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678" w:rsidRDefault="00B20678">
      <w:pPr>
        <w:pStyle w:val="Heading3"/>
        <w:spacing w:before="143"/>
        <w:ind w:left="391"/>
        <w:jc w:val="center"/>
      </w:pPr>
      <w:r>
        <w:rPr>
          <w:noProof/>
        </w:rPr>
        <w:pict>
          <v:line id="Line 5" o:spid="_x0000_s1026" style="position:absolute;left:0;text-align:left;z-index:-251776000;visibility:visible;mso-position-horizontal-relative:page" from="104.65pt,81.75pt" to="159.1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">
            <w10:wrap anchorx="page"/>
          </v:line>
        </w:pict>
      </w:r>
      <w:r w:rsidR="00A67783">
        <w:t>ĐỀ SỐ 01</w:t>
      </w:r>
    </w:p>
    <w:p w:rsidR="00B20678" w:rsidRDefault="00B20678">
      <w:pPr>
        <w:pStyle w:val="BodyText"/>
        <w:spacing w:before="8"/>
        <w:rPr>
          <w:b/>
          <w:sz w:val="22"/>
        </w:rPr>
      </w:pPr>
    </w:p>
    <w:tbl>
      <w:tblPr>
        <w:tblW w:w="0" w:type="auto"/>
        <w:tblInd w:w="482" w:type="dxa"/>
        <w:tblLayout w:type="fixed"/>
        <w:tblCellMar>
          <w:left w:w="0" w:type="dxa"/>
          <w:right w:w="0" w:type="dxa"/>
        </w:tblCellMar>
        <w:tblLook w:val="0000"/>
      </w:tblPr>
      <w:tblGrid>
        <w:gridCol w:w="2845"/>
        <w:gridCol w:w="7344"/>
      </w:tblGrid>
      <w:tr w:rsidR="00B20678">
        <w:trPr>
          <w:trHeight w:val="1870"/>
        </w:trPr>
        <w:tc>
          <w:tcPr>
            <w:tcW w:w="2845" w:type="dxa"/>
          </w:tcPr>
          <w:p w:rsidR="00B20678" w:rsidRDefault="00A67783">
            <w:pPr>
              <w:pStyle w:val="TableParagraph"/>
              <w:spacing w:before="7"/>
              <w:ind w:left="181" w:right="299"/>
              <w:jc w:val="center"/>
              <w:rPr>
                <w:b/>
                <w:sz w:val="24"/>
              </w:rPr>
            </w:pPr>
            <w:r>
              <w:rPr>
                <w:b/>
                <w:sz w:val="24"/>
              </w:rPr>
              <w:t>TRƯỜNG TIỂU HỌC</w:t>
            </w:r>
          </w:p>
          <w:p w:rsidR="00B20678" w:rsidRDefault="00A67783">
            <w:pPr>
              <w:pStyle w:val="TableParagraph"/>
              <w:spacing w:before="198"/>
              <w:ind w:left="177" w:right="299"/>
              <w:jc w:val="center"/>
              <w:rPr>
                <w:b/>
                <w:sz w:val="28"/>
              </w:rPr>
            </w:pPr>
            <w:r>
              <w:rPr>
                <w:b/>
                <w:sz w:val="28"/>
              </w:rPr>
              <w:t>...........................</w:t>
            </w:r>
          </w:p>
        </w:tc>
        <w:tc>
          <w:tcPr>
            <w:tcW w:w="7344" w:type="dxa"/>
          </w:tcPr>
          <w:p w:rsidR="00B20678" w:rsidRDefault="00A67783">
            <w:pPr>
              <w:pStyle w:val="TableParagraph"/>
              <w:spacing w:line="388" w:lineRule="auto"/>
              <w:ind w:left="319" w:right="197"/>
              <w:jc w:val="center"/>
              <w:rPr>
                <w:b/>
                <w:sz w:val="28"/>
              </w:rPr>
            </w:pPr>
            <w:r>
              <w:rPr>
                <w:b/>
                <w:sz w:val="28"/>
              </w:rPr>
              <w:t>ĐỀ KIỂM TRA CUỐI HỌC KÌ II NĂM HỌC …..</w:t>
            </w:r>
          </w:p>
          <w:p w:rsidR="00B20678" w:rsidRDefault="00A67783">
            <w:pPr>
              <w:pStyle w:val="TableParagraph"/>
              <w:spacing w:line="388" w:lineRule="auto"/>
              <w:ind w:left="319" w:right="197"/>
              <w:jc w:val="center"/>
              <w:rPr>
                <w:b/>
                <w:sz w:val="28"/>
              </w:rPr>
            </w:pPr>
            <w:r>
              <w:rPr>
                <w:b/>
                <w:sz w:val="28"/>
              </w:rPr>
              <w:t xml:space="preserve"> MÔN: </w:t>
            </w:r>
            <w:r w:rsidRPr="009F4234">
              <w:rPr>
                <w:b/>
                <w:sz w:val="28"/>
              </w:rPr>
              <w:t>TOÁN LỚP 2</w:t>
            </w:r>
          </w:p>
          <w:p w:rsidR="00B20678" w:rsidRDefault="00A67783">
            <w:pPr>
              <w:pStyle w:val="TableParagraph"/>
              <w:spacing w:line="318" w:lineRule="exact"/>
              <w:ind w:left="316" w:right="197"/>
              <w:jc w:val="center"/>
              <w:rPr>
                <w:sz w:val="28"/>
              </w:rPr>
            </w:pPr>
            <w:r>
              <w:rPr>
                <w:sz w:val="28"/>
              </w:rPr>
              <w:t>Thời gian làm bài: 60 phút</w:t>
            </w:r>
          </w:p>
          <w:p w:rsidR="00B20678" w:rsidRDefault="00A67783">
            <w:pPr>
              <w:pStyle w:val="TableParagraph"/>
              <w:spacing w:before="187" w:line="302" w:lineRule="exact"/>
              <w:ind w:left="316" w:right="197"/>
              <w:jc w:val="center"/>
              <w:rPr>
                <w:i/>
                <w:sz w:val="28"/>
              </w:rPr>
            </w:pPr>
            <w:r>
              <w:rPr>
                <w:i/>
                <w:sz w:val="28"/>
              </w:rPr>
              <w:t>(Không kể thời gian giao đề)</w:t>
            </w:r>
          </w:p>
        </w:tc>
      </w:tr>
    </w:tbl>
    <w:p w:rsidR="00B20678" w:rsidRDefault="00B20678">
      <w:pPr>
        <w:pStyle w:val="BodyText"/>
        <w:rPr>
          <w:b/>
          <w:sz w:val="30"/>
        </w:rPr>
      </w:pPr>
    </w:p>
    <w:p w:rsidR="00B20678" w:rsidRDefault="00B20678">
      <w:pPr>
        <w:pStyle w:val="BodyText"/>
        <w:spacing w:before="1"/>
        <w:rPr>
          <w:b/>
          <w:sz w:val="24"/>
        </w:rPr>
      </w:pPr>
    </w:p>
    <w:p w:rsidR="00B20678" w:rsidRDefault="00A67783">
      <w:pPr>
        <w:spacing w:before="1"/>
        <w:ind w:left="680"/>
        <w:rPr>
          <w:sz w:val="28"/>
        </w:rPr>
      </w:pPr>
      <w:proofErr w:type="gramStart"/>
      <w:r>
        <w:rPr>
          <w:b/>
          <w:sz w:val="28"/>
        </w:rPr>
        <w:t>Câu 1.</w:t>
      </w:r>
      <w:proofErr w:type="gramEnd"/>
      <w:r>
        <w:rPr>
          <w:b/>
          <w:sz w:val="28"/>
        </w:rPr>
        <w:t xml:space="preserve"> </w:t>
      </w:r>
      <w:r>
        <w:rPr>
          <w:sz w:val="28"/>
        </w:rPr>
        <w:t>Số trong ô trống là:</w:t>
      </w:r>
    </w:p>
    <w:p w:rsidR="00B20678" w:rsidRDefault="00B20678">
      <w:pPr>
        <w:pStyle w:val="BodyText"/>
        <w:spacing w:before="10" w:after="1"/>
        <w:rPr>
          <w:sz w:val="18"/>
        </w:rPr>
      </w:pPr>
    </w:p>
    <w:tbl>
      <w:tblPr>
        <w:tblW w:w="0" w:type="auto"/>
        <w:tblInd w:w="3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636"/>
        <w:gridCol w:w="569"/>
        <w:gridCol w:w="567"/>
        <w:gridCol w:w="567"/>
        <w:gridCol w:w="636"/>
      </w:tblGrid>
      <w:tr w:rsidR="00B20678">
        <w:trPr>
          <w:trHeight w:val="599"/>
        </w:trPr>
        <w:tc>
          <w:tcPr>
            <w:tcW w:w="636" w:type="dxa"/>
          </w:tcPr>
          <w:p w:rsidR="00B20678" w:rsidRDefault="00A67783">
            <w:pPr>
              <w:pStyle w:val="TableParagraph"/>
              <w:spacing w:before="60"/>
              <w:ind w:left="107"/>
              <w:rPr>
                <w:b/>
                <w:sz w:val="28"/>
              </w:rPr>
            </w:pPr>
            <w:r>
              <w:rPr>
                <w:b/>
                <w:sz w:val="28"/>
              </w:rPr>
              <w:t>899</w:t>
            </w:r>
          </w:p>
        </w:tc>
        <w:tc>
          <w:tcPr>
            <w:tcW w:w="569" w:type="dxa"/>
            <w:tcBorders>
              <w:top w:val="nil"/>
              <w:bottom w:val="nil"/>
            </w:tcBorders>
          </w:tcPr>
          <w:p w:rsidR="00B20678" w:rsidRDefault="00A67783">
            <w:pPr>
              <w:pStyle w:val="TableParagraph"/>
              <w:spacing w:before="70"/>
              <w:ind w:left="146"/>
              <w:rPr>
                <w:rFonts w:ascii="Wingdings" w:hAnsi="Wingdings"/>
                <w:b/>
                <w:sz w:val="28"/>
              </w:rPr>
            </w:pPr>
            <w:r>
              <w:rPr>
                <w:rFonts w:ascii="Wingdings" w:hAnsi="Wingdings"/>
                <w:b/>
                <w:sz w:val="28"/>
              </w:rPr>
              <w:t></w:t>
            </w:r>
          </w:p>
        </w:tc>
        <w:tc>
          <w:tcPr>
            <w:tcW w:w="567" w:type="dxa"/>
          </w:tcPr>
          <w:p w:rsidR="00B20678" w:rsidRDefault="00B20678">
            <w:pPr>
              <w:pStyle w:val="TableParagraph"/>
              <w:rPr>
                <w:sz w:val="26"/>
              </w:rPr>
            </w:pPr>
          </w:p>
        </w:tc>
        <w:tc>
          <w:tcPr>
            <w:tcW w:w="567" w:type="dxa"/>
            <w:tcBorders>
              <w:top w:val="nil"/>
              <w:bottom w:val="nil"/>
            </w:tcBorders>
          </w:tcPr>
          <w:p w:rsidR="00B20678" w:rsidRDefault="00A67783">
            <w:pPr>
              <w:pStyle w:val="TableParagraph"/>
              <w:spacing w:before="70"/>
              <w:ind w:left="145"/>
              <w:rPr>
                <w:rFonts w:ascii="Wingdings" w:hAnsi="Wingdings"/>
                <w:b/>
                <w:sz w:val="28"/>
              </w:rPr>
            </w:pPr>
            <w:r>
              <w:rPr>
                <w:rFonts w:ascii="Wingdings" w:hAnsi="Wingdings"/>
                <w:b/>
                <w:sz w:val="28"/>
              </w:rPr>
              <w:t></w:t>
            </w:r>
          </w:p>
        </w:tc>
        <w:tc>
          <w:tcPr>
            <w:tcW w:w="636" w:type="dxa"/>
          </w:tcPr>
          <w:p w:rsidR="00B20678" w:rsidRDefault="00A67783">
            <w:pPr>
              <w:pStyle w:val="TableParagraph"/>
              <w:spacing w:before="60"/>
              <w:ind w:left="106"/>
              <w:rPr>
                <w:b/>
                <w:sz w:val="28"/>
              </w:rPr>
            </w:pPr>
            <w:r>
              <w:rPr>
                <w:b/>
                <w:sz w:val="28"/>
              </w:rPr>
              <w:t>901</w:t>
            </w:r>
          </w:p>
        </w:tc>
      </w:tr>
    </w:tbl>
    <w:p w:rsidR="00B20678" w:rsidRDefault="00A67783">
      <w:pPr>
        <w:pStyle w:val="BodyText"/>
        <w:tabs>
          <w:tab w:val="left" w:pos="4280"/>
          <w:tab w:val="left" w:pos="7161"/>
        </w:tabs>
        <w:spacing w:before="113"/>
        <w:ind w:left="1400"/>
      </w:pPr>
      <w:r>
        <w:t>A.</w:t>
      </w:r>
      <w:r>
        <w:rPr>
          <w:spacing w:val="-2"/>
        </w:rPr>
        <w:t xml:space="preserve"> </w:t>
      </w:r>
      <w:r>
        <w:t>890</w:t>
      </w:r>
      <w:r>
        <w:tab/>
        <w:t>B.</w:t>
      </w:r>
      <w:r>
        <w:rPr>
          <w:spacing w:val="-2"/>
        </w:rPr>
        <w:t xml:space="preserve"> </w:t>
      </w:r>
      <w:r>
        <w:t>900</w:t>
      </w:r>
      <w:r>
        <w:tab/>
        <w:t>C.</w:t>
      </w:r>
      <w:r>
        <w:rPr>
          <w:spacing w:val="-2"/>
        </w:rPr>
        <w:t xml:space="preserve"> </w:t>
      </w:r>
      <w:r>
        <w:t>898</w:t>
      </w:r>
    </w:p>
    <w:p w:rsidR="00B20678" w:rsidRDefault="00A67783">
      <w:pPr>
        <w:pStyle w:val="BodyText"/>
        <w:spacing w:before="232"/>
        <w:ind w:left="680"/>
      </w:pPr>
      <w:proofErr w:type="gramStart"/>
      <w:r>
        <w:rPr>
          <w:b/>
        </w:rPr>
        <w:t>Câu 2.</w:t>
      </w:r>
      <w:proofErr w:type="gramEnd"/>
      <w:r>
        <w:rPr>
          <w:b/>
        </w:rPr>
        <w:t xml:space="preserve"> </w:t>
      </w:r>
      <w:r>
        <w:t>Số 860 được viết thành tổng là:</w:t>
      </w:r>
    </w:p>
    <w:p w:rsidR="00B20678" w:rsidRDefault="00A67783">
      <w:pPr>
        <w:pStyle w:val="BodyText"/>
        <w:tabs>
          <w:tab w:val="left" w:pos="4280"/>
          <w:tab w:val="left" w:pos="7161"/>
        </w:tabs>
        <w:spacing w:before="158"/>
        <w:ind w:left="1400"/>
      </w:pPr>
      <w:r>
        <w:t>A. 800 +</w:t>
      </w:r>
      <w:r>
        <w:rPr>
          <w:spacing w:val="-4"/>
        </w:rPr>
        <w:t xml:space="preserve"> </w:t>
      </w:r>
      <w:r>
        <w:t>6</w:t>
      </w:r>
      <w:r>
        <w:tab/>
        <w:t>B. 800</w:t>
      </w:r>
      <w:r>
        <w:rPr>
          <w:spacing w:val="-1"/>
        </w:rPr>
        <w:t xml:space="preserve"> </w:t>
      </w:r>
      <w:r>
        <w:t>+</w:t>
      </w:r>
      <w:r>
        <w:rPr>
          <w:spacing w:val="-2"/>
        </w:rPr>
        <w:t xml:space="preserve"> </w:t>
      </w:r>
      <w:r>
        <w:t>60</w:t>
      </w:r>
      <w:r>
        <w:tab/>
        <w:t>C. 80 +</w:t>
      </w:r>
      <w:r>
        <w:rPr>
          <w:spacing w:val="-4"/>
        </w:rPr>
        <w:t xml:space="preserve"> </w:t>
      </w:r>
      <w:r>
        <w:t>60</w:t>
      </w:r>
    </w:p>
    <w:p w:rsidR="00B20678" w:rsidRDefault="00A67783">
      <w:pPr>
        <w:spacing w:before="158"/>
        <w:ind w:left="680"/>
        <w:rPr>
          <w:sz w:val="28"/>
        </w:rPr>
      </w:pPr>
      <w:proofErr w:type="gramStart"/>
      <w:r>
        <w:rPr>
          <w:b/>
          <w:sz w:val="28"/>
        </w:rPr>
        <w:t>Câu 3.</w:t>
      </w:r>
      <w:proofErr w:type="gramEnd"/>
      <w:r>
        <w:rPr>
          <w:b/>
          <w:sz w:val="28"/>
        </w:rPr>
        <w:t xml:space="preserve"> </w:t>
      </w:r>
      <w:proofErr w:type="gramStart"/>
      <w:r>
        <w:rPr>
          <w:sz w:val="28"/>
        </w:rPr>
        <w:t>Số?</w:t>
      </w:r>
      <w:proofErr w:type="gramEnd"/>
    </w:p>
    <w:p w:rsidR="00B20678" w:rsidRDefault="00A67783">
      <w:pPr>
        <w:pStyle w:val="BodyText"/>
        <w:spacing w:before="158"/>
        <w:ind w:left="2120"/>
      </w:pPr>
      <w:r>
        <w:t xml:space="preserve">20dm + 500dm </w:t>
      </w:r>
      <w:proofErr w:type="gramStart"/>
      <w:r>
        <w:t>= ............</w:t>
      </w:r>
      <w:proofErr w:type="gramEnd"/>
    </w:p>
    <w:p w:rsidR="00B20678" w:rsidRDefault="00A67783">
      <w:pPr>
        <w:pStyle w:val="ListParagraph"/>
        <w:numPr>
          <w:ilvl w:val="0"/>
          <w:numId w:val="1"/>
        </w:numPr>
        <w:tabs>
          <w:tab w:val="left" w:pos="1742"/>
          <w:tab w:val="left" w:pos="4280"/>
          <w:tab w:val="left" w:pos="7161"/>
        </w:tabs>
        <w:spacing w:before="159"/>
        <w:rPr>
          <w:sz w:val="28"/>
        </w:rPr>
      </w:pPr>
      <w:r>
        <w:rPr>
          <w:sz w:val="28"/>
        </w:rPr>
        <w:t>70dm</w:t>
      </w:r>
      <w:r>
        <w:rPr>
          <w:sz w:val="28"/>
        </w:rPr>
        <w:tab/>
        <w:t>B.</w:t>
      </w:r>
      <w:r>
        <w:rPr>
          <w:spacing w:val="-2"/>
          <w:sz w:val="28"/>
        </w:rPr>
        <w:t xml:space="preserve"> </w:t>
      </w:r>
      <w:r>
        <w:rPr>
          <w:sz w:val="28"/>
        </w:rPr>
        <w:t>520dm</w:t>
      </w:r>
      <w:r>
        <w:rPr>
          <w:sz w:val="28"/>
        </w:rPr>
        <w:tab/>
        <w:t>C.</w:t>
      </w:r>
      <w:r>
        <w:rPr>
          <w:spacing w:val="-2"/>
          <w:sz w:val="28"/>
        </w:rPr>
        <w:t xml:space="preserve"> </w:t>
      </w:r>
      <w:r>
        <w:rPr>
          <w:sz w:val="28"/>
        </w:rPr>
        <w:t>250dm</w:t>
      </w:r>
    </w:p>
    <w:p w:rsidR="00B20678" w:rsidRDefault="00A67783">
      <w:pPr>
        <w:pStyle w:val="BodyText"/>
        <w:spacing w:before="158" w:line="268" w:lineRule="auto"/>
        <w:ind w:left="680" w:right="353"/>
      </w:pPr>
      <w:proofErr w:type="gramStart"/>
      <w:r>
        <w:rPr>
          <w:b/>
        </w:rPr>
        <w:t>Câu 4.</w:t>
      </w:r>
      <w:proofErr w:type="gramEnd"/>
      <w:r>
        <w:rPr>
          <w:b/>
        </w:rPr>
        <w:t xml:space="preserve"> </w:t>
      </w:r>
      <w:r>
        <w:t xml:space="preserve">Một hình tam giác có 3 cạnh bằng nhau và mỗi cạnh bằng 6cm. Vậy </w:t>
      </w:r>
      <w:proofErr w:type="gramStart"/>
      <w:r>
        <w:t>chu</w:t>
      </w:r>
      <w:proofErr w:type="gramEnd"/>
      <w:r>
        <w:t xml:space="preserve"> vi hình tam giác đó là?</w:t>
      </w:r>
    </w:p>
    <w:p w:rsidR="00B20678" w:rsidRDefault="00A67783">
      <w:pPr>
        <w:pStyle w:val="BodyText"/>
        <w:tabs>
          <w:tab w:val="left" w:pos="4280"/>
          <w:tab w:val="left" w:pos="7161"/>
        </w:tabs>
        <w:spacing w:before="118"/>
        <w:ind w:left="1400"/>
      </w:pPr>
      <w:r>
        <w:t>A.</w:t>
      </w:r>
      <w:r>
        <w:rPr>
          <w:spacing w:val="-2"/>
        </w:rPr>
        <w:t xml:space="preserve"> </w:t>
      </w:r>
      <w:r>
        <w:t>18</w:t>
      </w:r>
      <w:r>
        <w:tab/>
        <w:t>B.</w:t>
      </w:r>
      <w:r>
        <w:rPr>
          <w:spacing w:val="-1"/>
        </w:rPr>
        <w:t xml:space="preserve"> </w:t>
      </w:r>
      <w:r>
        <w:t>18cm</w:t>
      </w:r>
      <w:r>
        <w:tab/>
        <w:t>C.</w:t>
      </w:r>
      <w:r>
        <w:rPr>
          <w:spacing w:val="-2"/>
        </w:rPr>
        <w:t xml:space="preserve"> </w:t>
      </w:r>
      <w:r>
        <w:t>16cm</w:t>
      </w:r>
    </w:p>
    <w:p w:rsidR="00B20678" w:rsidRDefault="00B20678">
      <w:pPr>
        <w:spacing w:before="125"/>
        <w:ind w:left="680"/>
        <w:rPr>
          <w:sz w:val="28"/>
        </w:rPr>
      </w:pPr>
      <w:r w:rsidRPr="00B20678">
        <w:rPr>
          <w:noProof/>
        </w:rPr>
        <w:pict>
          <v:group id="Group 6" o:spid="_x0000_s1774" style="position:absolute;left:0;text-align:left;margin-left:187.8pt;margin-top:50.15pt;width:293pt;height:39.45pt;z-index:-251777024;mso-position-horizontal-relative:page" coordorigin="3756,1004" coordsize="5860,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">
            <v:shape id="FreeForm 7" o:spid="_x0000_s1027" style="position:absolute;left:3764;top:1011;width:2372;height:680;visibility:visible" coordsize="2372,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" adj="0,,0" path="m,340l9,262,35,191,75,128,127,75,190,35,262,9,340,r78,9l490,35r63,40l605,128r40,63l671,262r9,78l671,418r-26,72l605,553r-52,53l490,646r-72,25l340,680r-78,-9l190,646,127,606,75,553,35,490,9,418,,340xm1692,340r9,-78l1727,191r40,-63l1819,75r63,-40l1954,9,2032,r78,9l2182,35r63,40l2297,128r40,63l2363,262r9,78l2363,418r-26,72l2297,553r-52,53l2182,646r-72,25l2032,680r-78,-9l1882,646r-63,-40l1767,553r-40,-63l1701,418r-9,-78xe" filled="f">
              <v:stroke joinstyle="round"/>
              <v:formulas/>
              <v:path arrowok="t" o:connecttype="custom" o:connectlocs="0,1351;9,1273;35,1202;75,1139;127,1086;190,1046;262,1020;340,1011;418,1020;490,1046;553,1086;605,1139;645,1202;671,1273;680,1351;671,1429;645,1501;605,1564;553,1617;490,1657;418,1682;340,1691;262,1682;190,1657;127,1617;75,1564;35,1501;9,1429;0,1351;1692,1351;1701,1273;1727,1202;1767,1139;1819,1086;1882,1046;1954,1020;2032,1011;2110,1020;2182,1046;2245,1086;2297,1139;2337,1202;2363,1273;2372,1351;2363,1429;2337,1501;2297,1564;2245,1617;2182,1657;2110,1682;2032,1691;1954,1682;1882,1657;1819,1617;1767,1564;1727,1501;1701,1429;1692,1351" o:connectangles="0,0,0,0,0,0,0,0,0,0,0,0,0,0,0,0,0,0,0,0,0,0,0,0,0,0,0,0,0,0,0,0,0,0,0,0,0,0,0,0,0,0,0,0,0,0,0,0,0,0,0,0,0,0,0,0,0,0"/>
            </v:shape>
            <v:shape id="FreeForm 8" o:spid="_x0000_s1028" style="position:absolute;left:4418;top:1535;width:1090;height:120;visibility:visible" coordsize="1090,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" adj="0,,0" path="m970,r,120l1070,70r-80,l990,50r80,l970,xm970,50l,50,,70r970,l970,50xm1070,50r-80,l990,70r80,l1090,60,1070,50xe" fillcolor="black" stroked="f">
              <v:stroke joinstyle="round"/>
              <v:formulas/>
              <v:path arrowok="t" o:connecttype="custom" o:connectlocs="970,1535;970,1655;1070,1605;990,1605;990,1585;1070,1585;970,1535;970,1585;0,1585;0,1605;970,1605;970,1585;1070,1585;990,1585;990,1605;1070,1605;1090,1595;1070,1585" o:connectangles="0,0,0,0,0,0,0,0,0,0,0,0,0,0,0,0,0,0"/>
            </v:shape>
            <v:shape id="FreeForm 9" o:spid="_x0000_s1029" style="position:absolute;left:7172;top:1011;width:680;height:680;visibility:visible;mso-wrap-style:square;v-text-anchor:top" coordsize="68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" path="m,340l9,262,35,191,75,128,127,75,190,35,262,9,340,r78,9l490,35r63,40l605,128r40,63l671,262r9,78l671,418r-26,72l605,553r-52,53l490,646r-72,25l340,680r-78,-9l190,646,127,606,75,553,35,490,9,418,,340xe" filled="f">
              <v:path arrowok="t" o:connecttype="custom" o:connectlocs="0,1351;9,1273;35,1202;75,1139;127,1086;190,1046;262,1020;340,1011;418,1020;490,1046;553,1086;605,1139;645,1202;671,1273;680,1351;671,1429;645,1501;605,1564;553,1617;490,1657;418,1682;340,1691;262,1682;190,1657;127,1617;75,1564;35,1501;9,1429;0,1351" o:connectangles="0,0,0,0,0,0,0,0,0,0,0,0,0,0,0,0,0,0,0,0,0,0,0,0,0,0,0,0,0"/>
            </v:shape>
            <v:shape id="FreeForm 10" o:spid="_x0000_s1030" style="position:absolute;left:6110;top:1535;width:1090;height:120;visibility:visible" coordsize="1090,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" adj="0,,0" path="m970,r,120l1070,70r-80,l990,50r80,l970,xm970,50l,50,,70r970,l970,50xm1070,50r-80,l990,70r80,l1090,60,1070,50xe" fillcolor="black" stroked="f">
              <v:stroke joinstyle="round"/>
              <v:formulas/>
              <v:path arrowok="t" o:connecttype="custom" o:connectlocs="970,1535;970,1655;1070,1605;990,1605;990,1585;1070,1585;970,1535;970,1585;0,1585;0,1605;970,1605;970,1585;1070,1585;990,1585;990,1605;1070,1605;1090,1595;1070,1585" o:connectangles="0,0,0,0,0,0,0,0,0,0,0,0,0,0,0,0,0,0"/>
            </v:shape>
            <v:shape id="FreeForm 11" o:spid="_x0000_s1031" style="position:absolute;left:8929;top:1105;width:680;height:680;visibility:visible;mso-wrap-style:square;v-text-anchor:top" coordsize="68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" path="m,340l9,262,35,190,75,127,127,75,190,35,262,9,340,r78,9l490,35r63,40l605,127r40,63l671,262r9,78l671,418r-26,72l605,553r-52,52l490,645r-72,26l340,680r-78,-9l190,645,127,605,75,553,35,490,9,418,,340xe" filled="f">
              <v:path arrowok="t" o:connecttype="custom" o:connectlocs="0,1445;9,1367;35,1295;75,1232;127,1180;190,1140;262,1114;340,1105;418,1114;490,1140;553,1180;605,1232;645,1295;671,1367;680,1445;671,1523;645,1595;605,1658;553,1710;490,1750;418,1776;340,1785;262,1776;190,1750;127,1710;75,1658;35,1595;9,1523;0,1445" o:connectangles="0,0,0,0,0,0,0,0,0,0,0,0,0,0,0,0,0,0,0,0,0,0,0,0,0,0,0,0,0"/>
            </v:shape>
            <v:shape id="FreeForm 12" o:spid="_x0000_s1032" style="position:absolute;left:7826;top:1535;width:1090;height:120;visibility:visible" coordsize="1090,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" adj="0,,0" path="m970,r,120l1070,70r-80,l990,50r80,l970,xm970,50l,50,,70r970,l970,50xm1070,50r-80,l990,70r80,l1090,60,1070,50xe" fillcolor="black" stroked="f">
              <v:stroke joinstyle="round"/>
              <v:formulas/>
              <v:path arrowok="t" o:connecttype="custom" o:connectlocs="970,1535;970,1655;1070,1605;990,1605;990,1585;1070,1585;970,1535;970,1585;0,1585;0,1605;970,1605;970,1585;1070,1585;990,1585;990,1605;1070,1605;1090,1595;1070,1585" o:connectangles="0,0,0,0,0,0,0,0,0,0,0,0,0,0,0,0,0,0"/>
            </v:shape>
            <w10:wrap anchorx="page"/>
          </v:group>
        </w:pict>
      </w:r>
      <w:proofErr w:type="gramStart"/>
      <w:r w:rsidR="00A67783">
        <w:rPr>
          <w:b/>
          <w:sz w:val="28"/>
        </w:rPr>
        <w:t>Câu 5.</w:t>
      </w:r>
      <w:proofErr w:type="gramEnd"/>
      <w:r w:rsidR="00A67783">
        <w:rPr>
          <w:b/>
          <w:sz w:val="28"/>
        </w:rPr>
        <w:t xml:space="preserve"> </w:t>
      </w:r>
      <w:proofErr w:type="gramStart"/>
      <w:r w:rsidR="00A67783">
        <w:rPr>
          <w:sz w:val="28"/>
        </w:rPr>
        <w:t>Số?</w:t>
      </w:r>
      <w:proofErr w:type="gramEnd"/>
    </w:p>
    <w:p w:rsidR="00B20678" w:rsidRDefault="00B20678">
      <w:pPr>
        <w:pStyle w:val="BodyText"/>
        <w:rPr>
          <w:sz w:val="20"/>
        </w:rPr>
      </w:pPr>
    </w:p>
    <w:p w:rsidR="00B20678" w:rsidRDefault="00B20678">
      <w:pPr>
        <w:pStyle w:val="BodyText"/>
        <w:spacing w:after="1"/>
        <w:rPr>
          <w:sz w:val="14"/>
        </w:rPr>
      </w:pPr>
    </w:p>
    <w:tbl>
      <w:tblPr>
        <w:tblW w:w="0" w:type="auto"/>
        <w:tblInd w:w="2986" w:type="dxa"/>
        <w:tblLayout w:type="fixed"/>
        <w:tblCellMar>
          <w:left w:w="0" w:type="dxa"/>
          <w:right w:w="0" w:type="dxa"/>
        </w:tblCellMar>
        <w:tblLook w:val="0000"/>
      </w:tblPr>
      <w:tblGrid>
        <w:gridCol w:w="720"/>
        <w:gridCol w:w="1302"/>
        <w:gridCol w:w="1374"/>
        <w:gridCol w:w="758"/>
        <w:gridCol w:w="735"/>
      </w:tblGrid>
      <w:tr w:rsidR="00B20678">
        <w:trPr>
          <w:trHeight w:val="881"/>
        </w:trPr>
        <w:tc>
          <w:tcPr>
            <w:tcW w:w="720" w:type="dxa"/>
          </w:tcPr>
          <w:p w:rsidR="00B20678" w:rsidRDefault="00B20678">
            <w:pPr>
              <w:pStyle w:val="TableParagraph"/>
              <w:spacing w:before="7"/>
              <w:rPr>
                <w:sz w:val="44"/>
              </w:rPr>
            </w:pPr>
            <w:bookmarkStart w:id="0" w:name="_GoBack"/>
          </w:p>
          <w:p w:rsidR="00B20678" w:rsidRDefault="00A67783">
            <w:pPr>
              <w:pStyle w:val="TableParagraph"/>
              <w:spacing w:line="348" w:lineRule="exact"/>
              <w:ind w:left="200"/>
              <w:rPr>
                <w:sz w:val="32"/>
              </w:rPr>
            </w:pPr>
            <w:r>
              <w:rPr>
                <w:sz w:val="32"/>
              </w:rPr>
              <w:t>18</w:t>
            </w:r>
          </w:p>
        </w:tc>
        <w:tc>
          <w:tcPr>
            <w:tcW w:w="1302" w:type="dxa"/>
          </w:tcPr>
          <w:p w:rsidR="00B20678" w:rsidRDefault="00A67783">
            <w:pPr>
              <w:pStyle w:val="TableParagraph"/>
              <w:spacing w:line="354" w:lineRule="exact"/>
              <w:ind w:left="197"/>
              <w:rPr>
                <w:sz w:val="32"/>
              </w:rPr>
            </w:pPr>
            <w:r>
              <w:rPr>
                <w:sz w:val="32"/>
              </w:rPr>
              <w:t>+ 5</w:t>
            </w:r>
          </w:p>
        </w:tc>
        <w:tc>
          <w:tcPr>
            <w:tcW w:w="1374" w:type="dxa"/>
          </w:tcPr>
          <w:p w:rsidR="00B20678" w:rsidRDefault="00A67783">
            <w:pPr>
              <w:pStyle w:val="TableParagraph"/>
              <w:spacing w:line="354" w:lineRule="exact"/>
              <w:ind w:left="683"/>
              <w:rPr>
                <w:sz w:val="32"/>
              </w:rPr>
            </w:pPr>
            <w:r>
              <w:rPr>
                <w:sz w:val="28"/>
              </w:rPr>
              <w:t xml:space="preserve">– </w:t>
            </w:r>
            <w:r>
              <w:rPr>
                <w:sz w:val="32"/>
              </w:rPr>
              <w:t>7</w:t>
            </w:r>
          </w:p>
        </w:tc>
        <w:tc>
          <w:tcPr>
            <w:tcW w:w="758" w:type="dxa"/>
          </w:tcPr>
          <w:p w:rsidR="00B20678" w:rsidRDefault="00B20678">
            <w:pPr>
              <w:pStyle w:val="TableParagraph"/>
              <w:spacing w:before="7"/>
              <w:rPr>
                <w:sz w:val="44"/>
              </w:rPr>
            </w:pPr>
          </w:p>
          <w:p w:rsidR="00B20678" w:rsidRDefault="00A67783">
            <w:pPr>
              <w:pStyle w:val="TableParagraph"/>
              <w:spacing w:line="348" w:lineRule="exact"/>
              <w:ind w:left="229"/>
              <w:rPr>
                <w:sz w:val="32"/>
              </w:rPr>
            </w:pPr>
            <w:r>
              <w:rPr>
                <w:sz w:val="32"/>
              </w:rPr>
              <w:t>16</w:t>
            </w:r>
          </w:p>
        </w:tc>
        <w:tc>
          <w:tcPr>
            <w:tcW w:w="735" w:type="dxa"/>
          </w:tcPr>
          <w:p w:rsidR="00B20678" w:rsidRDefault="00A67783">
            <w:pPr>
              <w:pStyle w:val="TableParagraph"/>
              <w:spacing w:line="354" w:lineRule="exact"/>
              <w:ind w:left="205"/>
              <w:rPr>
                <w:sz w:val="32"/>
              </w:rPr>
            </w:pPr>
            <w:r>
              <w:rPr>
                <w:sz w:val="32"/>
              </w:rPr>
              <w:t>: 4</w:t>
            </w:r>
          </w:p>
        </w:tc>
      </w:tr>
      <w:bookmarkEnd w:id="0"/>
    </w:tbl>
    <w:p w:rsidR="00B20678" w:rsidRDefault="00B20678">
      <w:pPr>
        <w:spacing w:line="354" w:lineRule="exact"/>
        <w:rPr>
          <w:sz w:val="32"/>
        </w:rPr>
        <w:sectPr w:rsidR="00B20678" w:rsidSect="0000649C">
          <w:headerReference w:type="default" r:id="rId7"/>
          <w:footerReference w:type="default" r:id="rId8"/>
          <w:pgSz w:w="12240" w:h="15840"/>
          <w:pgMar w:top="1280" w:right="40" w:bottom="1560" w:left="760" w:header="432" w:footer="1380" w:gutter="0"/>
          <w:cols w:space="720"/>
          <w:docGrid w:linePitch="299"/>
        </w:sectPr>
      </w:pPr>
    </w:p>
    <w:p w:rsidR="00B20678" w:rsidRDefault="00A67783">
      <w:pPr>
        <w:pStyle w:val="Heading3"/>
        <w:spacing w:before="143"/>
      </w:pPr>
      <w:proofErr w:type="gramStart"/>
      <w:r>
        <w:lastRenderedPageBreak/>
        <w:t>Câu 6.</w:t>
      </w:r>
      <w:proofErr w:type="gramEnd"/>
    </w:p>
    <w:p w:rsidR="00B20678" w:rsidRDefault="002465BD">
      <w:pPr>
        <w:pStyle w:val="BodyText"/>
        <w:spacing w:before="214"/>
        <w:ind w:left="680"/>
      </w:pPr>
      <w:r>
        <w:rPr>
          <w:noProof/>
          <w:lang w:bidi="ar-SA"/>
        </w:rPr>
        <w:drawing>
          <wp:anchor distT="0" distB="0" distL="0" distR="0" simplePos="0" relativeHeight="251603968" behindDoc="0" locked="0" layoutInCell="1" allowOverlap="1">
            <wp:simplePos x="0" y="0"/>
            <wp:positionH relativeFrom="page">
              <wp:posOffset>4304030</wp:posOffset>
            </wp:positionH>
            <wp:positionV relativeFrom="paragraph">
              <wp:posOffset>158115</wp:posOffset>
            </wp:positionV>
            <wp:extent cx="2607945" cy="1808480"/>
            <wp:effectExtent l="0" t="0" r="0" b="0"/>
            <wp:wrapNone/>
            <wp:docPr id="14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07945" cy="1808480"/>
                    </a:xfrm>
                    <a:prstGeom prst="rect">
                      <a:avLst/>
                    </a:prstGeom>
                    <a:noFill/>
                    <a:ln>
                      <a:noFill/>
                    </a:ln>
                  </pic:spPr>
                </pic:pic>
              </a:graphicData>
            </a:graphic>
          </wp:anchor>
        </w:drawing>
      </w:r>
      <w:r w:rsidR="00A67783">
        <w:t>Hình vẽ bên có ...........hình tam giác</w:t>
      </w:r>
    </w:p>
    <w:p w:rsidR="00B20678" w:rsidRDefault="00B20678">
      <w:pPr>
        <w:pStyle w:val="BodyText"/>
        <w:spacing w:before="8"/>
        <w:rPr>
          <w:sz w:val="27"/>
        </w:rPr>
      </w:pPr>
    </w:p>
    <w:p w:rsidR="00B20678" w:rsidRDefault="00A67783">
      <w:pPr>
        <w:pStyle w:val="BodyText"/>
        <w:ind w:left="2427"/>
      </w:pPr>
      <w:r>
        <w:t>...........hình tứ giác</w:t>
      </w: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9"/>
        <w:rPr>
          <w:sz w:val="18"/>
        </w:rPr>
      </w:pPr>
    </w:p>
    <w:p w:rsidR="00B20678" w:rsidRDefault="00A67783">
      <w:pPr>
        <w:spacing w:before="89"/>
        <w:ind w:left="680"/>
        <w:rPr>
          <w:sz w:val="28"/>
        </w:rPr>
      </w:pPr>
      <w:proofErr w:type="gramStart"/>
      <w:r>
        <w:rPr>
          <w:b/>
          <w:sz w:val="28"/>
        </w:rPr>
        <w:t>Câu 7.</w:t>
      </w:r>
      <w:proofErr w:type="gramEnd"/>
      <w:r>
        <w:rPr>
          <w:b/>
          <w:sz w:val="28"/>
        </w:rPr>
        <w:t xml:space="preserve"> </w:t>
      </w:r>
      <w:r>
        <w:rPr>
          <w:sz w:val="28"/>
        </w:rPr>
        <w:t>Đặt tính rồi tính:</w:t>
      </w:r>
    </w:p>
    <w:p w:rsidR="00B20678" w:rsidRDefault="00B20678">
      <w:pPr>
        <w:pStyle w:val="BodyText"/>
        <w:spacing w:before="2"/>
        <w:rPr>
          <w:sz w:val="24"/>
        </w:rPr>
      </w:pPr>
    </w:p>
    <w:p w:rsidR="00B20678" w:rsidRDefault="00A67783">
      <w:pPr>
        <w:pStyle w:val="BodyText"/>
        <w:tabs>
          <w:tab w:val="left" w:pos="3560"/>
          <w:tab w:val="left" w:pos="5721"/>
          <w:tab w:val="left" w:pos="7881"/>
        </w:tabs>
        <w:ind w:left="1400"/>
      </w:pPr>
      <w:r>
        <w:t>464 +</w:t>
      </w:r>
      <w:r>
        <w:rPr>
          <w:spacing w:val="-4"/>
        </w:rPr>
        <w:t xml:space="preserve"> </w:t>
      </w:r>
      <w:r>
        <w:t>132</w:t>
      </w:r>
      <w:r>
        <w:tab/>
        <w:t>786</w:t>
      </w:r>
      <w:r>
        <w:rPr>
          <w:spacing w:val="1"/>
        </w:rPr>
        <w:t xml:space="preserve"> </w:t>
      </w:r>
      <w:r>
        <w:t>–</w:t>
      </w:r>
      <w:r>
        <w:rPr>
          <w:spacing w:val="-3"/>
        </w:rPr>
        <w:t xml:space="preserve"> </w:t>
      </w:r>
      <w:r>
        <w:t>314</w:t>
      </w:r>
      <w:r>
        <w:tab/>
        <w:t>49</w:t>
      </w:r>
      <w:r>
        <w:rPr>
          <w:spacing w:val="1"/>
        </w:rPr>
        <w:t xml:space="preserve"> </w:t>
      </w:r>
      <w:r>
        <w:t>+</w:t>
      </w:r>
      <w:r>
        <w:rPr>
          <w:spacing w:val="-4"/>
        </w:rPr>
        <w:t xml:space="preserve"> </w:t>
      </w:r>
      <w:r>
        <w:t>35</w:t>
      </w:r>
      <w:r>
        <w:tab/>
        <w:t>72 –</w:t>
      </w:r>
      <w:r>
        <w:rPr>
          <w:spacing w:val="-1"/>
        </w:rPr>
        <w:t xml:space="preserve"> </w:t>
      </w:r>
      <w:r>
        <w:t>26</w:t>
      </w:r>
    </w:p>
    <w:p w:rsidR="00B20678" w:rsidRDefault="002465BD">
      <w:pPr>
        <w:pStyle w:val="BodyText"/>
        <w:spacing w:before="6"/>
        <w:rPr>
          <w:sz w:val="15"/>
        </w:rPr>
      </w:pPr>
      <w:r>
        <w:rPr>
          <w:noProof/>
          <w:lang w:bidi="ar-SA"/>
        </w:rPr>
        <w:drawing>
          <wp:anchor distT="0" distB="0" distL="0" distR="0" simplePos="0" relativeHeight="251757568" behindDoc="1" locked="0" layoutInCell="1" allowOverlap="1">
            <wp:simplePos x="0" y="0"/>
            <wp:positionH relativeFrom="page">
              <wp:posOffset>1118870</wp:posOffset>
            </wp:positionH>
            <wp:positionV relativeFrom="paragraph">
              <wp:posOffset>138430</wp:posOffset>
            </wp:positionV>
            <wp:extent cx="5429250" cy="1104900"/>
            <wp:effectExtent l="0" t="0" r="0" b="0"/>
            <wp:wrapTopAndBottom/>
            <wp:docPr id="144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0" cy="1104900"/>
                    </a:xfrm>
                    <a:prstGeom prst="rect">
                      <a:avLst/>
                    </a:prstGeom>
                    <a:noFill/>
                    <a:ln>
                      <a:noFill/>
                    </a:ln>
                  </pic:spPr>
                </pic:pic>
              </a:graphicData>
            </a:graphic>
          </wp:anchor>
        </w:drawing>
      </w:r>
    </w:p>
    <w:p w:rsidR="00B20678" w:rsidRDefault="00A67783">
      <w:pPr>
        <w:ind w:left="680"/>
        <w:rPr>
          <w:rFonts w:ascii="Arial" w:hAnsi="Arial"/>
          <w:sz w:val="44"/>
        </w:rPr>
      </w:pPr>
      <w:proofErr w:type="gramStart"/>
      <w:r>
        <w:rPr>
          <w:b/>
          <w:sz w:val="28"/>
        </w:rPr>
        <w:t>Câu 8.</w:t>
      </w:r>
      <w:proofErr w:type="gramEnd"/>
      <w:r>
        <w:rPr>
          <w:b/>
          <w:sz w:val="28"/>
        </w:rPr>
        <w:t xml:space="preserve"> </w:t>
      </w:r>
      <w:r>
        <w:rPr>
          <w:sz w:val="28"/>
        </w:rPr>
        <w:t xml:space="preserve">Tìm </w:t>
      </w:r>
      <w:r>
        <w:rPr>
          <w:rFonts w:ascii="Arial" w:hAnsi="Arial"/>
          <w:sz w:val="44"/>
        </w:rPr>
        <w:t>x</w:t>
      </w:r>
    </w:p>
    <w:p w:rsidR="00B20678" w:rsidRDefault="00A67783">
      <w:pPr>
        <w:pStyle w:val="BodyText"/>
        <w:tabs>
          <w:tab w:val="left" w:pos="7161"/>
        </w:tabs>
        <w:spacing w:before="94"/>
        <w:ind w:left="2120"/>
      </w:pPr>
      <w:r>
        <w:rPr>
          <w:rFonts w:ascii="Arial" w:hAnsi="Arial"/>
          <w:sz w:val="44"/>
        </w:rPr>
        <w:t xml:space="preserve">x </w:t>
      </w:r>
      <w:r>
        <w:t>x 4</w:t>
      </w:r>
      <w:r>
        <w:rPr>
          <w:spacing w:val="-2"/>
        </w:rPr>
        <w:t xml:space="preserve"> </w:t>
      </w:r>
      <w:r>
        <w:t>= 32</w:t>
      </w:r>
      <w:r>
        <w:tab/>
      </w:r>
      <w:proofErr w:type="gramStart"/>
      <w:r>
        <w:rPr>
          <w:rFonts w:ascii="Arial" w:hAnsi="Arial"/>
          <w:sz w:val="44"/>
        </w:rPr>
        <w:t xml:space="preserve">x </w:t>
      </w:r>
      <w:r>
        <w:t>:</w:t>
      </w:r>
      <w:proofErr w:type="gramEnd"/>
      <w:r>
        <w:t xml:space="preserve"> 3 = 43 –</w:t>
      </w:r>
      <w:r>
        <w:rPr>
          <w:spacing w:val="-1"/>
        </w:rPr>
        <w:t xml:space="preserve"> </w:t>
      </w:r>
      <w:r>
        <w:t>38</w:t>
      </w:r>
    </w:p>
    <w:p w:rsidR="00B20678" w:rsidRDefault="002465BD">
      <w:pPr>
        <w:pStyle w:val="BodyText"/>
        <w:spacing w:before="8"/>
        <w:rPr>
          <w:sz w:val="12"/>
        </w:rPr>
      </w:pPr>
      <w:r>
        <w:rPr>
          <w:noProof/>
          <w:lang w:bidi="ar-SA"/>
        </w:rPr>
        <w:drawing>
          <wp:anchor distT="0" distB="0" distL="0" distR="0" simplePos="0" relativeHeight="251756544" behindDoc="1" locked="0" layoutInCell="1" allowOverlap="1">
            <wp:simplePos x="0" y="0"/>
            <wp:positionH relativeFrom="page">
              <wp:posOffset>1527175</wp:posOffset>
            </wp:positionH>
            <wp:positionV relativeFrom="paragraph">
              <wp:posOffset>117475</wp:posOffset>
            </wp:positionV>
            <wp:extent cx="5429250" cy="1104900"/>
            <wp:effectExtent l="0" t="0" r="0" b="0"/>
            <wp:wrapTopAndBottom/>
            <wp:docPr id="14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0" cy="1104900"/>
                    </a:xfrm>
                    <a:prstGeom prst="rect">
                      <a:avLst/>
                    </a:prstGeom>
                    <a:noFill/>
                    <a:ln>
                      <a:noFill/>
                    </a:ln>
                  </pic:spPr>
                </pic:pic>
              </a:graphicData>
            </a:graphic>
          </wp:anchor>
        </w:drawing>
      </w:r>
    </w:p>
    <w:p w:rsidR="00B20678" w:rsidRDefault="00A67783">
      <w:pPr>
        <w:pStyle w:val="BodyText"/>
        <w:spacing w:before="115" w:after="93" w:line="268" w:lineRule="auto"/>
        <w:ind w:left="680" w:right="353"/>
      </w:pPr>
      <w:proofErr w:type="gramStart"/>
      <w:r>
        <w:rPr>
          <w:b/>
        </w:rPr>
        <w:t>Câu 9.</w:t>
      </w:r>
      <w:proofErr w:type="gramEnd"/>
      <w:r>
        <w:rPr>
          <w:b/>
        </w:rPr>
        <w:t xml:space="preserve"> </w:t>
      </w:r>
      <w:r>
        <w:t xml:space="preserve">Một sợi dây dài 32 mét. </w:t>
      </w:r>
      <w:proofErr w:type="gramStart"/>
      <w:r>
        <w:t>Người ta cắt thành các đoạn bằng nhau, mỗi đoạn dài 4m.</w:t>
      </w:r>
      <w:proofErr w:type="gramEnd"/>
      <w:r>
        <w:t xml:space="preserve"> </w:t>
      </w:r>
      <w:proofErr w:type="gramStart"/>
      <w:r>
        <w:t>Hỏi sợi dây đó cắt được mấy đoạn?</w:t>
      </w:r>
      <w:proofErr w:type="gramEnd"/>
    </w:p>
    <w:p w:rsidR="00B20678" w:rsidRDefault="002465BD">
      <w:pPr>
        <w:pStyle w:val="BodyText"/>
        <w:ind w:left="1645"/>
        <w:rPr>
          <w:sz w:val="20"/>
        </w:rPr>
      </w:pPr>
      <w:r>
        <w:rPr>
          <w:noProof/>
          <w:sz w:val="20"/>
          <w:lang w:bidi="ar-SA"/>
        </w:rPr>
        <w:drawing>
          <wp:inline distT="0" distB="0" distL="0" distR="0">
            <wp:extent cx="5410200" cy="914400"/>
            <wp:effectExtent l="0" t="0" r="0" b="0"/>
            <wp:docPr id="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10200" cy="914400"/>
                    </a:xfrm>
                    <a:prstGeom prst="rect">
                      <a:avLst/>
                    </a:prstGeom>
                    <a:noFill/>
                    <a:ln>
                      <a:noFill/>
                    </a:ln>
                  </pic:spPr>
                </pic:pic>
              </a:graphicData>
            </a:graphic>
          </wp:inline>
        </w:drawing>
      </w:r>
    </w:p>
    <w:p w:rsidR="00B20678" w:rsidRDefault="00B20678">
      <w:pPr>
        <w:rPr>
          <w:sz w:val="20"/>
        </w:rPr>
        <w:sectPr w:rsidR="00B20678">
          <w:pgSz w:w="12240" w:h="15840"/>
          <w:pgMar w:top="1280" w:right="40" w:bottom="1560" w:left="760" w:header="709" w:footer="1380" w:gutter="0"/>
          <w:cols w:space="720"/>
        </w:sectPr>
      </w:pPr>
    </w:p>
    <w:p w:rsidR="00B20678" w:rsidRDefault="00B20678">
      <w:pPr>
        <w:pStyle w:val="BodyText"/>
        <w:spacing w:before="7" w:after="1"/>
        <w:rPr>
          <w:sz w:val="12"/>
        </w:rPr>
      </w:pPr>
    </w:p>
    <w:p w:rsidR="00B20678" w:rsidRDefault="002465BD">
      <w:pPr>
        <w:pStyle w:val="BodyText"/>
        <w:ind w:left="1645"/>
        <w:rPr>
          <w:sz w:val="20"/>
        </w:rPr>
      </w:pPr>
      <w:r>
        <w:rPr>
          <w:noProof/>
          <w:sz w:val="20"/>
          <w:lang w:bidi="ar-SA"/>
        </w:rPr>
        <w:drawing>
          <wp:inline distT="0" distB="0" distL="0" distR="0">
            <wp:extent cx="5438775" cy="552450"/>
            <wp:effectExtent l="0" t="0" r="0" b="0"/>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38775" cy="552450"/>
                    </a:xfrm>
                    <a:prstGeom prst="rect">
                      <a:avLst/>
                    </a:prstGeom>
                    <a:noFill/>
                    <a:ln>
                      <a:noFill/>
                    </a:ln>
                  </pic:spPr>
                </pic:pic>
              </a:graphicData>
            </a:graphic>
          </wp:inline>
        </w:drawing>
      </w:r>
    </w:p>
    <w:p w:rsidR="00B20678" w:rsidRDefault="002465BD">
      <w:pPr>
        <w:pStyle w:val="BodyText"/>
        <w:spacing w:before="142"/>
        <w:ind w:left="680"/>
      </w:pPr>
      <w:r>
        <w:rPr>
          <w:noProof/>
          <w:lang w:bidi="ar-SA"/>
        </w:rPr>
        <w:drawing>
          <wp:anchor distT="0" distB="0" distL="0" distR="0" simplePos="0" relativeHeight="251760640" behindDoc="1" locked="0" layoutInCell="1" allowOverlap="1">
            <wp:simplePos x="0" y="0"/>
            <wp:positionH relativeFrom="page">
              <wp:posOffset>1527175</wp:posOffset>
            </wp:positionH>
            <wp:positionV relativeFrom="paragraph">
              <wp:posOffset>377825</wp:posOffset>
            </wp:positionV>
            <wp:extent cx="5413375" cy="1466850"/>
            <wp:effectExtent l="0" t="0" r="0" b="0"/>
            <wp:wrapTopAndBottom/>
            <wp:docPr id="143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13375" cy="1466850"/>
                    </a:xfrm>
                    <a:prstGeom prst="rect">
                      <a:avLst/>
                    </a:prstGeom>
                    <a:noFill/>
                    <a:ln>
                      <a:noFill/>
                    </a:ln>
                  </pic:spPr>
                </pic:pic>
              </a:graphicData>
            </a:graphic>
          </wp:anchor>
        </w:drawing>
      </w:r>
      <w:proofErr w:type="gramStart"/>
      <w:r w:rsidR="00A67783">
        <w:rPr>
          <w:b/>
        </w:rPr>
        <w:t>Câu 10.</w:t>
      </w:r>
      <w:proofErr w:type="gramEnd"/>
      <w:r w:rsidR="00A67783">
        <w:rPr>
          <w:b/>
        </w:rPr>
        <w:t xml:space="preserve"> </w:t>
      </w:r>
      <w:r w:rsidR="00A67783">
        <w:t>Tìm hiệu của số lớn nhất có 3 chữ số khác nhau và số bé nhất có 2 chữ số?</w:t>
      </w:r>
    </w:p>
    <w:p w:rsidR="00B20678" w:rsidRDefault="00B20678">
      <w:pPr>
        <w:pStyle w:val="BodyText"/>
        <w:rPr>
          <w:sz w:val="20"/>
        </w:rPr>
      </w:pPr>
    </w:p>
    <w:p w:rsidR="00B20678" w:rsidRDefault="00B20678">
      <w:pPr>
        <w:pStyle w:val="BodyText"/>
        <w:spacing w:before="6"/>
        <w:rPr>
          <w:sz w:val="19"/>
        </w:rPr>
      </w:pPr>
    </w:p>
    <w:p w:rsidR="00B20678" w:rsidRDefault="00B20678">
      <w:pPr>
        <w:rPr>
          <w:sz w:val="19"/>
        </w:rPr>
        <w:sectPr w:rsidR="00B20678">
          <w:pgSz w:w="12240" w:h="15840"/>
          <w:pgMar w:top="1280" w:right="40" w:bottom="1560" w:left="760" w:header="709" w:footer="1380" w:gutter="0"/>
          <w:cols w:space="720"/>
        </w:sectPr>
      </w:pPr>
    </w:p>
    <w:p w:rsidR="00B20678" w:rsidRDefault="00B20678">
      <w:pPr>
        <w:pStyle w:val="BodyText"/>
        <w:rPr>
          <w:sz w:val="26"/>
        </w:rPr>
      </w:pPr>
    </w:p>
    <w:p w:rsidR="00B20678" w:rsidRDefault="00B20678">
      <w:pPr>
        <w:pStyle w:val="BodyText"/>
        <w:spacing w:before="5"/>
        <w:rPr>
          <w:sz w:val="32"/>
        </w:rPr>
      </w:pPr>
    </w:p>
    <w:p w:rsidR="00B20678" w:rsidRDefault="00A67783">
      <w:pPr>
        <w:jc w:val="right"/>
        <w:rPr>
          <w:i/>
          <w:sz w:val="23"/>
        </w:rPr>
      </w:pPr>
      <w:proofErr w:type="gramStart"/>
      <w:r>
        <w:rPr>
          <w:w w:val="110"/>
          <w:sz w:val="23"/>
        </w:rPr>
        <w:t>1.</w:t>
      </w:r>
      <w:r>
        <w:rPr>
          <w:i/>
          <w:w w:val="110"/>
          <w:sz w:val="23"/>
        </w:rPr>
        <w:t>B</w:t>
      </w:r>
      <w:proofErr w:type="gramEnd"/>
    </w:p>
    <w:p w:rsidR="00B20678" w:rsidRDefault="00A67783">
      <w:pPr>
        <w:pStyle w:val="BodyText"/>
        <w:rPr>
          <w:i/>
          <w:sz w:val="26"/>
        </w:rPr>
      </w:pPr>
      <w:r>
        <w:br w:type="column"/>
      </w:r>
    </w:p>
    <w:p w:rsidR="00B20678" w:rsidRDefault="00B20678">
      <w:pPr>
        <w:pStyle w:val="BodyText"/>
        <w:spacing w:before="5"/>
        <w:rPr>
          <w:i/>
          <w:sz w:val="32"/>
        </w:rPr>
      </w:pPr>
    </w:p>
    <w:p w:rsidR="00B20678" w:rsidRDefault="00A67783">
      <w:pPr>
        <w:ind w:left="258"/>
        <w:rPr>
          <w:i/>
          <w:sz w:val="23"/>
        </w:rPr>
      </w:pPr>
      <w:proofErr w:type="gramStart"/>
      <w:r>
        <w:rPr>
          <w:spacing w:val="-4"/>
          <w:w w:val="110"/>
          <w:sz w:val="23"/>
        </w:rPr>
        <w:t>2.</w:t>
      </w:r>
      <w:r>
        <w:rPr>
          <w:i/>
          <w:spacing w:val="-4"/>
          <w:w w:val="110"/>
          <w:sz w:val="23"/>
        </w:rPr>
        <w:t>B</w:t>
      </w:r>
      <w:proofErr w:type="gramEnd"/>
    </w:p>
    <w:p w:rsidR="00B20678" w:rsidRDefault="00A67783">
      <w:pPr>
        <w:pStyle w:val="BodyText"/>
        <w:rPr>
          <w:i/>
          <w:sz w:val="26"/>
        </w:rPr>
      </w:pPr>
      <w:r>
        <w:br w:type="column"/>
      </w:r>
    </w:p>
    <w:p w:rsidR="00B20678" w:rsidRDefault="00B20678">
      <w:pPr>
        <w:pStyle w:val="BodyText"/>
        <w:spacing w:before="5"/>
        <w:rPr>
          <w:i/>
          <w:sz w:val="32"/>
        </w:rPr>
      </w:pPr>
    </w:p>
    <w:p w:rsidR="00B20678" w:rsidRDefault="00A67783">
      <w:pPr>
        <w:ind w:left="341"/>
        <w:rPr>
          <w:i/>
          <w:sz w:val="23"/>
        </w:rPr>
      </w:pPr>
      <w:proofErr w:type="gramStart"/>
      <w:r>
        <w:rPr>
          <w:spacing w:val="-4"/>
          <w:w w:val="110"/>
          <w:sz w:val="23"/>
        </w:rPr>
        <w:t>3.</w:t>
      </w:r>
      <w:r>
        <w:rPr>
          <w:i/>
          <w:spacing w:val="-4"/>
          <w:w w:val="110"/>
          <w:sz w:val="23"/>
        </w:rPr>
        <w:t>B</w:t>
      </w:r>
      <w:proofErr w:type="gramEnd"/>
    </w:p>
    <w:p w:rsidR="00B20678" w:rsidRDefault="00A67783">
      <w:pPr>
        <w:pStyle w:val="BodyText"/>
        <w:rPr>
          <w:i/>
          <w:sz w:val="26"/>
        </w:rPr>
      </w:pPr>
      <w:r>
        <w:br w:type="column"/>
      </w:r>
    </w:p>
    <w:p w:rsidR="00B20678" w:rsidRDefault="00B20678">
      <w:pPr>
        <w:pStyle w:val="BodyText"/>
        <w:spacing w:before="5"/>
        <w:rPr>
          <w:i/>
          <w:sz w:val="32"/>
        </w:rPr>
      </w:pPr>
    </w:p>
    <w:p w:rsidR="00B20678" w:rsidRDefault="00A67783">
      <w:pPr>
        <w:ind w:left="304"/>
        <w:rPr>
          <w:i/>
          <w:sz w:val="23"/>
        </w:rPr>
      </w:pPr>
      <w:proofErr w:type="gramStart"/>
      <w:r>
        <w:rPr>
          <w:spacing w:val="-4"/>
          <w:w w:val="110"/>
          <w:sz w:val="23"/>
        </w:rPr>
        <w:t>4.</w:t>
      </w:r>
      <w:r>
        <w:rPr>
          <w:i/>
          <w:spacing w:val="-4"/>
          <w:w w:val="110"/>
          <w:sz w:val="23"/>
        </w:rPr>
        <w:t>B</w:t>
      </w:r>
      <w:proofErr w:type="gramEnd"/>
    </w:p>
    <w:p w:rsidR="00B20678" w:rsidRDefault="00A67783">
      <w:pPr>
        <w:pStyle w:val="Heading3"/>
        <w:spacing w:before="89"/>
        <w:ind w:left="1817"/>
      </w:pPr>
      <w:r>
        <w:rPr>
          <w:b w:val="0"/>
        </w:rPr>
        <w:br w:type="column"/>
      </w:r>
      <w:r>
        <w:lastRenderedPageBreak/>
        <w:t>ĐÁP ÁN ĐỀ 001</w:t>
      </w:r>
    </w:p>
    <w:p w:rsidR="00B20678" w:rsidRDefault="00A67783">
      <w:pPr>
        <w:spacing w:before="244"/>
        <w:ind w:left="386"/>
        <w:rPr>
          <w:sz w:val="23"/>
        </w:rPr>
      </w:pPr>
      <w:r>
        <w:rPr>
          <w:w w:val="110"/>
          <w:sz w:val="23"/>
        </w:rPr>
        <w:t xml:space="preserve">5.18 </w:t>
      </w:r>
      <w:r>
        <w:rPr>
          <w:rFonts w:ascii="Symbol" w:hAnsi="Symbol"/>
          <w:w w:val="110"/>
          <w:sz w:val="23"/>
        </w:rPr>
        <w:t></w:t>
      </w:r>
      <w:r>
        <w:rPr>
          <w:w w:val="110"/>
          <w:sz w:val="23"/>
        </w:rPr>
        <w:t xml:space="preserve"> 5 </w:t>
      </w:r>
      <w:r>
        <w:rPr>
          <w:rFonts w:ascii="Symbol" w:hAnsi="Symbol"/>
          <w:w w:val="110"/>
          <w:sz w:val="23"/>
        </w:rPr>
        <w:t></w:t>
      </w:r>
      <w:r>
        <w:rPr>
          <w:w w:val="110"/>
          <w:sz w:val="23"/>
        </w:rPr>
        <w:t xml:space="preserve"> 23 </w:t>
      </w:r>
      <w:r>
        <w:rPr>
          <w:rFonts w:ascii="Symbol" w:hAnsi="Symbol"/>
          <w:w w:val="110"/>
          <w:sz w:val="23"/>
        </w:rPr>
        <w:t></w:t>
      </w:r>
      <w:r>
        <w:rPr>
          <w:w w:val="110"/>
          <w:sz w:val="23"/>
        </w:rPr>
        <w:t xml:space="preserve"> 7 </w:t>
      </w:r>
      <w:r>
        <w:rPr>
          <w:rFonts w:ascii="Symbol" w:hAnsi="Symbol"/>
          <w:w w:val="110"/>
          <w:sz w:val="23"/>
        </w:rPr>
        <w:t></w:t>
      </w:r>
      <w:proofErr w:type="gramStart"/>
      <w:r>
        <w:rPr>
          <w:w w:val="110"/>
          <w:sz w:val="23"/>
        </w:rPr>
        <w:t>16 :</w:t>
      </w:r>
      <w:proofErr w:type="gramEnd"/>
      <w:r>
        <w:rPr>
          <w:w w:val="110"/>
          <w:sz w:val="23"/>
        </w:rPr>
        <w:t xml:space="preserve"> 4 </w:t>
      </w:r>
      <w:r>
        <w:rPr>
          <w:rFonts w:ascii="Symbol" w:hAnsi="Symbol"/>
          <w:w w:val="110"/>
          <w:sz w:val="23"/>
        </w:rPr>
        <w:t></w:t>
      </w:r>
      <w:r>
        <w:rPr>
          <w:w w:val="110"/>
          <w:sz w:val="23"/>
        </w:rPr>
        <w:t xml:space="preserve"> 4</w:t>
      </w:r>
    </w:p>
    <w:p w:rsidR="00B20678" w:rsidRDefault="00B20678">
      <w:pPr>
        <w:rPr>
          <w:sz w:val="23"/>
        </w:rPr>
        <w:sectPr w:rsidR="00B20678">
          <w:type w:val="continuous"/>
          <w:pgSz w:w="12240" w:h="15840"/>
          <w:pgMar w:top="1280" w:right="40" w:bottom="1560" w:left="760" w:header="720" w:footer="720" w:gutter="0"/>
          <w:cols w:num="5" w:space="40" w:equalWidth="0">
            <w:col w:w="1027" w:space="40"/>
            <w:col w:w="595" w:space="39"/>
            <w:col w:w="677" w:space="39"/>
            <w:col w:w="640" w:space="40"/>
            <w:col w:w="8343"/>
          </w:cols>
        </w:sectPr>
      </w:pPr>
    </w:p>
    <w:p w:rsidR="00B20678" w:rsidRDefault="00B20678">
      <w:pPr>
        <w:pStyle w:val="BodyText"/>
        <w:spacing w:before="3"/>
        <w:rPr>
          <w:sz w:val="17"/>
        </w:rPr>
      </w:pPr>
    </w:p>
    <w:p w:rsidR="00B20678" w:rsidRDefault="00A67783">
      <w:pPr>
        <w:pStyle w:val="ListParagraph"/>
        <w:numPr>
          <w:ilvl w:val="0"/>
          <w:numId w:val="2"/>
        </w:numPr>
        <w:tabs>
          <w:tab w:val="left" w:pos="961"/>
        </w:tabs>
        <w:spacing w:before="89"/>
        <w:rPr>
          <w:sz w:val="28"/>
        </w:rPr>
      </w:pPr>
      <w:r>
        <w:rPr>
          <w:sz w:val="28"/>
        </w:rPr>
        <w:t>Có 5 tam giác, 3 tứ</w:t>
      </w:r>
      <w:r>
        <w:rPr>
          <w:spacing w:val="-13"/>
          <w:sz w:val="28"/>
        </w:rPr>
        <w:t xml:space="preserve"> </w:t>
      </w:r>
      <w:r>
        <w:rPr>
          <w:sz w:val="28"/>
        </w:rPr>
        <w:t>giác</w:t>
      </w:r>
    </w:p>
    <w:p w:rsidR="00B20678" w:rsidRDefault="00A67783">
      <w:pPr>
        <w:pStyle w:val="BodyText"/>
        <w:spacing w:before="250"/>
        <w:ind w:left="680"/>
      </w:pPr>
      <w:r>
        <w:t xml:space="preserve">Câu </w:t>
      </w:r>
      <w:proofErr w:type="gramStart"/>
      <w:r>
        <w:t>7 .</w:t>
      </w:r>
      <w:proofErr w:type="gramEnd"/>
      <w:r>
        <w:t xml:space="preserve"> Mỗi câu đặt tính đúng được điểm tối đa</w:t>
      </w:r>
    </w:p>
    <w:p w:rsidR="00B20678" w:rsidRDefault="00A67783">
      <w:pPr>
        <w:tabs>
          <w:tab w:val="left" w:pos="2874"/>
          <w:tab w:val="left" w:pos="5057"/>
          <w:tab w:val="left" w:pos="7089"/>
        </w:tabs>
        <w:spacing w:before="246"/>
        <w:ind w:left="717"/>
        <w:rPr>
          <w:sz w:val="23"/>
        </w:rPr>
      </w:pPr>
      <w:r>
        <w:rPr>
          <w:spacing w:val="-6"/>
          <w:w w:val="110"/>
          <w:sz w:val="23"/>
        </w:rPr>
        <w:t xml:space="preserve">464 </w:t>
      </w:r>
      <w:r>
        <w:rPr>
          <w:rFonts w:ascii="Symbol" w:hAnsi="Symbol"/>
          <w:w w:val="110"/>
          <w:sz w:val="23"/>
        </w:rPr>
        <w:t></w:t>
      </w:r>
      <w:r>
        <w:rPr>
          <w:w w:val="110"/>
          <w:sz w:val="23"/>
        </w:rPr>
        <w:t>132</w:t>
      </w:r>
      <w:r>
        <w:rPr>
          <w:spacing w:val="-45"/>
          <w:w w:val="110"/>
          <w:sz w:val="23"/>
        </w:rPr>
        <w:t xml:space="preserve"> </w:t>
      </w:r>
      <w:r>
        <w:rPr>
          <w:rFonts w:ascii="Symbol" w:hAnsi="Symbol"/>
          <w:w w:val="110"/>
          <w:sz w:val="23"/>
        </w:rPr>
        <w:t></w:t>
      </w:r>
      <w:r>
        <w:rPr>
          <w:spacing w:val="-22"/>
          <w:w w:val="110"/>
          <w:sz w:val="23"/>
        </w:rPr>
        <w:t xml:space="preserve"> </w:t>
      </w:r>
      <w:r>
        <w:rPr>
          <w:spacing w:val="-6"/>
          <w:w w:val="110"/>
          <w:sz w:val="23"/>
        </w:rPr>
        <w:t>596</w:t>
      </w:r>
      <w:r>
        <w:rPr>
          <w:spacing w:val="-6"/>
          <w:w w:val="110"/>
          <w:sz w:val="23"/>
        </w:rPr>
        <w:tab/>
        <w:t>786</w:t>
      </w:r>
      <w:r>
        <w:rPr>
          <w:spacing w:val="-32"/>
          <w:w w:val="110"/>
          <w:sz w:val="23"/>
        </w:rPr>
        <w:t xml:space="preserve"> </w:t>
      </w:r>
      <w:r>
        <w:rPr>
          <w:rFonts w:ascii="Symbol" w:hAnsi="Symbol"/>
          <w:w w:val="110"/>
          <w:sz w:val="23"/>
        </w:rPr>
        <w:t></w:t>
      </w:r>
      <w:r>
        <w:rPr>
          <w:spacing w:val="-37"/>
          <w:w w:val="110"/>
          <w:sz w:val="23"/>
        </w:rPr>
        <w:t xml:space="preserve"> </w:t>
      </w:r>
      <w:r>
        <w:rPr>
          <w:spacing w:val="-6"/>
          <w:w w:val="110"/>
          <w:sz w:val="23"/>
        </w:rPr>
        <w:t>314</w:t>
      </w:r>
      <w:r>
        <w:rPr>
          <w:spacing w:val="-16"/>
          <w:w w:val="110"/>
          <w:sz w:val="23"/>
        </w:rPr>
        <w:t xml:space="preserve"> </w:t>
      </w:r>
      <w:r>
        <w:rPr>
          <w:rFonts w:ascii="Symbol" w:hAnsi="Symbol"/>
          <w:w w:val="110"/>
          <w:sz w:val="23"/>
        </w:rPr>
        <w:t></w:t>
      </w:r>
      <w:r>
        <w:rPr>
          <w:spacing w:val="-14"/>
          <w:w w:val="110"/>
          <w:sz w:val="23"/>
        </w:rPr>
        <w:t xml:space="preserve"> </w:t>
      </w:r>
      <w:r>
        <w:rPr>
          <w:spacing w:val="-6"/>
          <w:w w:val="110"/>
          <w:sz w:val="23"/>
        </w:rPr>
        <w:t>472</w:t>
      </w:r>
      <w:r>
        <w:rPr>
          <w:spacing w:val="-6"/>
          <w:w w:val="110"/>
          <w:sz w:val="23"/>
        </w:rPr>
        <w:tab/>
      </w:r>
      <w:r>
        <w:rPr>
          <w:spacing w:val="-4"/>
          <w:w w:val="110"/>
          <w:sz w:val="23"/>
        </w:rPr>
        <w:t>49</w:t>
      </w:r>
      <w:r>
        <w:rPr>
          <w:spacing w:val="-34"/>
          <w:w w:val="110"/>
          <w:sz w:val="23"/>
        </w:rPr>
        <w:t xml:space="preserve"> </w:t>
      </w:r>
      <w:r>
        <w:rPr>
          <w:rFonts w:ascii="Symbol" w:hAnsi="Symbol"/>
          <w:w w:val="110"/>
          <w:sz w:val="23"/>
        </w:rPr>
        <w:t></w:t>
      </w:r>
      <w:r>
        <w:rPr>
          <w:spacing w:val="-33"/>
          <w:w w:val="110"/>
          <w:sz w:val="23"/>
        </w:rPr>
        <w:t xml:space="preserve"> </w:t>
      </w:r>
      <w:r>
        <w:rPr>
          <w:spacing w:val="-4"/>
          <w:w w:val="110"/>
          <w:sz w:val="23"/>
        </w:rPr>
        <w:t>35</w:t>
      </w:r>
      <w:r>
        <w:rPr>
          <w:spacing w:val="-22"/>
          <w:w w:val="110"/>
          <w:sz w:val="23"/>
        </w:rPr>
        <w:t xml:space="preserve"> </w:t>
      </w:r>
      <w:r>
        <w:rPr>
          <w:rFonts w:ascii="Symbol" w:hAnsi="Symbol"/>
          <w:w w:val="110"/>
          <w:sz w:val="23"/>
        </w:rPr>
        <w:t></w:t>
      </w:r>
      <w:r>
        <w:rPr>
          <w:spacing w:val="-26"/>
          <w:w w:val="110"/>
          <w:sz w:val="23"/>
        </w:rPr>
        <w:t xml:space="preserve"> </w:t>
      </w:r>
      <w:r>
        <w:rPr>
          <w:spacing w:val="-4"/>
          <w:w w:val="110"/>
          <w:sz w:val="23"/>
        </w:rPr>
        <w:t>84</w:t>
      </w:r>
      <w:r>
        <w:rPr>
          <w:spacing w:val="-4"/>
          <w:w w:val="110"/>
          <w:sz w:val="23"/>
        </w:rPr>
        <w:tab/>
        <w:t>72</w:t>
      </w:r>
      <w:r>
        <w:rPr>
          <w:spacing w:val="-35"/>
          <w:w w:val="110"/>
          <w:sz w:val="23"/>
        </w:rPr>
        <w:t xml:space="preserve"> </w:t>
      </w:r>
      <w:r>
        <w:rPr>
          <w:rFonts w:ascii="Symbol" w:hAnsi="Symbol"/>
          <w:w w:val="110"/>
          <w:sz w:val="23"/>
        </w:rPr>
        <w:t></w:t>
      </w:r>
      <w:r>
        <w:rPr>
          <w:spacing w:val="-29"/>
          <w:w w:val="110"/>
          <w:sz w:val="23"/>
        </w:rPr>
        <w:t xml:space="preserve"> </w:t>
      </w:r>
      <w:r>
        <w:rPr>
          <w:spacing w:val="-4"/>
          <w:w w:val="110"/>
          <w:sz w:val="23"/>
        </w:rPr>
        <w:t>26</w:t>
      </w:r>
      <w:r>
        <w:rPr>
          <w:spacing w:val="-20"/>
          <w:w w:val="110"/>
          <w:sz w:val="23"/>
        </w:rPr>
        <w:t xml:space="preserve"> </w:t>
      </w:r>
      <w:r>
        <w:rPr>
          <w:rFonts w:ascii="Symbol" w:hAnsi="Symbol"/>
          <w:w w:val="110"/>
          <w:sz w:val="23"/>
        </w:rPr>
        <w:t></w:t>
      </w:r>
      <w:r>
        <w:rPr>
          <w:spacing w:val="-15"/>
          <w:w w:val="110"/>
          <w:sz w:val="23"/>
        </w:rPr>
        <w:t xml:space="preserve"> </w:t>
      </w:r>
      <w:r>
        <w:rPr>
          <w:spacing w:val="-4"/>
          <w:w w:val="110"/>
          <w:sz w:val="23"/>
        </w:rPr>
        <w:t>46</w:t>
      </w:r>
    </w:p>
    <w:p w:rsidR="00B20678" w:rsidRDefault="00B20678">
      <w:pPr>
        <w:pStyle w:val="BodyText"/>
        <w:spacing w:before="3"/>
        <w:rPr>
          <w:sz w:val="25"/>
        </w:rPr>
      </w:pPr>
    </w:p>
    <w:p w:rsidR="00B20678" w:rsidRDefault="00A67783">
      <w:pPr>
        <w:pStyle w:val="BodyText"/>
        <w:ind w:left="680"/>
      </w:pPr>
      <w:proofErr w:type="gramStart"/>
      <w:r>
        <w:t>Câu 8.</w:t>
      </w:r>
      <w:proofErr w:type="gramEnd"/>
    </w:p>
    <w:p w:rsidR="00B20678" w:rsidRDefault="00B20678">
      <w:pPr>
        <w:pStyle w:val="BodyText"/>
        <w:spacing w:before="11"/>
        <w:rPr>
          <w:sz w:val="19"/>
        </w:rPr>
      </w:pPr>
    </w:p>
    <w:tbl>
      <w:tblPr>
        <w:tblW w:w="0" w:type="auto"/>
        <w:tblInd w:w="528" w:type="dxa"/>
        <w:tblLayout w:type="fixed"/>
        <w:tblCellMar>
          <w:left w:w="0" w:type="dxa"/>
          <w:right w:w="0" w:type="dxa"/>
        </w:tblCellMar>
        <w:tblLook w:val="0000"/>
      </w:tblPr>
      <w:tblGrid>
        <w:gridCol w:w="3151"/>
        <w:gridCol w:w="3313"/>
      </w:tblGrid>
      <w:tr w:rsidR="00B20678">
        <w:trPr>
          <w:trHeight w:val="1369"/>
        </w:trPr>
        <w:tc>
          <w:tcPr>
            <w:tcW w:w="3151" w:type="dxa"/>
          </w:tcPr>
          <w:p w:rsidR="00B20678" w:rsidRDefault="00A67783">
            <w:pPr>
              <w:pStyle w:val="TableParagraph"/>
              <w:spacing w:before="4"/>
              <w:ind w:left="143" w:right="1998"/>
              <w:jc w:val="center"/>
              <w:rPr>
                <w:sz w:val="24"/>
              </w:rPr>
            </w:pPr>
            <w:r>
              <w:rPr>
                <w:i/>
                <w:sz w:val="24"/>
              </w:rPr>
              <w:t xml:space="preserve">x </w:t>
            </w:r>
            <w:r>
              <w:rPr>
                <w:rFonts w:ascii="Symbol" w:hAnsi="Symbol"/>
                <w:sz w:val="24"/>
              </w:rPr>
              <w:t></w:t>
            </w:r>
            <w:r>
              <w:rPr>
                <w:sz w:val="24"/>
              </w:rPr>
              <w:t xml:space="preserve"> 4 </w:t>
            </w:r>
            <w:r>
              <w:rPr>
                <w:rFonts w:ascii="Symbol" w:hAnsi="Symbol"/>
                <w:sz w:val="24"/>
              </w:rPr>
              <w:t></w:t>
            </w:r>
            <w:r>
              <w:rPr>
                <w:sz w:val="24"/>
              </w:rPr>
              <w:t xml:space="preserve"> 32</w:t>
            </w:r>
          </w:p>
          <w:p w:rsidR="00B20678" w:rsidRDefault="00A67783">
            <w:pPr>
              <w:pStyle w:val="TableParagraph"/>
              <w:spacing w:before="64"/>
              <w:ind w:left="470"/>
              <w:rPr>
                <w:sz w:val="24"/>
              </w:rPr>
            </w:pPr>
            <w:r>
              <w:rPr>
                <w:i/>
                <w:sz w:val="24"/>
              </w:rPr>
              <w:t xml:space="preserve">x </w:t>
            </w:r>
            <w:r>
              <w:rPr>
                <w:rFonts w:ascii="Symbol" w:hAnsi="Symbol"/>
                <w:sz w:val="24"/>
              </w:rPr>
              <w:t></w:t>
            </w:r>
            <w:r>
              <w:rPr>
                <w:sz w:val="24"/>
              </w:rPr>
              <w:t xml:space="preserve"> 32 : 4</w:t>
            </w:r>
          </w:p>
          <w:p w:rsidR="00B20678" w:rsidRDefault="00A67783">
            <w:pPr>
              <w:pStyle w:val="TableParagraph"/>
              <w:spacing w:before="64"/>
              <w:ind w:left="470"/>
              <w:rPr>
                <w:sz w:val="24"/>
              </w:rPr>
            </w:pPr>
            <w:r>
              <w:rPr>
                <w:i/>
                <w:sz w:val="24"/>
              </w:rPr>
              <w:t xml:space="preserve">x </w:t>
            </w:r>
            <w:r>
              <w:rPr>
                <w:rFonts w:ascii="Symbol" w:hAnsi="Symbol"/>
                <w:sz w:val="24"/>
              </w:rPr>
              <w:t></w:t>
            </w:r>
            <w:r>
              <w:rPr>
                <w:sz w:val="24"/>
              </w:rPr>
              <w:t xml:space="preserve"> 8</w:t>
            </w:r>
          </w:p>
        </w:tc>
        <w:tc>
          <w:tcPr>
            <w:tcW w:w="3313" w:type="dxa"/>
          </w:tcPr>
          <w:p w:rsidR="00B20678" w:rsidRDefault="00A67783">
            <w:pPr>
              <w:pStyle w:val="TableParagraph"/>
              <w:spacing w:line="293" w:lineRule="exact"/>
              <w:ind w:left="1837"/>
              <w:rPr>
                <w:sz w:val="24"/>
              </w:rPr>
            </w:pPr>
            <w:r>
              <w:rPr>
                <w:i/>
                <w:sz w:val="24"/>
              </w:rPr>
              <w:t xml:space="preserve">x </w:t>
            </w:r>
            <w:r>
              <w:rPr>
                <w:sz w:val="24"/>
              </w:rPr>
              <w:t xml:space="preserve">: 3 </w:t>
            </w:r>
            <w:r>
              <w:rPr>
                <w:rFonts w:ascii="Symbol" w:hAnsi="Symbol"/>
                <w:sz w:val="24"/>
              </w:rPr>
              <w:t></w:t>
            </w:r>
            <w:r>
              <w:rPr>
                <w:sz w:val="24"/>
              </w:rPr>
              <w:t xml:space="preserve"> 43 </w:t>
            </w:r>
            <w:r>
              <w:rPr>
                <w:rFonts w:ascii="Symbol" w:hAnsi="Symbol"/>
                <w:sz w:val="24"/>
              </w:rPr>
              <w:t></w:t>
            </w:r>
            <w:r>
              <w:rPr>
                <w:sz w:val="24"/>
              </w:rPr>
              <w:t xml:space="preserve"> 38</w:t>
            </w:r>
          </w:p>
          <w:p w:rsidR="00B20678" w:rsidRDefault="00A67783">
            <w:pPr>
              <w:pStyle w:val="TableParagraph"/>
              <w:spacing w:before="64"/>
              <w:ind w:left="1837"/>
              <w:rPr>
                <w:sz w:val="24"/>
              </w:rPr>
            </w:pPr>
            <w:r>
              <w:rPr>
                <w:i/>
                <w:sz w:val="24"/>
              </w:rPr>
              <w:t xml:space="preserve">x </w:t>
            </w:r>
            <w:r>
              <w:rPr>
                <w:sz w:val="24"/>
              </w:rPr>
              <w:t xml:space="preserve">: 3 </w:t>
            </w:r>
            <w:r>
              <w:rPr>
                <w:rFonts w:ascii="Symbol" w:hAnsi="Symbol"/>
                <w:sz w:val="24"/>
              </w:rPr>
              <w:t></w:t>
            </w:r>
            <w:r>
              <w:rPr>
                <w:sz w:val="24"/>
              </w:rPr>
              <w:t xml:space="preserve"> 5</w:t>
            </w:r>
          </w:p>
          <w:p w:rsidR="00B20678" w:rsidRDefault="00A67783">
            <w:pPr>
              <w:pStyle w:val="TableParagraph"/>
              <w:spacing w:before="65"/>
              <w:ind w:left="2108"/>
              <w:rPr>
                <w:sz w:val="24"/>
              </w:rPr>
            </w:pPr>
            <w:r>
              <w:rPr>
                <w:i/>
                <w:sz w:val="24"/>
              </w:rPr>
              <w:t xml:space="preserve">x </w:t>
            </w:r>
            <w:r>
              <w:rPr>
                <w:rFonts w:ascii="Symbol" w:hAnsi="Symbol"/>
                <w:sz w:val="24"/>
              </w:rPr>
              <w:t></w:t>
            </w:r>
            <w:r>
              <w:rPr>
                <w:sz w:val="24"/>
              </w:rPr>
              <w:t xml:space="preserve"> </w:t>
            </w:r>
            <w:r>
              <w:rPr>
                <w:spacing w:val="9"/>
                <w:sz w:val="24"/>
              </w:rPr>
              <w:t>5</w:t>
            </w:r>
            <w:r>
              <w:rPr>
                <w:rFonts w:ascii="Symbol" w:hAnsi="Symbol"/>
                <w:spacing w:val="9"/>
                <w:sz w:val="24"/>
              </w:rPr>
              <w:t></w:t>
            </w:r>
            <w:r>
              <w:rPr>
                <w:spacing w:val="-48"/>
                <w:sz w:val="24"/>
              </w:rPr>
              <w:t xml:space="preserve"> </w:t>
            </w:r>
            <w:r>
              <w:rPr>
                <w:sz w:val="24"/>
              </w:rPr>
              <w:t>3</w:t>
            </w:r>
          </w:p>
          <w:p w:rsidR="00B20678" w:rsidRDefault="00A67783">
            <w:pPr>
              <w:pStyle w:val="TableParagraph"/>
              <w:spacing w:before="65" w:line="274" w:lineRule="exact"/>
              <w:ind w:left="2063"/>
              <w:rPr>
                <w:sz w:val="24"/>
              </w:rPr>
            </w:pPr>
            <w:r>
              <w:rPr>
                <w:i/>
                <w:sz w:val="24"/>
              </w:rPr>
              <w:t xml:space="preserve">x </w:t>
            </w:r>
            <w:r>
              <w:rPr>
                <w:rFonts w:ascii="Symbol" w:hAnsi="Symbol"/>
                <w:sz w:val="24"/>
              </w:rPr>
              <w:t></w:t>
            </w:r>
            <w:r>
              <w:rPr>
                <w:sz w:val="24"/>
              </w:rPr>
              <w:t xml:space="preserve"> 15</w:t>
            </w:r>
          </w:p>
        </w:tc>
      </w:tr>
    </w:tbl>
    <w:p w:rsidR="00B20678" w:rsidRDefault="00A67783">
      <w:pPr>
        <w:tabs>
          <w:tab w:val="left" w:pos="7161"/>
        </w:tabs>
        <w:spacing w:before="45" w:line="424" w:lineRule="auto"/>
        <w:ind w:left="680" w:right="2587"/>
        <w:rPr>
          <w:sz w:val="24"/>
        </w:rPr>
      </w:pPr>
      <w:proofErr w:type="gramStart"/>
      <w:r>
        <w:rPr>
          <w:sz w:val="28"/>
        </w:rPr>
        <w:t>Câu</w:t>
      </w:r>
      <w:r>
        <w:rPr>
          <w:spacing w:val="-1"/>
          <w:sz w:val="28"/>
        </w:rPr>
        <w:t xml:space="preserve"> </w:t>
      </w:r>
      <w:r>
        <w:rPr>
          <w:sz w:val="28"/>
        </w:rPr>
        <w:t>9.</w:t>
      </w:r>
      <w:proofErr w:type="gramEnd"/>
      <w:r>
        <w:rPr>
          <w:spacing w:val="1"/>
          <w:sz w:val="28"/>
        </w:rPr>
        <w:t xml:space="preserve"> </w:t>
      </w:r>
      <w:r>
        <w:rPr>
          <w:sz w:val="28"/>
        </w:rPr>
        <w:t>Số</w:t>
      </w:r>
      <w:r>
        <w:rPr>
          <w:spacing w:val="3"/>
          <w:sz w:val="28"/>
        </w:rPr>
        <w:t xml:space="preserve"> </w:t>
      </w:r>
      <w:r>
        <w:rPr>
          <w:sz w:val="28"/>
        </w:rPr>
        <w:t>đoạn</w:t>
      </w:r>
      <w:r>
        <w:rPr>
          <w:spacing w:val="-1"/>
          <w:sz w:val="28"/>
        </w:rPr>
        <w:t xml:space="preserve"> </w:t>
      </w:r>
      <w:r>
        <w:rPr>
          <w:sz w:val="28"/>
        </w:rPr>
        <w:t>dây</w:t>
      </w:r>
      <w:r>
        <w:rPr>
          <w:spacing w:val="-1"/>
          <w:sz w:val="28"/>
        </w:rPr>
        <w:t xml:space="preserve"> </w:t>
      </w:r>
      <w:r>
        <w:rPr>
          <w:sz w:val="28"/>
        </w:rPr>
        <w:t>đã</w:t>
      </w:r>
      <w:r>
        <w:rPr>
          <w:spacing w:val="2"/>
          <w:sz w:val="28"/>
        </w:rPr>
        <w:t xml:space="preserve"> </w:t>
      </w:r>
      <w:r>
        <w:rPr>
          <w:sz w:val="28"/>
        </w:rPr>
        <w:t>cắt</w:t>
      </w:r>
      <w:r>
        <w:rPr>
          <w:spacing w:val="1"/>
          <w:sz w:val="28"/>
        </w:rPr>
        <w:t xml:space="preserve"> </w:t>
      </w:r>
      <w:r>
        <w:rPr>
          <w:sz w:val="28"/>
        </w:rPr>
        <w:t>được</w:t>
      </w:r>
      <w:r>
        <w:rPr>
          <w:spacing w:val="2"/>
          <w:sz w:val="28"/>
        </w:rPr>
        <w:t xml:space="preserve"> </w:t>
      </w:r>
      <w:proofErr w:type="gramStart"/>
      <w:r>
        <w:rPr>
          <w:sz w:val="28"/>
        </w:rPr>
        <w:t>là</w:t>
      </w:r>
      <w:r>
        <w:rPr>
          <w:spacing w:val="1"/>
          <w:sz w:val="28"/>
        </w:rPr>
        <w:t xml:space="preserve"> </w:t>
      </w:r>
      <w:r>
        <w:rPr>
          <w:sz w:val="28"/>
        </w:rPr>
        <w:t>:</w:t>
      </w:r>
      <w:proofErr w:type="gramEnd"/>
      <w:r>
        <w:rPr>
          <w:spacing w:val="29"/>
          <w:sz w:val="28"/>
        </w:rPr>
        <w:t xml:space="preserve"> </w:t>
      </w:r>
      <w:r>
        <w:rPr>
          <w:spacing w:val="-3"/>
          <w:sz w:val="24"/>
        </w:rPr>
        <w:t>32</w:t>
      </w:r>
      <w:r>
        <w:rPr>
          <w:spacing w:val="-32"/>
          <w:sz w:val="24"/>
        </w:rPr>
        <w:t xml:space="preserve"> </w:t>
      </w:r>
      <w:r>
        <w:rPr>
          <w:sz w:val="24"/>
        </w:rPr>
        <w:t>:</w:t>
      </w:r>
      <w:r>
        <w:rPr>
          <w:spacing w:val="-25"/>
          <w:sz w:val="24"/>
        </w:rPr>
        <w:t xml:space="preserve"> </w:t>
      </w:r>
      <w:r>
        <w:rPr>
          <w:sz w:val="24"/>
        </w:rPr>
        <w:t>4</w:t>
      </w:r>
      <w:r>
        <w:rPr>
          <w:spacing w:val="-11"/>
          <w:sz w:val="24"/>
        </w:rPr>
        <w:t xml:space="preserve"> </w:t>
      </w:r>
      <w:r>
        <w:rPr>
          <w:rFonts w:ascii="Symbol" w:hAnsi="Symbol"/>
          <w:sz w:val="24"/>
        </w:rPr>
        <w:t></w:t>
      </w:r>
      <w:r>
        <w:rPr>
          <w:spacing w:val="-23"/>
          <w:sz w:val="24"/>
        </w:rPr>
        <w:t xml:space="preserve"> </w:t>
      </w:r>
      <w:r>
        <w:rPr>
          <w:sz w:val="24"/>
        </w:rPr>
        <w:t>8</w:t>
      </w:r>
      <w:r>
        <w:rPr>
          <w:spacing w:val="-22"/>
          <w:sz w:val="24"/>
        </w:rPr>
        <w:t xml:space="preserve"> </w:t>
      </w:r>
      <w:r>
        <w:rPr>
          <w:sz w:val="28"/>
        </w:rPr>
        <w:t>(đoạn)</w:t>
      </w:r>
      <w:r>
        <w:rPr>
          <w:sz w:val="28"/>
        </w:rPr>
        <w:tab/>
        <w:t xml:space="preserve">Đáp số: 8 đoạn Câu 10. </w:t>
      </w:r>
      <w:r>
        <w:rPr>
          <w:spacing w:val="-5"/>
          <w:sz w:val="24"/>
        </w:rPr>
        <w:t xml:space="preserve">987 </w:t>
      </w:r>
      <w:r>
        <w:rPr>
          <w:rFonts w:ascii="Symbol" w:hAnsi="Symbol"/>
          <w:sz w:val="24"/>
        </w:rPr>
        <w:t></w:t>
      </w:r>
      <w:r>
        <w:rPr>
          <w:sz w:val="24"/>
        </w:rPr>
        <w:t xml:space="preserve">10 </w:t>
      </w:r>
      <w:r>
        <w:rPr>
          <w:rFonts w:ascii="Symbol" w:hAnsi="Symbol"/>
          <w:sz w:val="24"/>
        </w:rPr>
        <w:t></w:t>
      </w:r>
      <w:r>
        <w:rPr>
          <w:spacing w:val="-30"/>
          <w:sz w:val="24"/>
        </w:rPr>
        <w:t xml:space="preserve"> </w:t>
      </w:r>
      <w:r>
        <w:rPr>
          <w:spacing w:val="-5"/>
          <w:sz w:val="24"/>
        </w:rPr>
        <w:t>977</w:t>
      </w:r>
    </w:p>
    <w:p w:rsidR="00B20678" w:rsidRDefault="00A67783">
      <w:pPr>
        <w:pStyle w:val="Heading3"/>
        <w:spacing w:before="5"/>
        <w:ind w:left="391"/>
        <w:jc w:val="center"/>
      </w:pPr>
      <w:r>
        <w:t>ĐỀ SỐ 02</w:t>
      </w:r>
    </w:p>
    <w:p w:rsidR="00B20678" w:rsidRDefault="00A67783">
      <w:pPr>
        <w:spacing w:before="247"/>
        <w:ind w:left="1040"/>
        <w:rPr>
          <w:b/>
          <w:sz w:val="28"/>
        </w:rPr>
      </w:pPr>
      <w:r>
        <w:rPr>
          <w:b/>
          <w:sz w:val="28"/>
        </w:rPr>
        <w:t>Câu1: (1 điểm) Khoanh vào chữ đặt trước câu trả lời đúng:</w:t>
      </w:r>
    </w:p>
    <w:p w:rsidR="00B20678" w:rsidRDefault="00A67783">
      <w:pPr>
        <w:pStyle w:val="BodyText"/>
        <w:spacing w:before="244"/>
        <w:ind w:left="1040"/>
      </w:pPr>
      <w:r>
        <w:t>Số liền trước số 40 kém số bao nhiêu đơn vị:</w:t>
      </w:r>
    </w:p>
    <w:p w:rsidR="00B20678" w:rsidRDefault="00A67783">
      <w:pPr>
        <w:pStyle w:val="BodyText"/>
        <w:tabs>
          <w:tab w:val="left" w:pos="3397"/>
          <w:tab w:val="left" w:pos="5488"/>
          <w:tab w:val="left" w:pos="7559"/>
        </w:tabs>
        <w:spacing w:before="250"/>
        <w:ind w:left="1239"/>
      </w:pPr>
      <w:r>
        <w:t>A.</w:t>
      </w:r>
      <w:r>
        <w:rPr>
          <w:spacing w:val="-2"/>
        </w:rPr>
        <w:t xml:space="preserve"> </w:t>
      </w:r>
      <w:r>
        <w:t>51</w:t>
      </w:r>
      <w:r>
        <w:tab/>
        <w:t>B.</w:t>
      </w:r>
      <w:r>
        <w:rPr>
          <w:spacing w:val="2"/>
        </w:rPr>
        <w:t xml:space="preserve"> </w:t>
      </w:r>
      <w:r>
        <w:t>39</w:t>
      </w:r>
      <w:r>
        <w:tab/>
        <w:t>C.</w:t>
      </w:r>
      <w:r>
        <w:rPr>
          <w:spacing w:val="-2"/>
        </w:rPr>
        <w:t xml:space="preserve"> </w:t>
      </w:r>
      <w:r>
        <w:t>1</w:t>
      </w:r>
      <w:r>
        <w:tab/>
        <w:t>D.</w:t>
      </w:r>
      <w:r>
        <w:rPr>
          <w:spacing w:val="-1"/>
        </w:rPr>
        <w:t xml:space="preserve"> </w:t>
      </w:r>
      <w:r>
        <w:t>10</w:t>
      </w:r>
    </w:p>
    <w:p w:rsidR="00B20678" w:rsidRDefault="00B20678">
      <w:pPr>
        <w:sectPr w:rsidR="00B20678">
          <w:type w:val="continuous"/>
          <w:pgSz w:w="12240" w:h="15840"/>
          <w:pgMar w:top="1280" w:right="40" w:bottom="1560" w:left="760" w:header="720" w:footer="720" w:gutter="0"/>
          <w:cols w:space="720"/>
        </w:sectPr>
      </w:pPr>
    </w:p>
    <w:p w:rsidR="00B20678" w:rsidRDefault="00A67783">
      <w:pPr>
        <w:pStyle w:val="Heading3"/>
        <w:spacing w:before="143"/>
        <w:ind w:left="1028"/>
      </w:pPr>
      <w:r>
        <w:lastRenderedPageBreak/>
        <w:t>Câu 2: (1 điểm) Đây là tờ lịch tháng 9:</w:t>
      </w:r>
    </w:p>
    <w:p w:rsidR="00B20678" w:rsidRDefault="00B20678">
      <w:pPr>
        <w:pStyle w:val="BodyText"/>
        <w:spacing w:before="11"/>
        <w:rPr>
          <w:b/>
          <w:sz w:val="21"/>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559"/>
        <w:gridCol w:w="1267"/>
        <w:gridCol w:w="1210"/>
        <w:gridCol w:w="1260"/>
        <w:gridCol w:w="1419"/>
        <w:gridCol w:w="1282"/>
        <w:gridCol w:w="1261"/>
        <w:gridCol w:w="1421"/>
      </w:tblGrid>
      <w:tr w:rsidR="00B20678">
        <w:trPr>
          <w:trHeight w:val="568"/>
        </w:trPr>
        <w:tc>
          <w:tcPr>
            <w:tcW w:w="559" w:type="dxa"/>
            <w:vMerge w:val="restart"/>
          </w:tcPr>
          <w:p w:rsidR="00B20678" w:rsidRDefault="00B20678">
            <w:pPr>
              <w:pStyle w:val="TableParagraph"/>
              <w:rPr>
                <w:b/>
                <w:sz w:val="30"/>
              </w:rPr>
            </w:pPr>
          </w:p>
          <w:p w:rsidR="00B20678" w:rsidRDefault="00B20678">
            <w:pPr>
              <w:pStyle w:val="TableParagraph"/>
              <w:rPr>
                <w:b/>
                <w:sz w:val="30"/>
              </w:rPr>
            </w:pPr>
          </w:p>
          <w:p w:rsidR="00B20678" w:rsidRDefault="00B20678">
            <w:pPr>
              <w:pStyle w:val="TableParagraph"/>
              <w:rPr>
                <w:b/>
                <w:sz w:val="30"/>
              </w:rPr>
            </w:pPr>
          </w:p>
          <w:p w:rsidR="00B20678" w:rsidRDefault="00B20678">
            <w:pPr>
              <w:pStyle w:val="TableParagraph"/>
              <w:rPr>
                <w:b/>
                <w:sz w:val="30"/>
              </w:rPr>
            </w:pPr>
          </w:p>
          <w:p w:rsidR="00B20678" w:rsidRDefault="00B20678">
            <w:pPr>
              <w:pStyle w:val="TableParagraph"/>
              <w:spacing w:before="7"/>
              <w:rPr>
                <w:b/>
                <w:sz w:val="30"/>
              </w:rPr>
            </w:pPr>
          </w:p>
          <w:p w:rsidR="00B20678" w:rsidRDefault="00A67783">
            <w:pPr>
              <w:pStyle w:val="TableParagraph"/>
              <w:spacing w:before="1"/>
              <w:ind w:left="107"/>
              <w:rPr>
                <w:b/>
                <w:sz w:val="28"/>
              </w:rPr>
            </w:pPr>
            <w:r>
              <w:rPr>
                <w:b/>
                <w:sz w:val="28"/>
              </w:rPr>
              <w:t>11</w:t>
            </w:r>
          </w:p>
        </w:tc>
        <w:tc>
          <w:tcPr>
            <w:tcW w:w="1267" w:type="dxa"/>
          </w:tcPr>
          <w:p w:rsidR="00B20678" w:rsidRDefault="00A67783">
            <w:pPr>
              <w:pStyle w:val="TableParagraph"/>
              <w:spacing w:line="320" w:lineRule="exact"/>
              <w:ind w:left="105"/>
              <w:rPr>
                <w:b/>
                <w:sz w:val="28"/>
              </w:rPr>
            </w:pPr>
            <w:r>
              <w:rPr>
                <w:b/>
                <w:sz w:val="28"/>
              </w:rPr>
              <w:t>Thứ hai</w:t>
            </w:r>
          </w:p>
        </w:tc>
        <w:tc>
          <w:tcPr>
            <w:tcW w:w="1210" w:type="dxa"/>
          </w:tcPr>
          <w:p w:rsidR="00B20678" w:rsidRDefault="00A67783">
            <w:pPr>
              <w:pStyle w:val="TableParagraph"/>
              <w:spacing w:line="320" w:lineRule="exact"/>
              <w:ind w:right="212"/>
              <w:jc w:val="right"/>
              <w:rPr>
                <w:b/>
                <w:sz w:val="28"/>
              </w:rPr>
            </w:pPr>
            <w:r>
              <w:rPr>
                <w:b/>
                <w:sz w:val="28"/>
              </w:rPr>
              <w:t>Thứ ba</w:t>
            </w:r>
          </w:p>
        </w:tc>
        <w:tc>
          <w:tcPr>
            <w:tcW w:w="1260" w:type="dxa"/>
          </w:tcPr>
          <w:p w:rsidR="00B20678" w:rsidRDefault="00A67783">
            <w:pPr>
              <w:pStyle w:val="TableParagraph"/>
              <w:spacing w:line="320" w:lineRule="exact"/>
              <w:ind w:right="296"/>
              <w:jc w:val="right"/>
              <w:rPr>
                <w:b/>
                <w:sz w:val="28"/>
              </w:rPr>
            </w:pPr>
            <w:r>
              <w:rPr>
                <w:b/>
                <w:sz w:val="28"/>
              </w:rPr>
              <w:t>Thứ tư</w:t>
            </w:r>
          </w:p>
        </w:tc>
        <w:tc>
          <w:tcPr>
            <w:tcW w:w="1419" w:type="dxa"/>
          </w:tcPr>
          <w:p w:rsidR="00B20678" w:rsidRDefault="00A67783">
            <w:pPr>
              <w:pStyle w:val="TableParagraph"/>
              <w:spacing w:line="320" w:lineRule="exact"/>
              <w:ind w:left="108"/>
              <w:rPr>
                <w:b/>
                <w:sz w:val="28"/>
              </w:rPr>
            </w:pPr>
            <w:r>
              <w:rPr>
                <w:b/>
                <w:sz w:val="28"/>
              </w:rPr>
              <w:t>Thứ năm</w:t>
            </w:r>
          </w:p>
        </w:tc>
        <w:tc>
          <w:tcPr>
            <w:tcW w:w="1282" w:type="dxa"/>
          </w:tcPr>
          <w:p w:rsidR="00B20678" w:rsidRDefault="00A67783">
            <w:pPr>
              <w:pStyle w:val="TableParagraph"/>
              <w:spacing w:line="320" w:lineRule="exact"/>
              <w:ind w:left="108"/>
              <w:rPr>
                <w:b/>
                <w:sz w:val="28"/>
              </w:rPr>
            </w:pPr>
            <w:r>
              <w:rPr>
                <w:b/>
                <w:sz w:val="28"/>
              </w:rPr>
              <w:t>Thứ sáu</w:t>
            </w:r>
          </w:p>
        </w:tc>
        <w:tc>
          <w:tcPr>
            <w:tcW w:w="1261" w:type="dxa"/>
          </w:tcPr>
          <w:p w:rsidR="00B20678" w:rsidRDefault="00A67783">
            <w:pPr>
              <w:pStyle w:val="TableParagraph"/>
              <w:spacing w:line="320" w:lineRule="exact"/>
              <w:ind w:left="107"/>
              <w:rPr>
                <w:b/>
                <w:sz w:val="28"/>
              </w:rPr>
            </w:pPr>
            <w:r>
              <w:rPr>
                <w:b/>
                <w:sz w:val="28"/>
              </w:rPr>
              <w:t>Thứ bẩy</w:t>
            </w:r>
          </w:p>
        </w:tc>
        <w:tc>
          <w:tcPr>
            <w:tcW w:w="1421" w:type="dxa"/>
          </w:tcPr>
          <w:p w:rsidR="00B20678" w:rsidRDefault="00A67783">
            <w:pPr>
              <w:pStyle w:val="TableParagraph"/>
              <w:spacing w:line="320" w:lineRule="exact"/>
              <w:ind w:left="107"/>
              <w:rPr>
                <w:b/>
                <w:sz w:val="28"/>
              </w:rPr>
            </w:pPr>
            <w:r>
              <w:rPr>
                <w:b/>
                <w:sz w:val="28"/>
              </w:rPr>
              <w:t>Chủ nhật</w:t>
            </w:r>
          </w:p>
        </w:tc>
      </w:tr>
      <w:tr w:rsidR="00B20678">
        <w:trPr>
          <w:trHeight w:val="570"/>
        </w:trPr>
        <w:tc>
          <w:tcPr>
            <w:tcW w:w="559" w:type="dxa"/>
            <w:vMerge/>
            <w:tcBorders>
              <w:top w:val="nil"/>
            </w:tcBorders>
          </w:tcPr>
          <w:p w:rsidR="00B20678" w:rsidRDefault="00B20678">
            <w:pPr>
              <w:rPr>
                <w:sz w:val="2"/>
                <w:szCs w:val="2"/>
              </w:rPr>
            </w:pPr>
          </w:p>
        </w:tc>
        <w:tc>
          <w:tcPr>
            <w:tcW w:w="1267" w:type="dxa"/>
          </w:tcPr>
          <w:p w:rsidR="00B20678" w:rsidRDefault="00B20678">
            <w:pPr>
              <w:pStyle w:val="TableParagraph"/>
              <w:rPr>
                <w:sz w:val="26"/>
              </w:rPr>
            </w:pPr>
          </w:p>
        </w:tc>
        <w:tc>
          <w:tcPr>
            <w:tcW w:w="1210" w:type="dxa"/>
          </w:tcPr>
          <w:p w:rsidR="00B20678" w:rsidRDefault="00A67783">
            <w:pPr>
              <w:pStyle w:val="TableParagraph"/>
              <w:spacing w:line="317" w:lineRule="exact"/>
              <w:ind w:left="679"/>
              <w:rPr>
                <w:sz w:val="28"/>
              </w:rPr>
            </w:pPr>
            <w:r>
              <w:rPr>
                <w:sz w:val="28"/>
              </w:rPr>
              <w:t>1</w:t>
            </w:r>
          </w:p>
        </w:tc>
        <w:tc>
          <w:tcPr>
            <w:tcW w:w="1260" w:type="dxa"/>
          </w:tcPr>
          <w:p w:rsidR="00B20678" w:rsidRDefault="00A67783">
            <w:pPr>
              <w:pStyle w:val="TableParagraph"/>
              <w:spacing w:line="317" w:lineRule="exact"/>
              <w:ind w:left="703"/>
              <w:rPr>
                <w:sz w:val="28"/>
              </w:rPr>
            </w:pPr>
            <w:r>
              <w:rPr>
                <w:sz w:val="28"/>
              </w:rPr>
              <w:t>2</w:t>
            </w:r>
          </w:p>
        </w:tc>
        <w:tc>
          <w:tcPr>
            <w:tcW w:w="1419" w:type="dxa"/>
          </w:tcPr>
          <w:p w:rsidR="00B20678" w:rsidRDefault="00A67783">
            <w:pPr>
              <w:pStyle w:val="TableParagraph"/>
              <w:spacing w:line="317" w:lineRule="exact"/>
              <w:ind w:left="297"/>
              <w:jc w:val="center"/>
              <w:rPr>
                <w:sz w:val="28"/>
              </w:rPr>
            </w:pPr>
            <w:r>
              <w:rPr>
                <w:sz w:val="28"/>
              </w:rPr>
              <w:t>3</w:t>
            </w:r>
          </w:p>
        </w:tc>
        <w:tc>
          <w:tcPr>
            <w:tcW w:w="1282" w:type="dxa"/>
          </w:tcPr>
          <w:p w:rsidR="00B20678" w:rsidRDefault="00A67783">
            <w:pPr>
              <w:pStyle w:val="TableParagraph"/>
              <w:spacing w:line="317" w:lineRule="exact"/>
              <w:ind w:left="715"/>
              <w:rPr>
                <w:sz w:val="28"/>
              </w:rPr>
            </w:pPr>
            <w:r>
              <w:rPr>
                <w:sz w:val="28"/>
              </w:rPr>
              <w:t>4</w:t>
            </w:r>
          </w:p>
        </w:tc>
        <w:tc>
          <w:tcPr>
            <w:tcW w:w="1261" w:type="dxa"/>
          </w:tcPr>
          <w:p w:rsidR="00B20678" w:rsidRDefault="00A67783">
            <w:pPr>
              <w:pStyle w:val="TableParagraph"/>
              <w:spacing w:line="317" w:lineRule="exact"/>
              <w:ind w:left="703"/>
              <w:rPr>
                <w:sz w:val="28"/>
              </w:rPr>
            </w:pPr>
            <w:r>
              <w:rPr>
                <w:sz w:val="28"/>
              </w:rPr>
              <w:t>5</w:t>
            </w:r>
          </w:p>
        </w:tc>
        <w:tc>
          <w:tcPr>
            <w:tcW w:w="1421" w:type="dxa"/>
          </w:tcPr>
          <w:p w:rsidR="00B20678" w:rsidRDefault="00A67783">
            <w:pPr>
              <w:pStyle w:val="TableParagraph"/>
              <w:spacing w:line="317" w:lineRule="exact"/>
              <w:ind w:left="297"/>
              <w:jc w:val="center"/>
              <w:rPr>
                <w:sz w:val="28"/>
              </w:rPr>
            </w:pPr>
            <w:r>
              <w:rPr>
                <w:sz w:val="28"/>
              </w:rPr>
              <w:t>6</w:t>
            </w:r>
          </w:p>
        </w:tc>
      </w:tr>
      <w:tr w:rsidR="00B20678">
        <w:trPr>
          <w:trHeight w:val="570"/>
        </w:trPr>
        <w:tc>
          <w:tcPr>
            <w:tcW w:w="559" w:type="dxa"/>
            <w:vMerge/>
            <w:tcBorders>
              <w:top w:val="nil"/>
            </w:tcBorders>
          </w:tcPr>
          <w:p w:rsidR="00B20678" w:rsidRDefault="00B20678">
            <w:pPr>
              <w:rPr>
                <w:sz w:val="2"/>
                <w:szCs w:val="2"/>
              </w:rPr>
            </w:pPr>
          </w:p>
        </w:tc>
        <w:tc>
          <w:tcPr>
            <w:tcW w:w="1267" w:type="dxa"/>
          </w:tcPr>
          <w:p w:rsidR="00B20678" w:rsidRDefault="00A67783">
            <w:pPr>
              <w:pStyle w:val="TableParagraph"/>
              <w:spacing w:line="315" w:lineRule="exact"/>
              <w:ind w:left="705"/>
              <w:rPr>
                <w:sz w:val="28"/>
              </w:rPr>
            </w:pPr>
            <w:r>
              <w:rPr>
                <w:sz w:val="28"/>
              </w:rPr>
              <w:t>7</w:t>
            </w:r>
          </w:p>
        </w:tc>
        <w:tc>
          <w:tcPr>
            <w:tcW w:w="1210" w:type="dxa"/>
          </w:tcPr>
          <w:p w:rsidR="00B20678" w:rsidRDefault="00A67783">
            <w:pPr>
              <w:pStyle w:val="TableParagraph"/>
              <w:spacing w:line="315" w:lineRule="exact"/>
              <w:ind w:left="679"/>
              <w:rPr>
                <w:sz w:val="28"/>
              </w:rPr>
            </w:pPr>
            <w:r>
              <w:rPr>
                <w:sz w:val="28"/>
              </w:rPr>
              <w:t>8</w:t>
            </w:r>
          </w:p>
        </w:tc>
        <w:tc>
          <w:tcPr>
            <w:tcW w:w="1260" w:type="dxa"/>
          </w:tcPr>
          <w:p w:rsidR="00B20678" w:rsidRDefault="00A67783">
            <w:pPr>
              <w:pStyle w:val="TableParagraph"/>
              <w:spacing w:line="315" w:lineRule="exact"/>
              <w:ind w:left="703"/>
              <w:rPr>
                <w:sz w:val="28"/>
              </w:rPr>
            </w:pPr>
            <w:r>
              <w:rPr>
                <w:sz w:val="28"/>
              </w:rPr>
              <w:t>9</w:t>
            </w:r>
          </w:p>
        </w:tc>
        <w:tc>
          <w:tcPr>
            <w:tcW w:w="1419" w:type="dxa"/>
          </w:tcPr>
          <w:p w:rsidR="00B20678" w:rsidRDefault="00A67783">
            <w:pPr>
              <w:pStyle w:val="TableParagraph"/>
              <w:spacing w:line="315" w:lineRule="exact"/>
              <w:ind w:left="713"/>
              <w:rPr>
                <w:sz w:val="28"/>
              </w:rPr>
            </w:pPr>
            <w:r>
              <w:rPr>
                <w:sz w:val="28"/>
              </w:rPr>
              <w:t>10</w:t>
            </w:r>
          </w:p>
        </w:tc>
        <w:tc>
          <w:tcPr>
            <w:tcW w:w="1282" w:type="dxa"/>
          </w:tcPr>
          <w:p w:rsidR="00B20678" w:rsidRDefault="00A67783">
            <w:pPr>
              <w:pStyle w:val="TableParagraph"/>
              <w:spacing w:line="315" w:lineRule="exact"/>
              <w:ind w:left="643"/>
              <w:rPr>
                <w:sz w:val="28"/>
              </w:rPr>
            </w:pPr>
            <w:r>
              <w:rPr>
                <w:sz w:val="28"/>
              </w:rPr>
              <w:t>11</w:t>
            </w:r>
          </w:p>
        </w:tc>
        <w:tc>
          <w:tcPr>
            <w:tcW w:w="1261" w:type="dxa"/>
          </w:tcPr>
          <w:p w:rsidR="00B20678" w:rsidRDefault="00A67783">
            <w:pPr>
              <w:pStyle w:val="TableParagraph"/>
              <w:spacing w:line="315" w:lineRule="exact"/>
              <w:ind w:left="633"/>
              <w:rPr>
                <w:sz w:val="28"/>
              </w:rPr>
            </w:pPr>
            <w:r>
              <w:rPr>
                <w:sz w:val="28"/>
              </w:rPr>
              <w:t>12</w:t>
            </w:r>
          </w:p>
        </w:tc>
        <w:tc>
          <w:tcPr>
            <w:tcW w:w="1421" w:type="dxa"/>
          </w:tcPr>
          <w:p w:rsidR="00B20678" w:rsidRDefault="00A67783">
            <w:pPr>
              <w:pStyle w:val="TableParagraph"/>
              <w:spacing w:line="315" w:lineRule="exact"/>
              <w:ind w:left="712"/>
              <w:rPr>
                <w:sz w:val="28"/>
              </w:rPr>
            </w:pPr>
            <w:r>
              <w:rPr>
                <w:sz w:val="28"/>
              </w:rPr>
              <w:t>13</w:t>
            </w:r>
          </w:p>
        </w:tc>
      </w:tr>
      <w:tr w:rsidR="00B20678">
        <w:trPr>
          <w:trHeight w:val="570"/>
        </w:trPr>
        <w:tc>
          <w:tcPr>
            <w:tcW w:w="559" w:type="dxa"/>
            <w:vMerge/>
            <w:tcBorders>
              <w:top w:val="nil"/>
            </w:tcBorders>
          </w:tcPr>
          <w:p w:rsidR="00B20678" w:rsidRDefault="00B20678">
            <w:pPr>
              <w:rPr>
                <w:sz w:val="2"/>
                <w:szCs w:val="2"/>
              </w:rPr>
            </w:pPr>
          </w:p>
        </w:tc>
        <w:tc>
          <w:tcPr>
            <w:tcW w:w="1267" w:type="dxa"/>
          </w:tcPr>
          <w:p w:rsidR="00B20678" w:rsidRDefault="00A67783">
            <w:pPr>
              <w:pStyle w:val="TableParagraph"/>
              <w:spacing w:line="315" w:lineRule="exact"/>
              <w:ind w:left="635"/>
              <w:rPr>
                <w:sz w:val="28"/>
              </w:rPr>
            </w:pPr>
            <w:r>
              <w:rPr>
                <w:sz w:val="28"/>
              </w:rPr>
              <w:t>14</w:t>
            </w:r>
          </w:p>
        </w:tc>
        <w:tc>
          <w:tcPr>
            <w:tcW w:w="1210" w:type="dxa"/>
          </w:tcPr>
          <w:p w:rsidR="00B20678" w:rsidRDefault="00A67783">
            <w:pPr>
              <w:pStyle w:val="TableParagraph"/>
              <w:spacing w:line="315" w:lineRule="exact"/>
              <w:ind w:right="306"/>
              <w:jc w:val="right"/>
              <w:rPr>
                <w:sz w:val="28"/>
              </w:rPr>
            </w:pPr>
            <w:r>
              <w:rPr>
                <w:sz w:val="28"/>
              </w:rPr>
              <w:t>15</w:t>
            </w:r>
          </w:p>
        </w:tc>
        <w:tc>
          <w:tcPr>
            <w:tcW w:w="1260" w:type="dxa"/>
          </w:tcPr>
          <w:p w:rsidR="00B20678" w:rsidRDefault="00A67783">
            <w:pPr>
              <w:pStyle w:val="TableParagraph"/>
              <w:spacing w:line="315" w:lineRule="exact"/>
              <w:ind w:right="330"/>
              <w:jc w:val="right"/>
              <w:rPr>
                <w:sz w:val="28"/>
              </w:rPr>
            </w:pPr>
            <w:r>
              <w:rPr>
                <w:sz w:val="28"/>
              </w:rPr>
              <w:t>16</w:t>
            </w:r>
          </w:p>
        </w:tc>
        <w:tc>
          <w:tcPr>
            <w:tcW w:w="1419" w:type="dxa"/>
          </w:tcPr>
          <w:p w:rsidR="00B20678" w:rsidRDefault="00A67783">
            <w:pPr>
              <w:pStyle w:val="TableParagraph"/>
              <w:spacing w:line="315" w:lineRule="exact"/>
              <w:ind w:left="713"/>
              <w:rPr>
                <w:sz w:val="28"/>
              </w:rPr>
            </w:pPr>
            <w:r>
              <w:rPr>
                <w:sz w:val="28"/>
              </w:rPr>
              <w:t>17</w:t>
            </w:r>
          </w:p>
        </w:tc>
        <w:tc>
          <w:tcPr>
            <w:tcW w:w="1282" w:type="dxa"/>
          </w:tcPr>
          <w:p w:rsidR="00B20678" w:rsidRDefault="00A67783">
            <w:pPr>
              <w:pStyle w:val="TableParagraph"/>
              <w:spacing w:line="315" w:lineRule="exact"/>
              <w:ind w:left="643"/>
              <w:rPr>
                <w:sz w:val="28"/>
              </w:rPr>
            </w:pPr>
            <w:r>
              <w:rPr>
                <w:sz w:val="28"/>
              </w:rPr>
              <w:t>18</w:t>
            </w:r>
          </w:p>
        </w:tc>
        <w:tc>
          <w:tcPr>
            <w:tcW w:w="1261" w:type="dxa"/>
          </w:tcPr>
          <w:p w:rsidR="00B20678" w:rsidRDefault="00A67783">
            <w:pPr>
              <w:pStyle w:val="TableParagraph"/>
              <w:spacing w:line="315" w:lineRule="exact"/>
              <w:ind w:left="633"/>
              <w:rPr>
                <w:sz w:val="28"/>
              </w:rPr>
            </w:pPr>
            <w:r>
              <w:rPr>
                <w:sz w:val="28"/>
              </w:rPr>
              <w:t>19</w:t>
            </w:r>
          </w:p>
        </w:tc>
        <w:tc>
          <w:tcPr>
            <w:tcW w:w="1421" w:type="dxa"/>
          </w:tcPr>
          <w:p w:rsidR="00B20678" w:rsidRDefault="00A67783">
            <w:pPr>
              <w:pStyle w:val="TableParagraph"/>
              <w:spacing w:line="315" w:lineRule="exact"/>
              <w:ind w:left="712"/>
              <w:rPr>
                <w:sz w:val="28"/>
              </w:rPr>
            </w:pPr>
            <w:r>
              <w:rPr>
                <w:sz w:val="28"/>
              </w:rPr>
              <w:t>20</w:t>
            </w:r>
          </w:p>
        </w:tc>
      </w:tr>
      <w:tr w:rsidR="00B20678">
        <w:trPr>
          <w:trHeight w:val="570"/>
        </w:trPr>
        <w:tc>
          <w:tcPr>
            <w:tcW w:w="559" w:type="dxa"/>
            <w:vMerge/>
            <w:tcBorders>
              <w:top w:val="nil"/>
            </w:tcBorders>
          </w:tcPr>
          <w:p w:rsidR="00B20678" w:rsidRDefault="00B20678">
            <w:pPr>
              <w:rPr>
                <w:sz w:val="2"/>
                <w:szCs w:val="2"/>
              </w:rPr>
            </w:pPr>
          </w:p>
        </w:tc>
        <w:tc>
          <w:tcPr>
            <w:tcW w:w="1267" w:type="dxa"/>
          </w:tcPr>
          <w:p w:rsidR="00B20678" w:rsidRDefault="00A67783">
            <w:pPr>
              <w:pStyle w:val="TableParagraph"/>
              <w:spacing w:line="315" w:lineRule="exact"/>
              <w:ind w:left="635"/>
              <w:rPr>
                <w:sz w:val="28"/>
              </w:rPr>
            </w:pPr>
            <w:r>
              <w:rPr>
                <w:sz w:val="28"/>
              </w:rPr>
              <w:t>21</w:t>
            </w:r>
          </w:p>
        </w:tc>
        <w:tc>
          <w:tcPr>
            <w:tcW w:w="1210" w:type="dxa"/>
          </w:tcPr>
          <w:p w:rsidR="00B20678" w:rsidRDefault="00A67783">
            <w:pPr>
              <w:pStyle w:val="TableParagraph"/>
              <w:spacing w:line="315" w:lineRule="exact"/>
              <w:ind w:right="306"/>
              <w:jc w:val="right"/>
              <w:rPr>
                <w:sz w:val="28"/>
              </w:rPr>
            </w:pPr>
            <w:r>
              <w:rPr>
                <w:sz w:val="28"/>
              </w:rPr>
              <w:t>22</w:t>
            </w:r>
          </w:p>
        </w:tc>
        <w:tc>
          <w:tcPr>
            <w:tcW w:w="1260" w:type="dxa"/>
          </w:tcPr>
          <w:p w:rsidR="00B20678" w:rsidRDefault="00A67783">
            <w:pPr>
              <w:pStyle w:val="TableParagraph"/>
              <w:spacing w:line="315" w:lineRule="exact"/>
              <w:ind w:right="330"/>
              <w:jc w:val="right"/>
              <w:rPr>
                <w:sz w:val="28"/>
              </w:rPr>
            </w:pPr>
            <w:r>
              <w:rPr>
                <w:sz w:val="28"/>
              </w:rPr>
              <w:t>23</w:t>
            </w:r>
          </w:p>
        </w:tc>
        <w:tc>
          <w:tcPr>
            <w:tcW w:w="1419" w:type="dxa"/>
          </w:tcPr>
          <w:p w:rsidR="00B20678" w:rsidRDefault="00A67783">
            <w:pPr>
              <w:pStyle w:val="TableParagraph"/>
              <w:spacing w:line="315" w:lineRule="exact"/>
              <w:ind w:left="713"/>
              <w:rPr>
                <w:sz w:val="28"/>
              </w:rPr>
            </w:pPr>
            <w:r>
              <w:rPr>
                <w:sz w:val="28"/>
              </w:rPr>
              <w:t>24</w:t>
            </w:r>
          </w:p>
        </w:tc>
        <w:tc>
          <w:tcPr>
            <w:tcW w:w="1282" w:type="dxa"/>
          </w:tcPr>
          <w:p w:rsidR="00B20678" w:rsidRDefault="00A67783">
            <w:pPr>
              <w:pStyle w:val="TableParagraph"/>
              <w:spacing w:line="315" w:lineRule="exact"/>
              <w:ind w:left="643"/>
              <w:rPr>
                <w:sz w:val="28"/>
              </w:rPr>
            </w:pPr>
            <w:r>
              <w:rPr>
                <w:sz w:val="28"/>
              </w:rPr>
              <w:t>25</w:t>
            </w:r>
          </w:p>
        </w:tc>
        <w:tc>
          <w:tcPr>
            <w:tcW w:w="1261" w:type="dxa"/>
          </w:tcPr>
          <w:p w:rsidR="00B20678" w:rsidRDefault="00A67783">
            <w:pPr>
              <w:pStyle w:val="TableParagraph"/>
              <w:spacing w:line="315" w:lineRule="exact"/>
              <w:ind w:left="633"/>
              <w:rPr>
                <w:sz w:val="28"/>
              </w:rPr>
            </w:pPr>
            <w:r>
              <w:rPr>
                <w:sz w:val="28"/>
              </w:rPr>
              <w:t>26</w:t>
            </w:r>
          </w:p>
        </w:tc>
        <w:tc>
          <w:tcPr>
            <w:tcW w:w="1421" w:type="dxa"/>
          </w:tcPr>
          <w:p w:rsidR="00B20678" w:rsidRDefault="00A67783">
            <w:pPr>
              <w:pStyle w:val="TableParagraph"/>
              <w:spacing w:line="315" w:lineRule="exact"/>
              <w:ind w:left="712"/>
              <w:rPr>
                <w:sz w:val="28"/>
              </w:rPr>
            </w:pPr>
            <w:r>
              <w:rPr>
                <w:sz w:val="28"/>
              </w:rPr>
              <w:t>27</w:t>
            </w:r>
          </w:p>
        </w:tc>
      </w:tr>
      <w:tr w:rsidR="00B20678">
        <w:trPr>
          <w:trHeight w:val="568"/>
        </w:trPr>
        <w:tc>
          <w:tcPr>
            <w:tcW w:w="559" w:type="dxa"/>
            <w:vMerge/>
            <w:tcBorders>
              <w:top w:val="nil"/>
            </w:tcBorders>
          </w:tcPr>
          <w:p w:rsidR="00B20678" w:rsidRDefault="00B20678">
            <w:pPr>
              <w:rPr>
                <w:sz w:val="2"/>
                <w:szCs w:val="2"/>
              </w:rPr>
            </w:pPr>
          </w:p>
        </w:tc>
        <w:tc>
          <w:tcPr>
            <w:tcW w:w="1267" w:type="dxa"/>
          </w:tcPr>
          <w:p w:rsidR="00B20678" w:rsidRDefault="00A67783">
            <w:pPr>
              <w:pStyle w:val="TableParagraph"/>
              <w:spacing w:line="315" w:lineRule="exact"/>
              <w:ind w:left="635"/>
              <w:rPr>
                <w:sz w:val="28"/>
              </w:rPr>
            </w:pPr>
            <w:r>
              <w:rPr>
                <w:sz w:val="28"/>
              </w:rPr>
              <w:t>28</w:t>
            </w:r>
          </w:p>
        </w:tc>
        <w:tc>
          <w:tcPr>
            <w:tcW w:w="1210" w:type="dxa"/>
          </w:tcPr>
          <w:p w:rsidR="00B20678" w:rsidRDefault="00A67783">
            <w:pPr>
              <w:pStyle w:val="TableParagraph"/>
              <w:spacing w:line="315" w:lineRule="exact"/>
              <w:ind w:right="306"/>
              <w:jc w:val="right"/>
              <w:rPr>
                <w:sz w:val="28"/>
              </w:rPr>
            </w:pPr>
            <w:r>
              <w:rPr>
                <w:sz w:val="28"/>
              </w:rPr>
              <w:t>29</w:t>
            </w:r>
          </w:p>
        </w:tc>
        <w:tc>
          <w:tcPr>
            <w:tcW w:w="1260" w:type="dxa"/>
          </w:tcPr>
          <w:p w:rsidR="00B20678" w:rsidRDefault="00A67783">
            <w:pPr>
              <w:pStyle w:val="TableParagraph"/>
              <w:spacing w:line="315" w:lineRule="exact"/>
              <w:ind w:right="330"/>
              <w:jc w:val="right"/>
              <w:rPr>
                <w:sz w:val="28"/>
              </w:rPr>
            </w:pPr>
            <w:r>
              <w:rPr>
                <w:sz w:val="28"/>
              </w:rPr>
              <w:t>30</w:t>
            </w:r>
          </w:p>
        </w:tc>
        <w:tc>
          <w:tcPr>
            <w:tcW w:w="1419" w:type="dxa"/>
          </w:tcPr>
          <w:p w:rsidR="00B20678" w:rsidRDefault="00B20678">
            <w:pPr>
              <w:pStyle w:val="TableParagraph"/>
              <w:rPr>
                <w:sz w:val="26"/>
              </w:rPr>
            </w:pPr>
          </w:p>
        </w:tc>
        <w:tc>
          <w:tcPr>
            <w:tcW w:w="1282" w:type="dxa"/>
          </w:tcPr>
          <w:p w:rsidR="00B20678" w:rsidRDefault="00B20678">
            <w:pPr>
              <w:pStyle w:val="TableParagraph"/>
              <w:rPr>
                <w:sz w:val="26"/>
              </w:rPr>
            </w:pPr>
          </w:p>
        </w:tc>
        <w:tc>
          <w:tcPr>
            <w:tcW w:w="1261" w:type="dxa"/>
          </w:tcPr>
          <w:p w:rsidR="00B20678" w:rsidRDefault="00B20678">
            <w:pPr>
              <w:pStyle w:val="TableParagraph"/>
              <w:rPr>
                <w:sz w:val="26"/>
              </w:rPr>
            </w:pPr>
          </w:p>
        </w:tc>
        <w:tc>
          <w:tcPr>
            <w:tcW w:w="1421" w:type="dxa"/>
          </w:tcPr>
          <w:p w:rsidR="00B20678" w:rsidRDefault="00B20678">
            <w:pPr>
              <w:pStyle w:val="TableParagraph"/>
              <w:rPr>
                <w:sz w:val="26"/>
              </w:rPr>
            </w:pPr>
          </w:p>
        </w:tc>
      </w:tr>
    </w:tbl>
    <w:p w:rsidR="00B20678" w:rsidRDefault="00B20678">
      <w:pPr>
        <w:pStyle w:val="BodyText"/>
        <w:rPr>
          <w:b/>
          <w:sz w:val="30"/>
        </w:rPr>
      </w:pPr>
    </w:p>
    <w:p w:rsidR="00B20678" w:rsidRDefault="00A67783">
      <w:pPr>
        <w:pStyle w:val="BodyText"/>
        <w:spacing w:before="219"/>
        <w:ind w:left="680"/>
      </w:pPr>
      <w:r>
        <w:t xml:space="preserve">Ngày sinh nhật của bạn </w:t>
      </w:r>
      <w:proofErr w:type="gramStart"/>
      <w:r>
        <w:t>Lan</w:t>
      </w:r>
      <w:proofErr w:type="gramEnd"/>
      <w:r>
        <w:t xml:space="preserve"> là ngày 10 tháng 9 vậy ngày sinh nhật của Lan là ngày thứ mấy?</w:t>
      </w:r>
    </w:p>
    <w:p w:rsidR="00B20678" w:rsidRDefault="00A67783">
      <w:pPr>
        <w:pStyle w:val="ListParagraph"/>
        <w:numPr>
          <w:ilvl w:val="1"/>
          <w:numId w:val="2"/>
        </w:numPr>
        <w:tabs>
          <w:tab w:val="left" w:pos="1581"/>
          <w:tab w:val="left" w:pos="3630"/>
          <w:tab w:val="left" w:pos="5721"/>
          <w:tab w:val="left" w:pos="8228"/>
        </w:tabs>
        <w:spacing w:before="249"/>
        <w:rPr>
          <w:sz w:val="28"/>
        </w:rPr>
      </w:pPr>
      <w:r>
        <w:rPr>
          <w:sz w:val="28"/>
        </w:rPr>
        <w:t>thứ ba</w:t>
      </w:r>
      <w:r>
        <w:rPr>
          <w:sz w:val="28"/>
        </w:rPr>
        <w:tab/>
        <w:t>B.</w:t>
      </w:r>
      <w:r>
        <w:rPr>
          <w:spacing w:val="-1"/>
          <w:sz w:val="28"/>
        </w:rPr>
        <w:t xml:space="preserve"> </w:t>
      </w:r>
      <w:r>
        <w:rPr>
          <w:sz w:val="28"/>
        </w:rPr>
        <w:t>thứ</w:t>
      </w:r>
      <w:r>
        <w:rPr>
          <w:spacing w:val="-1"/>
          <w:sz w:val="28"/>
        </w:rPr>
        <w:t xml:space="preserve"> </w:t>
      </w:r>
      <w:r>
        <w:rPr>
          <w:sz w:val="28"/>
        </w:rPr>
        <w:t>tư</w:t>
      </w:r>
      <w:r>
        <w:rPr>
          <w:sz w:val="28"/>
        </w:rPr>
        <w:tab/>
        <w:t>C.</w:t>
      </w:r>
      <w:r>
        <w:rPr>
          <w:spacing w:val="-2"/>
          <w:sz w:val="28"/>
        </w:rPr>
        <w:t xml:space="preserve"> </w:t>
      </w:r>
      <w:r>
        <w:rPr>
          <w:sz w:val="28"/>
        </w:rPr>
        <w:t>thứ</w:t>
      </w:r>
      <w:r>
        <w:rPr>
          <w:spacing w:val="-1"/>
          <w:sz w:val="28"/>
        </w:rPr>
        <w:t xml:space="preserve"> </w:t>
      </w:r>
      <w:r>
        <w:rPr>
          <w:sz w:val="28"/>
        </w:rPr>
        <w:t>năm</w:t>
      </w:r>
      <w:r>
        <w:rPr>
          <w:sz w:val="28"/>
        </w:rPr>
        <w:tab/>
        <w:t>D. thứ</w:t>
      </w:r>
      <w:r>
        <w:rPr>
          <w:spacing w:val="-3"/>
          <w:sz w:val="28"/>
        </w:rPr>
        <w:t xml:space="preserve"> </w:t>
      </w:r>
      <w:r>
        <w:rPr>
          <w:sz w:val="28"/>
        </w:rPr>
        <w:t>sáu</w:t>
      </w:r>
    </w:p>
    <w:p w:rsidR="00B20678" w:rsidRDefault="00A67783">
      <w:pPr>
        <w:spacing w:before="247"/>
        <w:ind w:left="680"/>
        <w:rPr>
          <w:sz w:val="28"/>
        </w:rPr>
      </w:pPr>
      <w:proofErr w:type="gramStart"/>
      <w:r>
        <w:rPr>
          <w:b/>
          <w:sz w:val="28"/>
        </w:rPr>
        <w:t>Câu 3.</w:t>
      </w:r>
      <w:proofErr w:type="gramEnd"/>
      <w:r>
        <w:rPr>
          <w:b/>
          <w:sz w:val="28"/>
        </w:rPr>
        <w:t xml:space="preserve"> (1 điểm) </w:t>
      </w:r>
      <w:r>
        <w:rPr>
          <w:sz w:val="28"/>
        </w:rPr>
        <w:t>Đúng ghi Đ, Sai ghi S:</w:t>
      </w:r>
    </w:p>
    <w:p w:rsidR="00B20678" w:rsidRDefault="00B20678">
      <w:pPr>
        <w:pStyle w:val="BodyText"/>
        <w:spacing w:before="218"/>
        <w:ind w:left="680"/>
      </w:pPr>
      <w:r>
        <w:rPr>
          <w:noProof/>
        </w:rPr>
        <w:pict>
          <v:group id="Group 13" o:spid="_x0000_s1771" style="position:absolute;left:0;text-align:left;margin-left:395.15pt;margin-top:21.8pt;width:71.25pt;height:54.1pt;z-index:251596800;mso-position-horizontal-relative:page" coordorigin="8248,630" coordsize="1425,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">
            <v:shape id="FreeForm 14" o:spid="_x0000_s1773" style="position:absolute;left:8256;top:637;width:1410;height:985;visibility:visible" coordsize="1410,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" adj="0,,0" path="m,233l,983m,225l1410,m,984r1410,m1410,r,975e" filled="f">
              <v:stroke joinstyle="round"/>
              <v:formulas/>
              <v:path arrowok="t" o:connecttype="custom" o:connectlocs="0,871;0,1621;0,863;1410,638;0,1622;1410,1622;1410,638;1410,1613" o:connectangles="0,0,0,0,0,0,0,0"/>
            </v:shape>
            <v:shapetype id="_x0000_t202" coordsize="21600,21600" o:spt="202" path="m,l,21600r21600,l21600,xe">
              <v:stroke joinstyle="miter"/>
              <v:path gradientshapeok="t" o:connecttype="rect"/>
            </v:shapetype>
            <v:shape id="Text Box 15" o:spid="_x0000_s1772" type="#_x0000_t202" style="position:absolute;left:8344;top:1400;width:161;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" filled="f" stroked="f">
              <v:textbox inset="0,0,0,0">
                <w:txbxContent>
                  <w:p w:rsidR="00B20678" w:rsidRDefault="00A67783">
                    <w:pPr>
                      <w:spacing w:line="311" w:lineRule="exact"/>
                      <w:rPr>
                        <w:sz w:val="28"/>
                      </w:rPr>
                    </w:pPr>
                    <w:r>
                      <w:rPr>
                        <w:sz w:val="28"/>
                      </w:rPr>
                      <w:t>2</w:t>
                    </w:r>
                  </w:p>
                </w:txbxContent>
              </v:textbox>
            </v:shape>
            <w10:wrap anchorx="page"/>
          </v:group>
        </w:pict>
      </w:r>
      <w:r>
        <w:rPr>
          <w:noProof/>
        </w:rPr>
        <w:pict>
          <v:group id="Group 16" o:spid="_x0000_s1768" style="position:absolute;left:0;text-align:left;margin-left:295.85pt;margin-top:14.75pt;width:84.3pt;height:42.45pt;z-index:251597824;mso-position-horizontal-relative:page" coordorigin="5918,295" coordsize="1686,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">
            <v:shape id="FreeForm 17" o:spid="_x0000_s1770" style="position:absolute;left:5925;top:302;width:1671;height:750;visibility:visible" coordsize="1671,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" adj="0,,0" path="m321,r990,m321,l,750m1311,r360,750e" filled="f">
              <v:stroke joinstyle="round"/>
              <v:formulas/>
              <v:path arrowok="t" o:connecttype="custom" o:connectlocs="321,303;1311,303;321,303;0,1053;1311,303;1671,1053" o:connectangles="0,0,0,0,0,0"/>
            </v:shape>
            <v:shape id="Text Box 18" o:spid="_x0000_s1769" type="#_x0000_t202" style="position:absolute;left:5917;top:295;width:1686;height:8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" filled="f" stroked="f">
              <v:textbox inset="0,0,0,0">
                <w:txbxContent>
                  <w:p w:rsidR="00B20678" w:rsidRDefault="00B20678">
                    <w:pPr>
                      <w:rPr>
                        <w:sz w:val="30"/>
                      </w:rPr>
                    </w:pPr>
                  </w:p>
                  <w:p w:rsidR="00B20678" w:rsidRDefault="00A67783">
                    <w:pPr>
                      <w:tabs>
                        <w:tab w:val="left" w:pos="399"/>
                        <w:tab w:val="left" w:pos="1678"/>
                      </w:tabs>
                      <w:spacing w:before="181"/>
                      <w:ind w:left="7"/>
                      <w:rPr>
                        <w:sz w:val="28"/>
                      </w:rPr>
                    </w:pPr>
                    <w:r>
                      <w:rPr>
                        <w:sz w:val="28"/>
                        <w:u w:val="single"/>
                      </w:rPr>
                      <w:t xml:space="preserve"> </w:t>
                    </w:r>
                    <w:r>
                      <w:rPr>
                        <w:sz w:val="28"/>
                        <w:u w:val="single"/>
                      </w:rPr>
                      <w:tab/>
                      <w:t>1</w:t>
                    </w:r>
                    <w:r>
                      <w:rPr>
                        <w:sz w:val="28"/>
                        <w:u w:val="single"/>
                      </w:rPr>
                      <w:tab/>
                    </w:r>
                  </w:p>
                </w:txbxContent>
              </v:textbox>
            </v:shape>
            <w10:wrap anchorx="page"/>
          </v:group>
        </w:pict>
      </w:r>
      <w:proofErr w:type="gramStart"/>
      <w:r w:rsidR="00A67783">
        <w:rPr>
          <w:position w:val="1"/>
        </w:rPr>
        <w:t xml:space="preserve">a.  </w:t>
      </w:r>
      <w:r w:rsidR="002465BD">
        <w:rPr>
          <w:noProof/>
          <w:spacing w:val="-28"/>
          <w:lang w:bidi="ar-SA"/>
        </w:rPr>
        <w:drawing>
          <wp:inline distT="0" distB="0" distL="0" distR="0">
            <wp:extent cx="209550" cy="190500"/>
            <wp:effectExtent l="0" t="0" r="0" b="0"/>
            <wp:docPr id="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190500"/>
                    </a:xfrm>
                    <a:prstGeom prst="rect">
                      <a:avLst/>
                    </a:prstGeom>
                    <a:noFill/>
                    <a:ln>
                      <a:noFill/>
                    </a:ln>
                  </pic:spPr>
                </pic:pic>
              </a:graphicData>
            </a:graphic>
          </wp:inline>
        </w:drawing>
      </w:r>
      <w:r w:rsidR="00A67783">
        <w:rPr>
          <w:spacing w:val="-26"/>
          <w:position w:val="1"/>
        </w:rPr>
        <w:t xml:space="preserve"> </w:t>
      </w:r>
      <w:r w:rsidR="00A67783">
        <w:rPr>
          <w:position w:val="1"/>
        </w:rPr>
        <w:t>Hình</w:t>
      </w:r>
      <w:proofErr w:type="gramEnd"/>
      <w:r w:rsidR="00A67783">
        <w:rPr>
          <w:position w:val="1"/>
        </w:rPr>
        <w:t xml:space="preserve"> 1 là hình tứ</w:t>
      </w:r>
      <w:r w:rsidR="00A67783">
        <w:rPr>
          <w:spacing w:val="-27"/>
          <w:position w:val="1"/>
        </w:rPr>
        <w:t xml:space="preserve"> </w:t>
      </w:r>
      <w:r w:rsidR="00A67783">
        <w:rPr>
          <w:position w:val="1"/>
        </w:rPr>
        <w:t>giác</w:t>
      </w:r>
    </w:p>
    <w:p w:rsidR="00B20678" w:rsidRDefault="00A67783">
      <w:pPr>
        <w:pStyle w:val="BodyText"/>
        <w:spacing w:before="252"/>
        <w:ind w:left="680"/>
      </w:pPr>
      <w:proofErr w:type="gramStart"/>
      <w:r>
        <w:t xml:space="preserve">b.  </w:t>
      </w:r>
      <w:r w:rsidR="002465BD">
        <w:rPr>
          <w:noProof/>
          <w:spacing w:val="-30"/>
          <w:position w:val="-8"/>
          <w:lang w:bidi="ar-SA"/>
        </w:rPr>
        <w:drawing>
          <wp:inline distT="0" distB="0" distL="0" distR="0">
            <wp:extent cx="209550" cy="190500"/>
            <wp:effectExtent l="0" t="0" r="0"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190500"/>
                    </a:xfrm>
                    <a:prstGeom prst="rect">
                      <a:avLst/>
                    </a:prstGeom>
                    <a:noFill/>
                    <a:ln>
                      <a:noFill/>
                    </a:ln>
                  </pic:spPr>
                </pic:pic>
              </a:graphicData>
            </a:graphic>
          </wp:inline>
        </w:drawing>
      </w:r>
      <w:r>
        <w:rPr>
          <w:spacing w:val="-24"/>
        </w:rPr>
        <w:t xml:space="preserve"> </w:t>
      </w:r>
      <w:r>
        <w:t>Hình</w:t>
      </w:r>
      <w:proofErr w:type="gramEnd"/>
      <w:r>
        <w:t xml:space="preserve"> 2 là hình tam</w:t>
      </w:r>
      <w:r>
        <w:rPr>
          <w:spacing w:val="-34"/>
        </w:rPr>
        <w:t xml:space="preserve"> </w:t>
      </w:r>
      <w:r>
        <w:t>giác</w:t>
      </w:r>
    </w:p>
    <w:p w:rsidR="00B20678" w:rsidRDefault="00A67783">
      <w:pPr>
        <w:pStyle w:val="BodyText"/>
        <w:spacing w:before="221"/>
        <w:ind w:left="680"/>
      </w:pPr>
      <w:proofErr w:type="gramStart"/>
      <w:r>
        <w:t xml:space="preserve">c.  </w:t>
      </w:r>
      <w:r w:rsidR="002465BD">
        <w:rPr>
          <w:noProof/>
          <w:spacing w:val="-28"/>
          <w:position w:val="-9"/>
          <w:lang w:bidi="ar-SA"/>
        </w:rPr>
        <w:drawing>
          <wp:inline distT="0" distB="0" distL="0" distR="0">
            <wp:extent cx="209550" cy="190500"/>
            <wp:effectExtent l="0" t="0" r="0" b="0"/>
            <wp:docPr id="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190500"/>
                    </a:xfrm>
                    <a:prstGeom prst="rect">
                      <a:avLst/>
                    </a:prstGeom>
                    <a:noFill/>
                    <a:ln>
                      <a:noFill/>
                    </a:ln>
                  </pic:spPr>
                </pic:pic>
              </a:graphicData>
            </a:graphic>
          </wp:inline>
        </w:drawing>
      </w:r>
      <w:r>
        <w:rPr>
          <w:spacing w:val="-26"/>
        </w:rPr>
        <w:t xml:space="preserve"> </w:t>
      </w:r>
      <w:r>
        <w:t>Hình</w:t>
      </w:r>
      <w:proofErr w:type="gramEnd"/>
      <w:r>
        <w:t xml:space="preserve"> 3 là hình chữ</w:t>
      </w:r>
      <w:r>
        <w:rPr>
          <w:spacing w:val="-34"/>
        </w:rPr>
        <w:t xml:space="preserve"> </w:t>
      </w:r>
      <w:r>
        <w:t>nhật</w:t>
      </w:r>
    </w:p>
    <w:p w:rsidR="00B20678" w:rsidRDefault="00B20678">
      <w:pPr>
        <w:pStyle w:val="ListParagraph"/>
        <w:numPr>
          <w:ilvl w:val="0"/>
          <w:numId w:val="3"/>
        </w:numPr>
        <w:tabs>
          <w:tab w:val="left" w:pos="1378"/>
          <w:tab w:val="left" w:pos="1379"/>
        </w:tabs>
        <w:spacing w:before="207"/>
        <w:ind w:hanging="698"/>
        <w:rPr>
          <w:sz w:val="28"/>
        </w:rPr>
      </w:pPr>
      <w:r w:rsidRPr="00B20678">
        <w:rPr>
          <w:noProof/>
        </w:rPr>
        <w:pict>
          <v:shape id="FreeForm 22" o:spid="_x0000_s1767" style="position:absolute;left:0;text-align:left;margin-left:402.25pt;margin-top:19.65pt;width:69pt;height:32.65pt;z-index:-251768832;visibility:visible;mso-position-horizontal-relative:page" coordsize="1380,6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" adj="0,,0" path="m645,l,640m645,r735,640m,652r1380,e" filled="f">
            <v:stroke joinstyle="round"/>
            <v:formulas/>
            <v:path arrowok="t" o:connecttype="custom" o:connectlocs="409575,144780;0,551180;409575,144780;876300,551180;0,558800;876300,558800" o:connectangles="0,0,0,0,0,0"/>
            <w10:wrap anchorx="page"/>
          </v:shape>
        </w:pict>
      </w:r>
      <w:r w:rsidR="002465BD">
        <w:rPr>
          <w:noProof/>
          <w:lang w:bidi="ar-SA"/>
        </w:rPr>
        <w:drawing>
          <wp:anchor distT="0" distB="0" distL="0" distR="0" simplePos="0" relativeHeight="251514880" behindDoc="1" locked="0" layoutInCell="1" allowOverlap="1">
            <wp:simplePos x="0" y="0"/>
            <wp:positionH relativeFrom="page">
              <wp:posOffset>1109345</wp:posOffset>
            </wp:positionH>
            <wp:positionV relativeFrom="paragraph">
              <wp:posOffset>177800</wp:posOffset>
            </wp:positionV>
            <wp:extent cx="209550" cy="190500"/>
            <wp:effectExtent l="0" t="0" r="0" b="0"/>
            <wp:wrapNone/>
            <wp:docPr id="143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190500"/>
                    </a:xfrm>
                    <a:prstGeom prst="rect">
                      <a:avLst/>
                    </a:prstGeom>
                    <a:noFill/>
                    <a:ln>
                      <a:noFill/>
                    </a:ln>
                  </pic:spPr>
                </pic:pic>
              </a:graphicData>
            </a:graphic>
          </wp:anchor>
        </w:drawing>
      </w:r>
      <w:r w:rsidRPr="00B20678">
        <w:rPr>
          <w:noProof/>
        </w:rPr>
        <w:pict>
          <v:group id="Group 19" o:spid="_x0000_s1766" style="position:absolute;left:0;text-align:left;margin-left:295.85pt;margin-top:11pt;width:76.8pt;height:37.1pt;z-index:251598848;mso-position-horizontal-relative:page;mso-position-vertical-relative:text" coordorigin="5918,221" coordsize="1536,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3" type="#_x0000_t75" style="position:absolute;left:5917;top:220;width:1536;height:7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">
              <v:imagedata r:id="rId16" o:title=""/>
            </v:shape>
            <v:shape id="Text Box 21" o:spid="_x0000_s1034" type="#_x0000_t202" style="position:absolute;left:6618;top:311;width:161;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" filled="f" stroked="f">
              <v:textbox inset="0,0,0,0">
                <w:txbxContent>
                  <w:p w:rsidR="00B20678" w:rsidRDefault="00A67783">
                    <w:pPr>
                      <w:spacing w:line="311" w:lineRule="exact"/>
                      <w:rPr>
                        <w:sz w:val="28"/>
                      </w:rPr>
                    </w:pPr>
                    <w:r>
                      <w:rPr>
                        <w:sz w:val="28"/>
                      </w:rPr>
                      <w:t>3</w:t>
                    </w:r>
                  </w:p>
                </w:txbxContent>
              </v:textbox>
            </v:shape>
            <w10:wrap anchorx="page"/>
          </v:group>
        </w:pict>
      </w:r>
      <w:r w:rsidR="00A67783">
        <w:rPr>
          <w:sz w:val="28"/>
        </w:rPr>
        <w:t>Hình 4 là hình tứ</w:t>
      </w:r>
      <w:r w:rsidR="00A67783">
        <w:rPr>
          <w:spacing w:val="-7"/>
          <w:sz w:val="28"/>
        </w:rPr>
        <w:t xml:space="preserve"> </w:t>
      </w:r>
      <w:r w:rsidR="00A67783">
        <w:rPr>
          <w:sz w:val="28"/>
        </w:rPr>
        <w:t>giác</w:t>
      </w:r>
    </w:p>
    <w:p w:rsidR="00B20678" w:rsidRDefault="00B20678">
      <w:pPr>
        <w:pStyle w:val="BodyText"/>
        <w:spacing w:before="8"/>
        <w:rPr>
          <w:sz w:val="13"/>
        </w:rPr>
      </w:pPr>
    </w:p>
    <w:p w:rsidR="00B20678" w:rsidRDefault="00A67783">
      <w:pPr>
        <w:pStyle w:val="BodyText"/>
        <w:spacing w:before="89"/>
        <w:ind w:right="3617"/>
        <w:jc w:val="right"/>
      </w:pPr>
      <w:r>
        <w:t>4</w:t>
      </w:r>
    </w:p>
    <w:p w:rsidR="00B20678" w:rsidRDefault="00B20678">
      <w:pPr>
        <w:pStyle w:val="BodyText"/>
        <w:rPr>
          <w:sz w:val="20"/>
        </w:rPr>
      </w:pPr>
    </w:p>
    <w:p w:rsidR="00B20678" w:rsidRDefault="00B20678">
      <w:pPr>
        <w:pStyle w:val="BodyText"/>
        <w:rPr>
          <w:sz w:val="20"/>
        </w:rPr>
      </w:pPr>
    </w:p>
    <w:p w:rsidR="00B20678" w:rsidRDefault="00B20678">
      <w:pPr>
        <w:pStyle w:val="BodyText"/>
        <w:rPr>
          <w:sz w:val="24"/>
        </w:rPr>
      </w:pPr>
    </w:p>
    <w:p w:rsidR="00B20678" w:rsidRDefault="00A67783">
      <w:pPr>
        <w:pStyle w:val="Heading3"/>
        <w:spacing w:before="89"/>
        <w:ind w:left="1028"/>
      </w:pPr>
      <w:proofErr w:type="gramStart"/>
      <w:r>
        <w:t>Câu 4.</w:t>
      </w:r>
      <w:proofErr w:type="gramEnd"/>
      <w:r>
        <w:t xml:space="preserve"> (1 điểm) Số thích hợp để điền vào chỗ chấm là:</w:t>
      </w:r>
    </w:p>
    <w:p w:rsidR="00B20678" w:rsidRDefault="00A67783">
      <w:pPr>
        <w:pStyle w:val="BodyText"/>
        <w:spacing w:before="43"/>
        <w:ind w:left="211"/>
        <w:jc w:val="center"/>
      </w:pPr>
      <w:r>
        <w:t>50cm = ….dm</w:t>
      </w:r>
    </w:p>
    <w:p w:rsidR="00B20678" w:rsidRDefault="00B20678">
      <w:pPr>
        <w:pStyle w:val="BodyText"/>
        <w:spacing w:before="3"/>
        <w:rPr>
          <w:sz w:val="36"/>
        </w:rPr>
      </w:pPr>
    </w:p>
    <w:p w:rsidR="00B20678" w:rsidRDefault="00A67783">
      <w:pPr>
        <w:tabs>
          <w:tab w:val="left" w:pos="3846"/>
          <w:tab w:val="left" w:pos="6035"/>
          <w:tab w:val="left" w:pos="8225"/>
        </w:tabs>
        <w:ind w:left="1059"/>
        <w:rPr>
          <w:sz w:val="26"/>
        </w:rPr>
      </w:pPr>
      <w:r>
        <w:rPr>
          <w:sz w:val="26"/>
        </w:rPr>
        <w:t>A.</w:t>
      </w:r>
      <w:r>
        <w:rPr>
          <w:spacing w:val="-2"/>
          <w:sz w:val="26"/>
        </w:rPr>
        <w:t xml:space="preserve"> </w:t>
      </w:r>
      <w:r>
        <w:rPr>
          <w:sz w:val="26"/>
        </w:rPr>
        <w:t>10</w:t>
      </w:r>
      <w:r>
        <w:rPr>
          <w:sz w:val="26"/>
        </w:rPr>
        <w:tab/>
        <w:t>B.</w:t>
      </w:r>
      <w:r>
        <w:rPr>
          <w:spacing w:val="-1"/>
          <w:sz w:val="26"/>
        </w:rPr>
        <w:t xml:space="preserve"> </w:t>
      </w:r>
      <w:r>
        <w:rPr>
          <w:sz w:val="26"/>
        </w:rPr>
        <w:t>5</w:t>
      </w:r>
      <w:r>
        <w:rPr>
          <w:sz w:val="26"/>
        </w:rPr>
        <w:tab/>
        <w:t>C.</w:t>
      </w:r>
      <w:r>
        <w:rPr>
          <w:spacing w:val="-1"/>
          <w:sz w:val="26"/>
        </w:rPr>
        <w:t xml:space="preserve"> </w:t>
      </w:r>
      <w:r>
        <w:rPr>
          <w:sz w:val="26"/>
        </w:rPr>
        <w:t>30.</w:t>
      </w:r>
      <w:r>
        <w:rPr>
          <w:sz w:val="26"/>
        </w:rPr>
        <w:tab/>
        <w:t>D.</w:t>
      </w:r>
      <w:r>
        <w:rPr>
          <w:spacing w:val="-1"/>
          <w:sz w:val="26"/>
        </w:rPr>
        <w:t xml:space="preserve"> </w:t>
      </w:r>
      <w:r>
        <w:rPr>
          <w:sz w:val="26"/>
        </w:rPr>
        <w:t>1</w:t>
      </w:r>
    </w:p>
    <w:p w:rsidR="00B20678" w:rsidRDefault="00B20678">
      <w:pPr>
        <w:pStyle w:val="BodyText"/>
        <w:spacing w:before="4"/>
        <w:rPr>
          <w:sz w:val="34"/>
        </w:rPr>
      </w:pPr>
    </w:p>
    <w:p w:rsidR="00B20678" w:rsidRDefault="00A67783">
      <w:pPr>
        <w:pStyle w:val="Heading3"/>
        <w:tabs>
          <w:tab w:val="left" w:pos="2477"/>
        </w:tabs>
        <w:spacing w:before="1"/>
        <w:ind w:left="819"/>
      </w:pPr>
      <w:r>
        <w:t>Câu</w:t>
      </w:r>
      <w:r>
        <w:rPr>
          <w:spacing w:val="-2"/>
        </w:rPr>
        <w:t xml:space="preserve"> </w:t>
      </w:r>
      <w:r>
        <w:t>5:</w:t>
      </w:r>
      <w:r>
        <w:rPr>
          <w:spacing w:val="-1"/>
        </w:rPr>
        <w:t xml:space="preserve"> </w:t>
      </w:r>
      <w:r>
        <w:t>Tính</w:t>
      </w:r>
      <w:r>
        <w:tab/>
        <w:t>(2điểm)</w:t>
      </w:r>
    </w:p>
    <w:p w:rsidR="00B20678" w:rsidRDefault="00A67783">
      <w:pPr>
        <w:pStyle w:val="BodyText"/>
        <w:tabs>
          <w:tab w:val="left" w:pos="7881"/>
        </w:tabs>
        <w:spacing w:before="244"/>
        <w:ind w:left="958"/>
      </w:pPr>
      <w:r>
        <w:t>33 - 15 +</w:t>
      </w:r>
      <w:r>
        <w:rPr>
          <w:spacing w:val="-1"/>
        </w:rPr>
        <w:t xml:space="preserve"> </w:t>
      </w:r>
      <w:r>
        <w:t>9 =</w:t>
      </w:r>
      <w:r>
        <w:tab/>
        <w:t>60 – 25 - 7</w:t>
      </w:r>
      <w:r>
        <w:rPr>
          <w:spacing w:val="-2"/>
        </w:rPr>
        <w:t xml:space="preserve"> </w:t>
      </w:r>
      <w:r>
        <w:t>=</w:t>
      </w:r>
    </w:p>
    <w:p w:rsidR="00B20678" w:rsidRDefault="00B20678">
      <w:pPr>
        <w:sectPr w:rsidR="00B20678">
          <w:pgSz w:w="12240" w:h="15840"/>
          <w:pgMar w:top="1280" w:right="40" w:bottom="1560" w:left="760" w:header="709" w:footer="1380" w:gutter="0"/>
          <w:cols w:space="720"/>
        </w:sectPr>
      </w:pPr>
    </w:p>
    <w:p w:rsidR="00B20678" w:rsidRDefault="00A67783">
      <w:pPr>
        <w:pStyle w:val="BodyText"/>
        <w:tabs>
          <w:tab w:val="left" w:pos="9164"/>
        </w:tabs>
        <w:spacing w:before="139"/>
        <w:ind w:left="2218"/>
      </w:pPr>
      <w:r>
        <w:lastRenderedPageBreak/>
        <w:t>=</w:t>
      </w:r>
      <w:r>
        <w:tab/>
        <w:t>=</w:t>
      </w:r>
    </w:p>
    <w:p w:rsidR="00B20678" w:rsidRDefault="00A67783">
      <w:pPr>
        <w:pStyle w:val="Heading3"/>
        <w:spacing w:before="255"/>
        <w:ind w:left="750"/>
      </w:pPr>
      <w:r>
        <w:t xml:space="preserve">Câu 6: Tìm </w:t>
      </w:r>
      <w:r>
        <w:rPr>
          <w:i/>
          <w:sz w:val="32"/>
        </w:rPr>
        <w:t xml:space="preserve">x </w:t>
      </w:r>
      <w:r>
        <w:t>(1 điểm)</w:t>
      </w:r>
    </w:p>
    <w:p w:rsidR="00B20678" w:rsidRDefault="00A67783">
      <w:pPr>
        <w:tabs>
          <w:tab w:val="left" w:pos="5000"/>
        </w:tabs>
        <w:spacing w:before="246"/>
        <w:ind w:left="958"/>
        <w:rPr>
          <w:sz w:val="32"/>
        </w:rPr>
      </w:pPr>
      <w:r>
        <w:rPr>
          <w:i/>
          <w:sz w:val="32"/>
        </w:rPr>
        <w:t xml:space="preserve">x </w:t>
      </w:r>
      <w:r>
        <w:rPr>
          <w:sz w:val="28"/>
        </w:rPr>
        <w:t>- 27</w:t>
      </w:r>
      <w:r>
        <w:rPr>
          <w:spacing w:val="-11"/>
          <w:sz w:val="28"/>
        </w:rPr>
        <w:t xml:space="preserve"> </w:t>
      </w:r>
      <w:r>
        <w:rPr>
          <w:sz w:val="28"/>
        </w:rPr>
        <w:t>= 36</w:t>
      </w:r>
      <w:r>
        <w:rPr>
          <w:sz w:val="28"/>
        </w:rPr>
        <w:tab/>
      </w:r>
      <w:r>
        <w:rPr>
          <w:sz w:val="32"/>
        </w:rPr>
        <w:t xml:space="preserve">50 </w:t>
      </w:r>
      <w:r>
        <w:rPr>
          <w:i/>
          <w:sz w:val="32"/>
        </w:rPr>
        <w:t>- x =</w:t>
      </w:r>
      <w:r>
        <w:rPr>
          <w:i/>
          <w:spacing w:val="-2"/>
          <w:sz w:val="32"/>
        </w:rPr>
        <w:t xml:space="preserve"> </w:t>
      </w:r>
      <w:r>
        <w:rPr>
          <w:sz w:val="32"/>
        </w:rPr>
        <w:t>26</w: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4"/>
        <w:rPr>
          <w:sz w:val="24"/>
        </w:rPr>
      </w:pPr>
    </w:p>
    <w:p w:rsidR="00B20678" w:rsidRDefault="00B20678">
      <w:pPr>
        <w:rPr>
          <w:sz w:val="24"/>
        </w:rPr>
        <w:sectPr w:rsidR="00B20678">
          <w:headerReference w:type="default" r:id="rId17"/>
          <w:footerReference w:type="default" r:id="rId18"/>
          <w:pgSz w:w="12240" w:h="15840"/>
          <w:pgMar w:top="1280" w:right="40" w:bottom="280" w:left="760" w:header="709" w:footer="0" w:gutter="0"/>
          <w:cols w:space="720"/>
        </w:sectPr>
      </w:pPr>
    </w:p>
    <w:p w:rsidR="00B20678" w:rsidRDefault="00A67783">
      <w:pPr>
        <w:pStyle w:val="BodyText"/>
        <w:rPr>
          <w:sz w:val="30"/>
        </w:rPr>
      </w:pPr>
      <w:r>
        <w:rPr>
          <w:sz w:val="30"/>
        </w:rPr>
        <w:lastRenderedPageBreak/>
        <w:t>….………………………………………...</w:t>
      </w:r>
    </w:p>
    <w:p w:rsidR="00B20678" w:rsidRDefault="00B20678">
      <w:pPr>
        <w:pStyle w:val="BodyText"/>
        <w:rPr>
          <w:sz w:val="30"/>
        </w:rPr>
      </w:pPr>
    </w:p>
    <w:p w:rsidR="00B20678" w:rsidRDefault="00B20678">
      <w:pPr>
        <w:pStyle w:val="BodyText"/>
        <w:spacing w:before="9"/>
        <w:rPr>
          <w:sz w:val="29"/>
        </w:rPr>
      </w:pPr>
    </w:p>
    <w:p w:rsidR="00B20678" w:rsidRDefault="00A67783">
      <w:pPr>
        <w:pStyle w:val="Heading3"/>
      </w:pPr>
      <w:r>
        <w:t>Câu 7:</w:t>
      </w:r>
      <w:r>
        <w:rPr>
          <w:spacing w:val="64"/>
        </w:rPr>
        <w:t xml:space="preserve"> </w:t>
      </w:r>
      <w:r>
        <w:t>(2điểm)</w:t>
      </w:r>
    </w:p>
    <w:p w:rsidR="00B20678" w:rsidRDefault="00A67783">
      <w:pPr>
        <w:pStyle w:val="BodyText"/>
        <w:spacing w:before="48"/>
        <w:ind w:left="680"/>
      </w:pPr>
      <w:r>
        <w:br w:type="column"/>
      </w:r>
    </w:p>
    <w:p w:rsidR="00B20678" w:rsidRDefault="00B20678">
      <w:pPr>
        <w:sectPr w:rsidR="00B20678">
          <w:type w:val="continuous"/>
          <w:pgSz w:w="12240" w:h="15840"/>
          <w:pgMar w:top="1280" w:right="40" w:bottom="1560" w:left="760" w:header="720" w:footer="720" w:gutter="0"/>
          <w:cols w:num="2" w:space="1022" w:equalWidth="0">
            <w:col w:w="2578" w:space="1022"/>
            <w:col w:w="7840"/>
          </w:cols>
        </w:sectPr>
      </w:pPr>
    </w:p>
    <w:p w:rsidR="00B20678" w:rsidRDefault="00B20678">
      <w:pPr>
        <w:pStyle w:val="BodyText"/>
        <w:spacing w:before="6"/>
        <w:rPr>
          <w:sz w:val="13"/>
        </w:rPr>
      </w:pPr>
    </w:p>
    <w:p w:rsidR="00B20678" w:rsidRDefault="00A67783">
      <w:pPr>
        <w:pStyle w:val="BodyText"/>
        <w:spacing w:before="89" w:line="276" w:lineRule="auto"/>
        <w:ind w:left="680" w:right="353"/>
      </w:pPr>
      <w:proofErr w:type="gramStart"/>
      <w:r>
        <w:t>Lớp 2A có 21 học sinh nam, biết số học sinh nữ của lớp ít hơn số học sinh nam là 7 bạn.</w:t>
      </w:r>
      <w:proofErr w:type="gramEnd"/>
      <w:r>
        <w:t xml:space="preserve"> </w:t>
      </w:r>
      <w:proofErr w:type="gramStart"/>
      <w:r>
        <w:t>Hỏi lớp 2A có bao nhiêu học sinh nữ?</w:t>
      </w:r>
      <w:proofErr w:type="gramEnd"/>
    </w:p>
    <w:p w:rsidR="00B20678" w:rsidRDefault="00B20678">
      <w:pPr>
        <w:pStyle w:val="BodyText"/>
        <w:rPr>
          <w:sz w:val="30"/>
        </w:rPr>
      </w:pPr>
    </w:p>
    <w:p w:rsidR="00B20678" w:rsidRDefault="00B20678">
      <w:pPr>
        <w:pStyle w:val="BodyText"/>
        <w:spacing w:before="1"/>
        <w:rPr>
          <w:sz w:val="37"/>
        </w:rPr>
      </w:pPr>
    </w:p>
    <w:p w:rsidR="00B20678" w:rsidRDefault="00A67783">
      <w:pPr>
        <w:pStyle w:val="BodyText"/>
        <w:ind w:left="390" w:right="2386"/>
        <w:jc w:val="center"/>
      </w:pPr>
      <w:r>
        <w:t>Bài giải</w:t>
      </w:r>
    </w:p>
    <w:p w:rsidR="00B20678" w:rsidRDefault="00A67783">
      <w:pPr>
        <w:pStyle w:val="BodyText"/>
        <w:spacing w:before="247"/>
        <w:ind w:left="680"/>
      </w:pPr>
      <w:r>
        <w:t>………………………………………………………………………………………</w:t>
      </w:r>
    </w:p>
    <w:p w:rsidR="00B20678" w:rsidRDefault="00B20678">
      <w:pPr>
        <w:pStyle w:val="BodyText"/>
        <w:rPr>
          <w:sz w:val="30"/>
        </w:rPr>
      </w:pPr>
    </w:p>
    <w:p w:rsidR="00B20678" w:rsidRDefault="00B20678">
      <w:pPr>
        <w:pStyle w:val="BodyText"/>
        <w:spacing w:before="2"/>
        <w:rPr>
          <w:sz w:val="41"/>
        </w:rPr>
      </w:pPr>
    </w:p>
    <w:p w:rsidR="00B20678" w:rsidRDefault="00A67783">
      <w:pPr>
        <w:pStyle w:val="BodyText"/>
        <w:ind w:left="680"/>
      </w:pPr>
      <w:r>
        <w:t>………………………………………………………………………………………</w:t>
      </w:r>
    </w:p>
    <w:p w:rsidR="00B20678" w:rsidRDefault="00B20678">
      <w:pPr>
        <w:pStyle w:val="BodyText"/>
        <w:rPr>
          <w:sz w:val="30"/>
        </w:rPr>
      </w:pPr>
    </w:p>
    <w:p w:rsidR="00B20678" w:rsidRDefault="00B20678">
      <w:pPr>
        <w:pStyle w:val="BodyText"/>
        <w:spacing w:before="4"/>
        <w:rPr>
          <w:sz w:val="41"/>
        </w:rPr>
      </w:pPr>
    </w:p>
    <w:p w:rsidR="00B20678" w:rsidRDefault="00A67783">
      <w:pPr>
        <w:pStyle w:val="BodyText"/>
        <w:ind w:left="680"/>
      </w:pPr>
      <w:r>
        <w:t>………………………………………………………………………………………</w:t>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1"/>
        </w:rPr>
      </w:pPr>
    </w:p>
    <w:p w:rsidR="00B20678" w:rsidRDefault="00A67783">
      <w:pPr>
        <w:pStyle w:val="Heading3"/>
        <w:spacing w:before="1"/>
      </w:pPr>
      <w:r>
        <w:t>Câu 8: (1điểm) Khoanh vào chữ đặt trước câu trả lời đúng</w:t>
      </w:r>
    </w:p>
    <w:p w:rsidR="00B20678" w:rsidRDefault="00A67783">
      <w:pPr>
        <w:pStyle w:val="BodyText"/>
        <w:spacing w:before="244"/>
        <w:ind w:left="680"/>
      </w:pPr>
      <w:r>
        <w:t>Trong hình bên:</w:t>
      </w:r>
    </w:p>
    <w:p w:rsidR="00B20678" w:rsidRDefault="00A67783">
      <w:pPr>
        <w:pStyle w:val="ListParagraph"/>
        <w:numPr>
          <w:ilvl w:val="1"/>
          <w:numId w:val="3"/>
        </w:numPr>
        <w:tabs>
          <w:tab w:val="left" w:pos="1461"/>
          <w:tab w:val="left" w:pos="6276"/>
          <w:tab w:val="left" w:pos="8051"/>
        </w:tabs>
        <w:spacing w:before="250" w:line="322" w:lineRule="exact"/>
        <w:rPr>
          <w:sz w:val="28"/>
        </w:rPr>
      </w:pPr>
      <w:r>
        <w:rPr>
          <w:sz w:val="28"/>
        </w:rPr>
        <w:t>Có …….. hình tam</w:t>
      </w:r>
      <w:r>
        <w:rPr>
          <w:spacing w:val="-7"/>
          <w:sz w:val="28"/>
        </w:rPr>
        <w:t xml:space="preserve"> </w:t>
      </w:r>
      <w:r>
        <w:rPr>
          <w:sz w:val="28"/>
        </w:rPr>
        <w:t>giác</w:t>
      </w:r>
      <w:r>
        <w:rPr>
          <w:sz w:val="28"/>
        </w:rPr>
        <w:tab/>
      </w:r>
      <w:r>
        <w:rPr>
          <w:sz w:val="28"/>
          <w:u w:val="single"/>
        </w:rPr>
        <w:t xml:space="preserve"> </w:t>
      </w:r>
      <w:r>
        <w:rPr>
          <w:sz w:val="28"/>
          <w:u w:val="single"/>
        </w:rPr>
        <w:tab/>
      </w:r>
    </w:p>
    <w:p w:rsidR="00B20678" w:rsidRDefault="00B20678">
      <w:pPr>
        <w:pStyle w:val="ListParagraph"/>
        <w:numPr>
          <w:ilvl w:val="1"/>
          <w:numId w:val="3"/>
        </w:numPr>
        <w:tabs>
          <w:tab w:val="left" w:pos="1461"/>
        </w:tabs>
        <w:rPr>
          <w:sz w:val="28"/>
        </w:rPr>
      </w:pPr>
      <w:r w:rsidRPr="00B20678">
        <w:rPr>
          <w:noProof/>
        </w:rPr>
        <w:pict>
          <v:shape id="FreeForm 23" o:spid="_x0000_s1765" style="position:absolute;left:0;text-align:left;margin-left:323.7pt;margin-top:1.2pt;width:151.05pt;height:85.55pt;z-index:-251772928;visibility:visible;mso-position-horizontal-relative:page" coordsize="3021,17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" adj="0,,0" path="m2265,1r750,1710m1392,l3021,1710m570,1l,1711m1386,1l,1711e" filled="f">
            <v:stroke joinstyle="round"/>
            <v:formulas/>
            <v:path arrowok="t" o:connecttype="custom" o:connectlocs="1438275,16510;1914525,1102360;883920,15875;1918335,1101725;361950,16510;0,1102360;880110,16510;0,1102360" o:connectangles="0,0,0,0,0,0,0,0"/>
            <w10:wrap anchorx="page"/>
          </v:shape>
        </w:pict>
      </w:r>
      <w:r w:rsidR="00A67783">
        <w:rPr>
          <w:sz w:val="28"/>
        </w:rPr>
        <w:t>Có …….. hình tứ</w:t>
      </w:r>
      <w:r w:rsidR="00A67783">
        <w:rPr>
          <w:spacing w:val="-6"/>
          <w:sz w:val="28"/>
        </w:rPr>
        <w:t xml:space="preserve"> </w:t>
      </w:r>
      <w:r w:rsidR="00A67783">
        <w:rPr>
          <w:sz w:val="28"/>
        </w:rPr>
        <w:t>giác</w:t>
      </w: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3"/>
        <w:rPr>
          <w:sz w:val="24"/>
        </w:rPr>
      </w:pPr>
    </w:p>
    <w:p w:rsidR="00B20678" w:rsidRDefault="00B20678">
      <w:pPr>
        <w:pStyle w:val="Heading4"/>
        <w:spacing w:before="6"/>
        <w:ind w:left="680"/>
      </w:pPr>
    </w:p>
    <w:p w:rsidR="00B20678" w:rsidRDefault="00B20678">
      <w:pPr>
        <w:sectPr w:rsidR="00B20678">
          <w:type w:val="continuous"/>
          <w:pgSz w:w="12240" w:h="15840"/>
          <w:pgMar w:top="1280" w:right="40" w:bottom="1560" w:left="760" w:header="720" w:footer="720" w:gutter="0"/>
          <w:cols w:space="720"/>
        </w:sectPr>
      </w:pPr>
    </w:p>
    <w:p w:rsidR="00B20678" w:rsidRDefault="00B20678">
      <w:pPr>
        <w:pStyle w:val="BodyText"/>
        <w:rPr>
          <w:sz w:val="20"/>
        </w:rPr>
      </w:pPr>
    </w:p>
    <w:p w:rsidR="00B20678" w:rsidRDefault="00B20678">
      <w:pPr>
        <w:pStyle w:val="BodyText"/>
        <w:spacing w:before="2" w:after="1"/>
        <w:rPr>
          <w:sz w:val="14"/>
        </w:rPr>
      </w:pPr>
    </w:p>
    <w:p w:rsidR="00B20678" w:rsidRDefault="00B20678">
      <w:pPr>
        <w:pStyle w:val="BodyText"/>
        <w:spacing w:line="31" w:lineRule="exact"/>
        <w:ind w:left="5697"/>
        <w:rPr>
          <w:sz w:val="3"/>
        </w:rPr>
      </w:pPr>
      <w:r>
        <w:rPr>
          <w:noProof/>
          <w:sz w:val="3"/>
        </w:rPr>
      </w:r>
      <w:r>
        <w:rPr>
          <w:noProof/>
          <w:sz w:val="3"/>
        </w:rPr>
        <w:pict>
          <v:group id="Group 24" o:spid="_x0000_s1763" style="width:151.95pt;height:1.5pt;mso-position-horizontal-relative:char;mso-position-vertical-relative:line" coordsize="3039,30">
            <v:line id="Line 25" o:spid="_x0000_s1764" style="position:absolute;visibility:visible" from="8,8" to="30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" strokecolor="#497dba"/>
            <w10:wrap type="none"/>
            <w10:anchorlock/>
          </v:group>
        </w:pict>
      </w:r>
    </w:p>
    <w:p w:rsidR="00B20678" w:rsidRDefault="00B20678">
      <w:pPr>
        <w:spacing w:line="31" w:lineRule="exact"/>
        <w:rPr>
          <w:sz w:val="3"/>
        </w:rPr>
        <w:sectPr w:rsidR="00B20678">
          <w:footerReference w:type="default" r:id="rId19"/>
          <w:pgSz w:w="12240" w:h="15840"/>
          <w:pgMar w:top="1280" w:right="40" w:bottom="1560" w:left="760" w:header="709" w:footer="1380" w:gutter="0"/>
          <w:cols w:space="720"/>
        </w:sectPr>
      </w:pPr>
    </w:p>
    <w:p w:rsidR="00B20678" w:rsidRDefault="00A67783">
      <w:pPr>
        <w:spacing w:before="143"/>
        <w:ind w:left="388"/>
        <w:jc w:val="center"/>
        <w:rPr>
          <w:b/>
          <w:sz w:val="28"/>
        </w:rPr>
      </w:pPr>
      <w:r>
        <w:rPr>
          <w:b/>
          <w:sz w:val="28"/>
        </w:rPr>
        <w:lastRenderedPageBreak/>
        <w:t>ĐÁP ÁN ĐỀ SỐ 002</w:t>
      </w:r>
    </w:p>
    <w:p w:rsidR="00B20678" w:rsidRDefault="00A67783">
      <w:pPr>
        <w:pStyle w:val="BodyText"/>
        <w:tabs>
          <w:tab w:val="left" w:pos="1400"/>
          <w:tab w:val="left" w:pos="2120"/>
          <w:tab w:val="left" w:pos="3560"/>
          <w:tab w:val="left" w:pos="4280"/>
          <w:tab w:val="left" w:pos="5000"/>
          <w:tab w:val="left" w:pos="5721"/>
        </w:tabs>
        <w:spacing w:before="245" w:line="424" w:lineRule="auto"/>
        <w:ind w:left="680" w:right="5317"/>
      </w:pPr>
      <w:proofErr w:type="gramStart"/>
      <w:r>
        <w:t>1.C</w:t>
      </w:r>
      <w:proofErr w:type="gramEnd"/>
      <w:r>
        <w:tab/>
        <w:t>2.C</w:t>
      </w:r>
      <w:r>
        <w:tab/>
        <w:t>3.</w:t>
      </w:r>
      <w:r>
        <w:rPr>
          <w:spacing w:val="-1"/>
        </w:rPr>
        <w:t xml:space="preserve"> </w:t>
      </w:r>
      <w:proofErr w:type="gramStart"/>
      <w:r>
        <w:t>a)</w:t>
      </w:r>
      <w:proofErr w:type="gramEnd"/>
      <w:r>
        <w:t>Đ</w:t>
      </w:r>
      <w:r>
        <w:tab/>
        <w:t>b)S</w:t>
      </w:r>
      <w:r>
        <w:tab/>
        <w:t>c)Đ</w:t>
      </w:r>
      <w:r>
        <w:tab/>
        <w:t>d)S</w:t>
      </w:r>
      <w:r>
        <w:tab/>
        <w:t>4.B 5/</w:t>
      </w:r>
    </w:p>
    <w:tbl>
      <w:tblPr>
        <w:tblW w:w="0" w:type="auto"/>
        <w:tblInd w:w="509" w:type="dxa"/>
        <w:tblLayout w:type="fixed"/>
        <w:tblCellMar>
          <w:left w:w="0" w:type="dxa"/>
          <w:right w:w="0" w:type="dxa"/>
        </w:tblCellMar>
        <w:tblLook w:val="0000"/>
      </w:tblPr>
      <w:tblGrid>
        <w:gridCol w:w="3085"/>
        <w:gridCol w:w="3121"/>
      </w:tblGrid>
      <w:tr w:rsidR="00B20678">
        <w:trPr>
          <w:trHeight w:val="1020"/>
        </w:trPr>
        <w:tc>
          <w:tcPr>
            <w:tcW w:w="3085" w:type="dxa"/>
          </w:tcPr>
          <w:p w:rsidR="00B20678" w:rsidRDefault="00A67783">
            <w:pPr>
              <w:pStyle w:val="TableParagraph"/>
              <w:spacing w:line="282" w:lineRule="exact"/>
              <w:ind w:left="200"/>
              <w:rPr>
                <w:sz w:val="24"/>
              </w:rPr>
            </w:pPr>
            <w:r>
              <w:rPr>
                <w:sz w:val="24"/>
              </w:rPr>
              <w:t xml:space="preserve">35 </w:t>
            </w:r>
            <w:r>
              <w:rPr>
                <w:rFonts w:ascii="Symbol" w:hAnsi="Symbol"/>
                <w:sz w:val="24"/>
              </w:rPr>
              <w:t></w:t>
            </w:r>
            <w:r>
              <w:rPr>
                <w:sz w:val="24"/>
              </w:rPr>
              <w:t xml:space="preserve">15 </w:t>
            </w:r>
            <w:r>
              <w:rPr>
                <w:rFonts w:ascii="Symbol" w:hAnsi="Symbol"/>
                <w:sz w:val="24"/>
              </w:rPr>
              <w:t></w:t>
            </w:r>
            <w:r>
              <w:rPr>
                <w:sz w:val="24"/>
              </w:rPr>
              <w:t xml:space="preserve"> 9</w:t>
            </w:r>
          </w:p>
          <w:p w:rsidR="00B20678" w:rsidRDefault="00A67783">
            <w:pPr>
              <w:pStyle w:val="TableParagraph"/>
              <w:spacing w:before="68"/>
              <w:ind w:left="207"/>
              <w:rPr>
                <w:sz w:val="24"/>
              </w:rPr>
            </w:pPr>
            <w:r>
              <w:rPr>
                <w:rFonts w:ascii="Symbol" w:hAnsi="Symbol"/>
                <w:sz w:val="24"/>
              </w:rPr>
              <w:t></w:t>
            </w:r>
            <w:r>
              <w:rPr>
                <w:sz w:val="24"/>
              </w:rPr>
              <w:t xml:space="preserve"> 20 </w:t>
            </w:r>
            <w:r>
              <w:rPr>
                <w:rFonts w:ascii="Symbol" w:hAnsi="Symbol"/>
                <w:sz w:val="24"/>
              </w:rPr>
              <w:t></w:t>
            </w:r>
            <w:r>
              <w:rPr>
                <w:sz w:val="24"/>
              </w:rPr>
              <w:t xml:space="preserve"> 9</w:t>
            </w:r>
          </w:p>
          <w:p w:rsidR="00B20678" w:rsidRDefault="00A67783">
            <w:pPr>
              <w:pStyle w:val="TableParagraph"/>
              <w:spacing w:before="69" w:line="288" w:lineRule="exact"/>
              <w:ind w:left="207"/>
              <w:rPr>
                <w:sz w:val="24"/>
              </w:rPr>
            </w:pPr>
            <w:r>
              <w:rPr>
                <w:rFonts w:ascii="Symbol" w:hAnsi="Symbol"/>
                <w:sz w:val="24"/>
              </w:rPr>
              <w:t></w:t>
            </w:r>
            <w:r>
              <w:rPr>
                <w:sz w:val="24"/>
              </w:rPr>
              <w:t xml:space="preserve"> 29</w:t>
            </w:r>
          </w:p>
        </w:tc>
        <w:tc>
          <w:tcPr>
            <w:tcW w:w="3121" w:type="dxa"/>
          </w:tcPr>
          <w:p w:rsidR="00B20678" w:rsidRDefault="00A67783">
            <w:pPr>
              <w:pStyle w:val="TableParagraph"/>
              <w:spacing w:line="282" w:lineRule="exact"/>
              <w:ind w:left="1907"/>
              <w:rPr>
                <w:sz w:val="24"/>
              </w:rPr>
            </w:pPr>
            <w:r>
              <w:rPr>
                <w:sz w:val="24"/>
              </w:rPr>
              <w:t xml:space="preserve">60 </w:t>
            </w:r>
            <w:r>
              <w:rPr>
                <w:rFonts w:ascii="Symbol" w:hAnsi="Symbol"/>
                <w:sz w:val="24"/>
              </w:rPr>
              <w:t></w:t>
            </w:r>
            <w:r>
              <w:rPr>
                <w:sz w:val="24"/>
              </w:rPr>
              <w:t xml:space="preserve"> 25 </w:t>
            </w:r>
            <w:r>
              <w:rPr>
                <w:rFonts w:ascii="Symbol" w:hAnsi="Symbol"/>
                <w:sz w:val="24"/>
              </w:rPr>
              <w:t></w:t>
            </w:r>
            <w:r>
              <w:rPr>
                <w:sz w:val="24"/>
              </w:rPr>
              <w:t xml:space="preserve"> 7</w:t>
            </w:r>
          </w:p>
          <w:p w:rsidR="00B20678" w:rsidRDefault="00A67783">
            <w:pPr>
              <w:pStyle w:val="TableParagraph"/>
              <w:spacing w:before="68"/>
              <w:ind w:left="1910"/>
              <w:rPr>
                <w:sz w:val="24"/>
              </w:rPr>
            </w:pPr>
            <w:r>
              <w:rPr>
                <w:rFonts w:ascii="Symbol" w:hAnsi="Symbol"/>
                <w:sz w:val="24"/>
              </w:rPr>
              <w:t></w:t>
            </w:r>
            <w:r>
              <w:rPr>
                <w:sz w:val="24"/>
              </w:rPr>
              <w:t xml:space="preserve"> 35 </w:t>
            </w:r>
            <w:r>
              <w:rPr>
                <w:rFonts w:ascii="Symbol" w:hAnsi="Symbol"/>
                <w:sz w:val="24"/>
              </w:rPr>
              <w:t></w:t>
            </w:r>
            <w:r>
              <w:rPr>
                <w:sz w:val="24"/>
              </w:rPr>
              <w:t xml:space="preserve"> 7</w:t>
            </w:r>
          </w:p>
          <w:p w:rsidR="00B20678" w:rsidRDefault="00A67783">
            <w:pPr>
              <w:pStyle w:val="TableParagraph"/>
              <w:spacing w:before="69" w:line="288" w:lineRule="exact"/>
              <w:ind w:left="1910"/>
              <w:rPr>
                <w:sz w:val="24"/>
              </w:rPr>
            </w:pPr>
            <w:r>
              <w:rPr>
                <w:rFonts w:ascii="Symbol" w:hAnsi="Symbol"/>
                <w:sz w:val="24"/>
              </w:rPr>
              <w:t></w:t>
            </w:r>
            <w:r>
              <w:rPr>
                <w:sz w:val="24"/>
              </w:rPr>
              <w:t xml:space="preserve"> 28</w:t>
            </w:r>
          </w:p>
        </w:tc>
      </w:tr>
    </w:tbl>
    <w:p w:rsidR="00B20678" w:rsidRDefault="00A67783">
      <w:pPr>
        <w:pStyle w:val="BodyText"/>
        <w:ind w:left="680"/>
      </w:pPr>
      <w:r>
        <w:t>Câu 6</w:t>
      </w:r>
    </w:p>
    <w:p w:rsidR="00B20678" w:rsidRDefault="00B20678">
      <w:pPr>
        <w:pStyle w:val="BodyText"/>
        <w:spacing w:before="3"/>
        <w:rPr>
          <w:sz w:val="20"/>
        </w:rPr>
      </w:pPr>
    </w:p>
    <w:tbl>
      <w:tblPr>
        <w:tblW w:w="0" w:type="auto"/>
        <w:tblInd w:w="528" w:type="dxa"/>
        <w:tblLayout w:type="fixed"/>
        <w:tblCellMar>
          <w:left w:w="0" w:type="dxa"/>
          <w:right w:w="0" w:type="dxa"/>
        </w:tblCellMar>
        <w:tblLook w:val="0000"/>
      </w:tblPr>
      <w:tblGrid>
        <w:gridCol w:w="3108"/>
        <w:gridCol w:w="3123"/>
      </w:tblGrid>
      <w:tr w:rsidR="00B20678">
        <w:trPr>
          <w:trHeight w:val="1019"/>
        </w:trPr>
        <w:tc>
          <w:tcPr>
            <w:tcW w:w="3108" w:type="dxa"/>
          </w:tcPr>
          <w:p w:rsidR="00B20678" w:rsidRDefault="00A67783">
            <w:pPr>
              <w:pStyle w:val="TableParagraph"/>
              <w:spacing w:before="1"/>
              <w:ind w:left="200"/>
              <w:rPr>
                <w:sz w:val="24"/>
              </w:rPr>
            </w:pPr>
            <w:r>
              <w:rPr>
                <w:i/>
                <w:sz w:val="24"/>
              </w:rPr>
              <w:t xml:space="preserve">x </w:t>
            </w:r>
            <w:r>
              <w:rPr>
                <w:rFonts w:ascii="Symbol" w:hAnsi="Symbol"/>
                <w:sz w:val="24"/>
              </w:rPr>
              <w:t></w:t>
            </w:r>
            <w:r>
              <w:rPr>
                <w:spacing w:val="-47"/>
                <w:sz w:val="24"/>
              </w:rPr>
              <w:t xml:space="preserve"> </w:t>
            </w:r>
            <w:r>
              <w:rPr>
                <w:sz w:val="24"/>
              </w:rPr>
              <w:t xml:space="preserve">27 </w:t>
            </w:r>
            <w:r>
              <w:rPr>
                <w:rFonts w:ascii="Symbol" w:hAnsi="Symbol"/>
                <w:sz w:val="24"/>
              </w:rPr>
              <w:t></w:t>
            </w:r>
            <w:r>
              <w:rPr>
                <w:sz w:val="24"/>
              </w:rPr>
              <w:t xml:space="preserve"> 36</w:t>
            </w:r>
          </w:p>
          <w:p w:rsidR="00B20678" w:rsidRDefault="00A67783">
            <w:pPr>
              <w:pStyle w:val="TableParagraph"/>
              <w:spacing w:before="68"/>
              <w:ind w:left="200"/>
              <w:rPr>
                <w:sz w:val="24"/>
              </w:rPr>
            </w:pPr>
            <w:r>
              <w:rPr>
                <w:i/>
                <w:sz w:val="24"/>
              </w:rPr>
              <w:t xml:space="preserve">x </w:t>
            </w:r>
            <w:r>
              <w:rPr>
                <w:rFonts w:ascii="Symbol" w:hAnsi="Symbol"/>
                <w:sz w:val="24"/>
              </w:rPr>
              <w:t></w:t>
            </w:r>
            <w:r>
              <w:rPr>
                <w:sz w:val="24"/>
              </w:rPr>
              <w:t xml:space="preserve"> 36</w:t>
            </w:r>
            <w:r>
              <w:rPr>
                <w:spacing w:val="-47"/>
                <w:sz w:val="24"/>
              </w:rPr>
              <w:t xml:space="preserve"> </w:t>
            </w:r>
            <w:r>
              <w:rPr>
                <w:rFonts w:ascii="Symbol" w:hAnsi="Symbol"/>
                <w:sz w:val="24"/>
              </w:rPr>
              <w:t></w:t>
            </w:r>
            <w:r>
              <w:rPr>
                <w:sz w:val="24"/>
              </w:rPr>
              <w:t xml:space="preserve"> 27</w:t>
            </w:r>
          </w:p>
          <w:p w:rsidR="00B20678" w:rsidRDefault="00A67783">
            <w:pPr>
              <w:pStyle w:val="TableParagraph"/>
              <w:spacing w:before="68" w:line="274" w:lineRule="exact"/>
              <w:ind w:left="200"/>
              <w:rPr>
                <w:sz w:val="24"/>
              </w:rPr>
            </w:pPr>
            <w:r>
              <w:rPr>
                <w:i/>
                <w:sz w:val="24"/>
              </w:rPr>
              <w:t xml:space="preserve">x </w:t>
            </w:r>
            <w:r>
              <w:rPr>
                <w:rFonts w:ascii="Symbol" w:hAnsi="Symbol"/>
                <w:sz w:val="24"/>
              </w:rPr>
              <w:t></w:t>
            </w:r>
            <w:r>
              <w:rPr>
                <w:sz w:val="24"/>
              </w:rPr>
              <w:t xml:space="preserve"> 63</w:t>
            </w:r>
          </w:p>
        </w:tc>
        <w:tc>
          <w:tcPr>
            <w:tcW w:w="3123" w:type="dxa"/>
          </w:tcPr>
          <w:p w:rsidR="00B20678" w:rsidRDefault="00A67783">
            <w:pPr>
              <w:pStyle w:val="TableParagraph"/>
              <w:spacing w:before="1"/>
              <w:ind w:left="1861"/>
              <w:rPr>
                <w:sz w:val="24"/>
              </w:rPr>
            </w:pPr>
            <w:r>
              <w:rPr>
                <w:sz w:val="24"/>
              </w:rPr>
              <w:t xml:space="preserve">50 </w:t>
            </w:r>
            <w:r>
              <w:rPr>
                <w:rFonts w:ascii="Symbol" w:hAnsi="Symbol"/>
                <w:sz w:val="24"/>
              </w:rPr>
              <w:t></w:t>
            </w:r>
            <w:r>
              <w:rPr>
                <w:sz w:val="24"/>
              </w:rPr>
              <w:t xml:space="preserve"> </w:t>
            </w:r>
            <w:r>
              <w:rPr>
                <w:i/>
                <w:sz w:val="24"/>
              </w:rPr>
              <w:t xml:space="preserve">x </w:t>
            </w:r>
            <w:r>
              <w:rPr>
                <w:rFonts w:ascii="Symbol" w:hAnsi="Symbol"/>
                <w:sz w:val="24"/>
              </w:rPr>
              <w:t></w:t>
            </w:r>
            <w:r>
              <w:rPr>
                <w:spacing w:val="-33"/>
                <w:sz w:val="24"/>
              </w:rPr>
              <w:t xml:space="preserve"> </w:t>
            </w:r>
            <w:r>
              <w:rPr>
                <w:sz w:val="24"/>
              </w:rPr>
              <w:t>26</w:t>
            </w:r>
          </w:p>
          <w:p w:rsidR="00B20678" w:rsidRDefault="00A67783">
            <w:pPr>
              <w:pStyle w:val="TableParagraph"/>
              <w:spacing w:before="68"/>
              <w:ind w:left="1879"/>
              <w:rPr>
                <w:sz w:val="24"/>
              </w:rPr>
            </w:pPr>
            <w:r>
              <w:rPr>
                <w:i/>
                <w:sz w:val="24"/>
              </w:rPr>
              <w:t xml:space="preserve">x </w:t>
            </w:r>
            <w:r>
              <w:rPr>
                <w:rFonts w:ascii="Symbol" w:hAnsi="Symbol"/>
                <w:sz w:val="24"/>
              </w:rPr>
              <w:t></w:t>
            </w:r>
            <w:r>
              <w:rPr>
                <w:spacing w:val="-11"/>
                <w:sz w:val="24"/>
              </w:rPr>
              <w:t xml:space="preserve"> </w:t>
            </w:r>
            <w:r>
              <w:rPr>
                <w:sz w:val="24"/>
              </w:rPr>
              <w:t>50</w:t>
            </w:r>
            <w:r>
              <w:rPr>
                <w:spacing w:val="-21"/>
                <w:sz w:val="24"/>
              </w:rPr>
              <w:t xml:space="preserve"> </w:t>
            </w:r>
            <w:r>
              <w:rPr>
                <w:rFonts w:ascii="Symbol" w:hAnsi="Symbol"/>
                <w:sz w:val="24"/>
              </w:rPr>
              <w:t></w:t>
            </w:r>
            <w:r>
              <w:rPr>
                <w:spacing w:val="-19"/>
                <w:sz w:val="24"/>
              </w:rPr>
              <w:t xml:space="preserve"> </w:t>
            </w:r>
            <w:r>
              <w:rPr>
                <w:sz w:val="24"/>
              </w:rPr>
              <w:t>26</w:t>
            </w:r>
          </w:p>
          <w:p w:rsidR="00B20678" w:rsidRDefault="00A67783">
            <w:pPr>
              <w:pStyle w:val="TableParagraph"/>
              <w:spacing w:before="68" w:line="274" w:lineRule="exact"/>
              <w:ind w:left="1879"/>
              <w:rPr>
                <w:sz w:val="24"/>
              </w:rPr>
            </w:pPr>
            <w:r>
              <w:rPr>
                <w:i/>
                <w:sz w:val="24"/>
              </w:rPr>
              <w:t xml:space="preserve">x </w:t>
            </w:r>
            <w:r>
              <w:rPr>
                <w:rFonts w:ascii="Symbol" w:hAnsi="Symbol"/>
                <w:sz w:val="24"/>
              </w:rPr>
              <w:t></w:t>
            </w:r>
            <w:r>
              <w:rPr>
                <w:sz w:val="24"/>
              </w:rPr>
              <w:t xml:space="preserve"> 24</w:t>
            </w:r>
          </w:p>
        </w:tc>
      </w:tr>
    </w:tbl>
    <w:p w:rsidR="00B20678" w:rsidRDefault="00A67783">
      <w:pPr>
        <w:pStyle w:val="BodyText"/>
        <w:spacing w:line="424" w:lineRule="auto"/>
        <w:ind w:left="680" w:right="4288"/>
      </w:pPr>
      <w:proofErr w:type="gramStart"/>
      <w:r>
        <w:t>Câu 7.</w:t>
      </w:r>
      <w:proofErr w:type="gramEnd"/>
      <w:r>
        <w:t xml:space="preserve"> Số học sinh nữ của lớp 2A </w:t>
      </w:r>
      <w:proofErr w:type="gramStart"/>
      <w:r>
        <w:t>là :</w:t>
      </w:r>
      <w:proofErr w:type="gramEnd"/>
      <w:r>
        <w:t xml:space="preserve"> </w:t>
      </w:r>
      <w:r>
        <w:rPr>
          <w:sz w:val="24"/>
        </w:rPr>
        <w:t>21</w:t>
      </w:r>
      <w:r>
        <w:rPr>
          <w:rFonts w:ascii="Symbol" w:hAnsi="Symbol"/>
          <w:sz w:val="24"/>
        </w:rPr>
        <w:t></w:t>
      </w:r>
      <w:r>
        <w:rPr>
          <w:sz w:val="24"/>
        </w:rPr>
        <w:t xml:space="preserve"> 7 </w:t>
      </w:r>
      <w:r>
        <w:rPr>
          <w:rFonts w:ascii="Symbol" w:hAnsi="Symbol"/>
          <w:sz w:val="24"/>
        </w:rPr>
        <w:t></w:t>
      </w:r>
      <w:r>
        <w:rPr>
          <w:sz w:val="24"/>
        </w:rPr>
        <w:t xml:space="preserve">14 </w:t>
      </w:r>
      <w:r>
        <w:t>(học sinh) Đáp số: 14 học sinh</w:t>
      </w:r>
    </w:p>
    <w:p w:rsidR="00B20678" w:rsidRDefault="00A67783">
      <w:pPr>
        <w:pStyle w:val="BodyText"/>
        <w:tabs>
          <w:tab w:val="left" w:pos="4280"/>
        </w:tabs>
        <w:ind w:left="680"/>
      </w:pPr>
      <w:proofErr w:type="gramStart"/>
      <w:r>
        <w:t>Câu 8.</w:t>
      </w:r>
      <w:proofErr w:type="gramEnd"/>
      <w:r>
        <w:t xml:space="preserve"> a) Có 3 hình</w:t>
      </w:r>
      <w:r>
        <w:rPr>
          <w:spacing w:val="-6"/>
        </w:rPr>
        <w:t xml:space="preserve"> </w:t>
      </w:r>
      <w:r>
        <w:t>tam</w:t>
      </w:r>
      <w:r>
        <w:rPr>
          <w:spacing w:val="-5"/>
        </w:rPr>
        <w:t xml:space="preserve"> </w:t>
      </w:r>
      <w:r>
        <w:t>giác</w:t>
      </w:r>
      <w:r>
        <w:tab/>
        <w:t>b) có 3 hình tứ</w:t>
      </w:r>
      <w:r>
        <w:rPr>
          <w:spacing w:val="-7"/>
        </w:rPr>
        <w:t xml:space="preserve"> </w:t>
      </w:r>
      <w:r>
        <w:t>giác</w:t>
      </w:r>
    </w:p>
    <w:p w:rsidR="00B20678" w:rsidRDefault="00A67783">
      <w:pPr>
        <w:pStyle w:val="Heading3"/>
        <w:spacing w:before="254"/>
        <w:ind w:left="391"/>
        <w:jc w:val="center"/>
      </w:pPr>
      <w:r>
        <w:t>ĐỀ SỐ 03</w:t>
      </w:r>
    </w:p>
    <w:p w:rsidR="00B20678" w:rsidRDefault="00B20678">
      <w:pPr>
        <w:pStyle w:val="BodyText"/>
        <w:spacing w:before="4"/>
        <w:rPr>
          <w:b/>
          <w:sz w:val="13"/>
        </w:rPr>
      </w:pPr>
    </w:p>
    <w:p w:rsidR="00B20678" w:rsidRDefault="00A67783">
      <w:pPr>
        <w:spacing w:before="88"/>
        <w:ind w:left="680"/>
        <w:rPr>
          <w:sz w:val="26"/>
        </w:rPr>
      </w:pPr>
      <w:r>
        <w:rPr>
          <w:b/>
          <w:sz w:val="26"/>
        </w:rPr>
        <w:t>TRẮC NGHIỆM</w:t>
      </w:r>
      <w:r>
        <w:rPr>
          <w:sz w:val="26"/>
        </w:rPr>
        <w:t>:</w:t>
      </w:r>
    </w:p>
    <w:p w:rsidR="00B20678" w:rsidRDefault="00A67783">
      <w:pPr>
        <w:spacing w:before="9" w:line="237" w:lineRule="auto"/>
        <w:ind w:left="680" w:right="2906"/>
        <w:rPr>
          <w:sz w:val="28"/>
        </w:rPr>
      </w:pPr>
      <w:r>
        <w:rPr>
          <w:b/>
          <w:sz w:val="28"/>
        </w:rPr>
        <w:t xml:space="preserve">Hãy khoanh tròn vào chữ </w:t>
      </w:r>
      <w:proofErr w:type="gramStart"/>
      <w:r>
        <w:rPr>
          <w:b/>
          <w:sz w:val="28"/>
        </w:rPr>
        <w:t>A ,</w:t>
      </w:r>
      <w:proofErr w:type="gramEnd"/>
      <w:r>
        <w:rPr>
          <w:b/>
          <w:sz w:val="28"/>
        </w:rPr>
        <w:t xml:space="preserve"> B , C , D đặt trước câu trả lời đúng. </w:t>
      </w:r>
      <w:r>
        <w:rPr>
          <w:b/>
          <w:sz w:val="28"/>
          <w:u w:val="thick"/>
        </w:rPr>
        <w:t>Câu 1:</w:t>
      </w:r>
      <w:r>
        <w:rPr>
          <w:b/>
          <w:sz w:val="28"/>
        </w:rPr>
        <w:t xml:space="preserve"> </w:t>
      </w:r>
      <w:r>
        <w:rPr>
          <w:sz w:val="28"/>
        </w:rPr>
        <w:t>Số 612 được đọc là:</w:t>
      </w:r>
    </w:p>
    <w:p w:rsidR="00B20678" w:rsidRDefault="00A67783">
      <w:pPr>
        <w:pStyle w:val="BodyText"/>
        <w:tabs>
          <w:tab w:val="left" w:pos="3547"/>
        </w:tabs>
        <w:spacing w:line="320" w:lineRule="exact"/>
        <w:ind w:left="680"/>
      </w:pPr>
      <w:r>
        <w:t>A. Sáu</w:t>
      </w:r>
      <w:r>
        <w:rPr>
          <w:spacing w:val="-1"/>
        </w:rPr>
        <w:t xml:space="preserve"> </w:t>
      </w:r>
      <w:r>
        <w:t>một hai</w:t>
      </w:r>
      <w:r>
        <w:tab/>
        <w:t>B. Sáu trăm mười</w:t>
      </w:r>
      <w:r>
        <w:rPr>
          <w:spacing w:val="-3"/>
        </w:rPr>
        <w:t xml:space="preserve"> </w:t>
      </w:r>
      <w:r>
        <w:t>hai</w:t>
      </w:r>
    </w:p>
    <w:p w:rsidR="00B20678" w:rsidRDefault="00A67783">
      <w:pPr>
        <w:pStyle w:val="BodyText"/>
        <w:tabs>
          <w:tab w:val="left" w:pos="3512"/>
        </w:tabs>
        <w:ind w:left="680"/>
      </w:pPr>
      <w:r>
        <w:t>C. Sáu</w:t>
      </w:r>
      <w:r>
        <w:rPr>
          <w:spacing w:val="-3"/>
        </w:rPr>
        <w:t xml:space="preserve"> </w:t>
      </w:r>
      <w:r>
        <w:t>trăm</w:t>
      </w:r>
      <w:r>
        <w:rPr>
          <w:spacing w:val="-4"/>
        </w:rPr>
        <w:t xml:space="preserve"> </w:t>
      </w:r>
      <w:r>
        <w:t>mười</w:t>
      </w:r>
      <w:r>
        <w:tab/>
        <w:t>D. Sáu trăm hai</w:t>
      </w:r>
      <w:r>
        <w:rPr>
          <w:spacing w:val="-6"/>
        </w:rPr>
        <w:t xml:space="preserve"> </w:t>
      </w:r>
      <w:r>
        <w:t>mốt</w:t>
      </w:r>
    </w:p>
    <w:p w:rsidR="00B20678" w:rsidRDefault="00B20678">
      <w:pPr>
        <w:pStyle w:val="BodyText"/>
        <w:spacing w:before="1"/>
      </w:pPr>
    </w:p>
    <w:p w:rsidR="00B20678" w:rsidRDefault="00A67783">
      <w:pPr>
        <w:spacing w:after="6"/>
        <w:ind w:left="680"/>
        <w:rPr>
          <w:sz w:val="28"/>
        </w:rPr>
      </w:pPr>
      <w:r>
        <w:rPr>
          <w:b/>
          <w:sz w:val="28"/>
          <w:u w:val="thick"/>
        </w:rPr>
        <w:t>Câu 2:</w:t>
      </w:r>
      <w:r>
        <w:rPr>
          <w:b/>
          <w:sz w:val="28"/>
        </w:rPr>
        <w:t xml:space="preserve"> </w:t>
      </w:r>
      <w:r>
        <w:rPr>
          <w:sz w:val="28"/>
        </w:rPr>
        <w:t>Hình trên đã tô màu là:</w:t>
      </w:r>
    </w:p>
    <w:p w:rsidR="00B20678" w:rsidRDefault="002465BD">
      <w:pPr>
        <w:pStyle w:val="BodyText"/>
        <w:ind w:left="680"/>
        <w:rPr>
          <w:sz w:val="20"/>
        </w:rPr>
      </w:pPr>
      <w:r>
        <w:rPr>
          <w:noProof/>
          <w:sz w:val="20"/>
          <w:lang w:bidi="ar-SA"/>
        </w:rPr>
        <w:drawing>
          <wp:inline distT="0" distB="0" distL="0" distR="0">
            <wp:extent cx="904875" cy="819150"/>
            <wp:effectExtent l="0" t="0" r="0" b="0"/>
            <wp:docPr id="8"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4875" cy="819150"/>
                    </a:xfrm>
                    <a:prstGeom prst="rect">
                      <a:avLst/>
                    </a:prstGeom>
                    <a:noFill/>
                    <a:ln>
                      <a:noFill/>
                    </a:ln>
                  </pic:spPr>
                </pic:pic>
              </a:graphicData>
            </a:graphic>
          </wp:inline>
        </w:drawing>
      </w:r>
    </w:p>
    <w:p w:rsidR="00B20678" w:rsidRDefault="00B20678">
      <w:pPr>
        <w:rPr>
          <w:sz w:val="20"/>
        </w:rPr>
        <w:sectPr w:rsidR="00B20678">
          <w:pgSz w:w="12240" w:h="15840"/>
          <w:pgMar w:top="1280" w:right="40" w:bottom="1560" w:left="760" w:header="709" w:footer="1380" w:gutter="0"/>
          <w:cols w:space="720"/>
        </w:sectPr>
      </w:pPr>
    </w:p>
    <w:p w:rsidR="00B20678" w:rsidRDefault="00A67783">
      <w:pPr>
        <w:spacing w:line="242" w:lineRule="exact"/>
        <w:ind w:right="209"/>
        <w:jc w:val="center"/>
        <w:rPr>
          <w:rFonts w:ascii="Trebuchet MS"/>
          <w:sz w:val="26"/>
        </w:rPr>
      </w:pPr>
      <w:r>
        <w:rPr>
          <w:rFonts w:ascii="Trebuchet MS"/>
          <w:w w:val="191"/>
          <w:sz w:val="26"/>
        </w:rPr>
        <w:lastRenderedPageBreak/>
        <w:t xml:space="preserve"> </w:t>
      </w:r>
    </w:p>
    <w:p w:rsidR="00B20678" w:rsidRDefault="00B20678">
      <w:pPr>
        <w:pStyle w:val="BodyText"/>
        <w:tabs>
          <w:tab w:val="left" w:pos="2290"/>
        </w:tabs>
        <w:spacing w:line="268" w:lineRule="exact"/>
        <w:ind w:left="680"/>
      </w:pPr>
      <w:r>
        <w:rPr>
          <w:noProof/>
        </w:rPr>
        <w:pict>
          <v:line id="Line 26" o:spid="_x0000_s1762" style="position:absolute;left:0;text-align:left;z-index:-251771904;visibility:visible;mso-position-horizontal-relative:page" from="92.65pt,5.2pt" to="100.2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" strokeweight="1.2pt">
            <w10:wrap anchorx="page"/>
          </v:line>
        </w:pict>
      </w:r>
      <w:r w:rsidR="00A67783">
        <w:t>A.</w:t>
      </w:r>
      <w:r w:rsidR="00A67783">
        <w:rPr>
          <w:position w:val="-17"/>
        </w:rPr>
        <w:tab/>
      </w:r>
      <w:r w:rsidR="00A67783">
        <w:t>B.</w:t>
      </w:r>
    </w:p>
    <w:p w:rsidR="00B20678" w:rsidRDefault="00A67783">
      <w:pPr>
        <w:spacing w:line="242" w:lineRule="exact"/>
        <w:ind w:left="103"/>
        <w:rPr>
          <w:rFonts w:ascii="Trebuchet MS"/>
          <w:sz w:val="26"/>
        </w:rPr>
      </w:pPr>
      <w:r>
        <w:br w:type="column"/>
      </w:r>
      <w:r>
        <w:rPr>
          <w:rFonts w:ascii="Trebuchet MS"/>
          <w:w w:val="191"/>
          <w:sz w:val="26"/>
        </w:rPr>
        <w:lastRenderedPageBreak/>
        <w:t xml:space="preserve"> </w:t>
      </w:r>
    </w:p>
    <w:p w:rsidR="00B20678" w:rsidRDefault="00B20678">
      <w:pPr>
        <w:tabs>
          <w:tab w:val="left" w:pos="1301"/>
        </w:tabs>
        <w:spacing w:line="268" w:lineRule="exact"/>
        <w:ind w:left="103"/>
        <w:rPr>
          <w:sz w:val="28"/>
        </w:rPr>
      </w:pPr>
      <w:r w:rsidRPr="00B20678">
        <w:rPr>
          <w:noProof/>
        </w:rPr>
        <w:pict>
          <v:line id="Line 27" o:spid="_x0000_s1761" style="position:absolute;left:0;text-align:left;z-index:-251774976;visibility:visible;mso-position-horizontal-relative:page" from="172.55pt,5.2pt" to="180.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" strokeweight="1.2pt">
            <w10:wrap anchorx="page"/>
          </v:line>
        </w:pict>
      </w:r>
      <w:r w:rsidR="00A67783">
        <w:rPr>
          <w:rFonts w:ascii="Trebuchet MS"/>
          <w:w w:val="191"/>
          <w:position w:val="-17"/>
          <w:sz w:val="26"/>
        </w:rPr>
        <w:t xml:space="preserve"> </w:t>
      </w:r>
      <w:r w:rsidR="00A67783">
        <w:rPr>
          <w:rFonts w:ascii="Trebuchet MS"/>
          <w:position w:val="-17"/>
          <w:sz w:val="26"/>
        </w:rPr>
        <w:tab/>
      </w:r>
      <w:r w:rsidR="00A67783">
        <w:rPr>
          <w:sz w:val="28"/>
        </w:rPr>
        <w:t>C.</w:t>
      </w:r>
    </w:p>
    <w:p w:rsidR="00B20678" w:rsidRDefault="00A67783">
      <w:pPr>
        <w:spacing w:line="242" w:lineRule="exact"/>
        <w:ind w:left="122"/>
        <w:rPr>
          <w:rFonts w:ascii="Trebuchet MS"/>
          <w:sz w:val="26"/>
        </w:rPr>
      </w:pPr>
      <w:r>
        <w:br w:type="column"/>
      </w:r>
      <w:r>
        <w:rPr>
          <w:rFonts w:ascii="Trebuchet MS"/>
          <w:w w:val="191"/>
          <w:sz w:val="26"/>
        </w:rPr>
        <w:lastRenderedPageBreak/>
        <w:t xml:space="preserve"> </w:t>
      </w:r>
    </w:p>
    <w:p w:rsidR="00B20678" w:rsidRDefault="00B20678">
      <w:pPr>
        <w:tabs>
          <w:tab w:val="left" w:pos="1231"/>
        </w:tabs>
        <w:spacing w:line="268" w:lineRule="exact"/>
        <w:ind w:left="122"/>
        <w:rPr>
          <w:sz w:val="28"/>
        </w:rPr>
      </w:pPr>
      <w:r w:rsidRPr="00B20678">
        <w:rPr>
          <w:noProof/>
        </w:rPr>
        <w:pict>
          <v:line id="Line 28" o:spid="_x0000_s1760" style="position:absolute;left:0;text-align:left;z-index:-251769856;visibility:visible;mso-position-horizontal-relative:page" from="253.45pt,5.2pt" to="26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" strokeweight="1.2pt">
            <w10:wrap anchorx="page"/>
          </v:line>
        </w:pict>
      </w:r>
      <w:r w:rsidRPr="00B20678">
        <w:rPr>
          <w:noProof/>
        </w:rPr>
        <w:pict>
          <v:line id="Line 29" o:spid="_x0000_s1759" style="position:absolute;left:0;text-align:left;z-index:251599872;visibility:visible;mso-position-horizontal-relative:page" from="330.65pt,5.2pt" to="338.2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" strokeweight="1.2pt">
            <w10:wrap anchorx="page"/>
          </v:line>
        </w:pict>
      </w:r>
      <w:r w:rsidR="00A67783">
        <w:rPr>
          <w:rFonts w:ascii="Trebuchet MS"/>
          <w:w w:val="191"/>
          <w:position w:val="-17"/>
          <w:sz w:val="26"/>
        </w:rPr>
        <w:t xml:space="preserve"> </w:t>
      </w:r>
      <w:r w:rsidR="00A67783">
        <w:rPr>
          <w:rFonts w:ascii="Trebuchet MS"/>
          <w:position w:val="-17"/>
          <w:sz w:val="26"/>
        </w:rPr>
        <w:tab/>
      </w:r>
      <w:r w:rsidR="00A67783">
        <w:rPr>
          <w:sz w:val="28"/>
        </w:rPr>
        <w:t>D.</w:t>
      </w:r>
    </w:p>
    <w:p w:rsidR="00B20678" w:rsidRDefault="00B20678">
      <w:pPr>
        <w:spacing w:line="268" w:lineRule="exact"/>
        <w:rPr>
          <w:sz w:val="28"/>
        </w:rPr>
        <w:sectPr w:rsidR="00B20678">
          <w:type w:val="continuous"/>
          <w:pgSz w:w="12240" w:h="15840"/>
          <w:pgMar w:top="1280" w:right="40" w:bottom="1560" w:left="760" w:header="720" w:footer="720" w:gutter="0"/>
          <w:cols w:num="3" w:space="40" w:equalWidth="0">
            <w:col w:w="2549" w:space="40"/>
            <w:col w:w="1560" w:space="39"/>
            <w:col w:w="7252"/>
          </w:cols>
        </w:sectPr>
      </w:pPr>
    </w:p>
    <w:p w:rsidR="00B20678" w:rsidRDefault="00B20678">
      <w:pPr>
        <w:pStyle w:val="BodyText"/>
        <w:rPr>
          <w:sz w:val="20"/>
        </w:rPr>
      </w:pPr>
    </w:p>
    <w:p w:rsidR="00B20678" w:rsidRDefault="00A67783">
      <w:pPr>
        <w:pStyle w:val="BodyText"/>
        <w:spacing w:before="212" w:line="322" w:lineRule="exact"/>
        <w:ind w:left="680"/>
      </w:pPr>
      <w:r>
        <w:rPr>
          <w:b/>
          <w:u w:val="thick"/>
        </w:rPr>
        <w:t>Câu 3:</w:t>
      </w:r>
      <w:r>
        <w:rPr>
          <w:b/>
        </w:rPr>
        <w:t xml:space="preserve"> </w:t>
      </w:r>
      <w:r>
        <w:t>Kết quả của phép tính: 27km + 46km = …</w:t>
      </w:r>
    </w:p>
    <w:p w:rsidR="00B20678" w:rsidRDefault="00A67783">
      <w:pPr>
        <w:pStyle w:val="BodyText"/>
        <w:tabs>
          <w:tab w:val="left" w:pos="2217"/>
          <w:tab w:val="left" w:pos="3810"/>
          <w:tab w:val="left" w:pos="5477"/>
        </w:tabs>
        <w:ind w:left="680"/>
      </w:pPr>
      <w:r>
        <w:t>A.</w:t>
      </w:r>
      <w:r>
        <w:rPr>
          <w:spacing w:val="-1"/>
        </w:rPr>
        <w:t xml:space="preserve"> </w:t>
      </w:r>
      <w:r>
        <w:t>73km</w:t>
      </w:r>
      <w:r>
        <w:tab/>
        <w:t>B.</w:t>
      </w:r>
      <w:r>
        <w:rPr>
          <w:spacing w:val="-2"/>
        </w:rPr>
        <w:t xml:space="preserve"> </w:t>
      </w:r>
      <w:r>
        <w:t>53km</w:t>
      </w:r>
      <w:r>
        <w:tab/>
        <w:t>C.</w:t>
      </w:r>
      <w:r>
        <w:rPr>
          <w:spacing w:val="-1"/>
        </w:rPr>
        <w:t xml:space="preserve"> </w:t>
      </w:r>
      <w:r>
        <w:t>63km</w:t>
      </w:r>
      <w:r>
        <w:tab/>
        <w:t>D.</w:t>
      </w:r>
      <w:r>
        <w:rPr>
          <w:spacing w:val="-1"/>
        </w:rPr>
        <w:t xml:space="preserve"> </w:t>
      </w:r>
      <w:r>
        <w:t>76km</w:t>
      </w:r>
    </w:p>
    <w:p w:rsidR="00B20678" w:rsidRDefault="00B20678">
      <w:pPr>
        <w:pStyle w:val="BodyText"/>
        <w:spacing w:before="10"/>
        <w:rPr>
          <w:sz w:val="27"/>
        </w:rPr>
      </w:pPr>
    </w:p>
    <w:p w:rsidR="00B20678" w:rsidRDefault="00A67783">
      <w:pPr>
        <w:pStyle w:val="BodyText"/>
        <w:tabs>
          <w:tab w:val="left" w:pos="2211"/>
          <w:tab w:val="left" w:pos="3797"/>
          <w:tab w:val="left" w:pos="5454"/>
        </w:tabs>
        <w:ind w:left="680" w:right="4102"/>
      </w:pPr>
      <w:r>
        <w:rPr>
          <w:b/>
          <w:u w:val="thick"/>
        </w:rPr>
        <w:t>Câu 4:</w:t>
      </w:r>
      <w:r>
        <w:rPr>
          <w:b/>
        </w:rPr>
        <w:t xml:space="preserve"> </w:t>
      </w:r>
      <w:r>
        <w:t>Chọn số thích hợp điền vào chỗ trống: 6dm = …cm A.</w:t>
      </w:r>
      <w:r>
        <w:rPr>
          <w:spacing w:val="-2"/>
        </w:rPr>
        <w:t xml:space="preserve"> </w:t>
      </w:r>
      <w:r>
        <w:t>6000</w:t>
      </w:r>
      <w:r>
        <w:tab/>
        <w:t>B.</w:t>
      </w:r>
      <w:r>
        <w:rPr>
          <w:spacing w:val="-2"/>
        </w:rPr>
        <w:t xml:space="preserve"> </w:t>
      </w:r>
      <w:r>
        <w:t>6</w:t>
      </w:r>
      <w:r>
        <w:tab/>
        <w:t>C.</w:t>
      </w:r>
      <w:r>
        <w:rPr>
          <w:spacing w:val="-1"/>
        </w:rPr>
        <w:t xml:space="preserve"> </w:t>
      </w:r>
      <w:r>
        <w:t>600</w:t>
      </w:r>
      <w:r>
        <w:tab/>
        <w:t>D.</w:t>
      </w:r>
      <w:r>
        <w:rPr>
          <w:spacing w:val="-1"/>
        </w:rPr>
        <w:t xml:space="preserve"> </w:t>
      </w:r>
      <w:r>
        <w:t>60</w:t>
      </w:r>
    </w:p>
    <w:p w:rsidR="00B20678" w:rsidRDefault="00B20678">
      <w:pPr>
        <w:sectPr w:rsidR="00B20678">
          <w:type w:val="continuous"/>
          <w:pgSz w:w="12240" w:h="15840"/>
          <w:pgMar w:top="1280" w:right="40" w:bottom="1560" w:left="760" w:header="720" w:footer="720" w:gutter="0"/>
          <w:cols w:space="720"/>
        </w:sectPr>
      </w:pPr>
    </w:p>
    <w:p w:rsidR="00B20678" w:rsidRDefault="00B20678">
      <w:pPr>
        <w:pStyle w:val="BodyText"/>
        <w:rPr>
          <w:sz w:val="20"/>
        </w:rPr>
      </w:pPr>
    </w:p>
    <w:p w:rsidR="00B20678" w:rsidRDefault="00B20678">
      <w:pPr>
        <w:pStyle w:val="BodyText"/>
        <w:tabs>
          <w:tab w:val="left" w:pos="1789"/>
          <w:tab w:val="left" w:pos="3029"/>
          <w:tab w:val="left" w:pos="4193"/>
        </w:tabs>
        <w:spacing w:before="231"/>
        <w:ind w:left="680" w:right="6248"/>
      </w:pPr>
      <w:r>
        <w:rPr>
          <w:noProof/>
        </w:rPr>
        <w:pict>
          <v:shape id="FreeForm 30" o:spid="_x0000_s1758" style="position:absolute;left:0;text-align:left;margin-left:341.75pt;margin-top:10.3pt;width:123.95pt;height:60.75pt;z-index:251600896;visibility:visible;mso-position-horizontal-relative:page" coordsize="2479,12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" adj="0,,0" path="m225,l1640,t,l2479,1215t,l,1215t,l225,m1640,r,1215m1640,l,1215e" filled="f">
            <v:stroke joinstyle="round"/>
            <v:formulas/>
            <v:path arrowok="t" o:connecttype="custom" o:connectlocs="142875,130810;1041400,130810;1041400,130810;1574165,902335;1574165,902335;0,902335;0,902335;142875,130810;1041400,130810;1041400,902335;1041400,130810;0,902335" o:connectangles="0,0,0,0,0,0,0,0,0,0,0,0"/>
            <w10:wrap anchorx="page"/>
          </v:shape>
        </w:pict>
      </w:r>
      <w:r w:rsidR="00A67783">
        <w:rPr>
          <w:b/>
          <w:u w:val="thick"/>
        </w:rPr>
        <w:t>Câu 5:</w:t>
      </w:r>
      <w:r w:rsidR="00A67783">
        <w:rPr>
          <w:b/>
        </w:rPr>
        <w:t xml:space="preserve"> </w:t>
      </w:r>
      <w:r w:rsidR="00A67783">
        <w:t>Hình bên có mấy hình tam</w:t>
      </w:r>
      <w:r w:rsidR="00A67783">
        <w:rPr>
          <w:spacing w:val="-12"/>
        </w:rPr>
        <w:t xml:space="preserve"> </w:t>
      </w:r>
      <w:r w:rsidR="00A67783">
        <w:t>giác? A.</w:t>
      </w:r>
      <w:r w:rsidR="00A67783">
        <w:rPr>
          <w:spacing w:val="-2"/>
        </w:rPr>
        <w:t xml:space="preserve"> </w:t>
      </w:r>
      <w:r w:rsidR="00A67783">
        <w:t>3</w:t>
      </w:r>
      <w:r w:rsidR="00A67783">
        <w:tab/>
        <w:t>B.</w:t>
      </w:r>
      <w:r w:rsidR="00A67783">
        <w:rPr>
          <w:spacing w:val="2"/>
        </w:rPr>
        <w:t xml:space="preserve"> </w:t>
      </w:r>
      <w:r w:rsidR="00A67783">
        <w:t>4</w:t>
      </w:r>
      <w:r w:rsidR="00A67783">
        <w:tab/>
        <w:t>C.</w:t>
      </w:r>
      <w:r w:rsidR="00A67783">
        <w:rPr>
          <w:spacing w:val="-2"/>
        </w:rPr>
        <w:t xml:space="preserve"> </w:t>
      </w:r>
      <w:r w:rsidR="00A67783">
        <w:t>5</w:t>
      </w:r>
      <w:r w:rsidR="00A67783">
        <w:tab/>
        <w:t>D.</w:t>
      </w:r>
      <w:r w:rsidR="00A67783">
        <w:rPr>
          <w:spacing w:val="-1"/>
        </w:rPr>
        <w:t xml:space="preserve"> </w:t>
      </w:r>
      <w:r w:rsidR="00A67783">
        <w:t>6</w:t>
      </w:r>
    </w:p>
    <w:p w:rsidR="00B20678" w:rsidRDefault="00B20678">
      <w:pPr>
        <w:pStyle w:val="BodyText"/>
        <w:rPr>
          <w:sz w:val="30"/>
        </w:rPr>
      </w:pPr>
    </w:p>
    <w:p w:rsidR="00B20678" w:rsidRDefault="00B20678">
      <w:pPr>
        <w:pStyle w:val="BodyText"/>
        <w:rPr>
          <w:sz w:val="26"/>
        </w:rPr>
      </w:pPr>
    </w:p>
    <w:p w:rsidR="00B20678" w:rsidRDefault="00B20678">
      <w:pPr>
        <w:pStyle w:val="BodyText"/>
        <w:tabs>
          <w:tab w:val="left" w:pos="5705"/>
          <w:tab w:val="left" w:pos="7360"/>
        </w:tabs>
        <w:spacing w:before="1" w:line="322" w:lineRule="exact"/>
        <w:ind w:left="680"/>
      </w:pPr>
      <w:r>
        <w:rPr>
          <w:noProof/>
        </w:rPr>
        <w:pict>
          <v:shape id="FreeForm 31" o:spid="_x0000_s1757" style="position:absolute;left:0;text-align:left;margin-left:306.1pt;margin-top:8.2pt;width:96.4pt;height:60.75pt;z-index:-251767808;visibility:visible;mso-position-horizontal-relative:page" coordsize="1928,12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" adj="0,,0" path="m1928,l1389,1215m626,l,1215m626,r763,1215e" filled="f">
            <v:stroke joinstyle="round"/>
            <v:formulas/>
            <v:path arrowok="t" o:connecttype="custom" o:connectlocs="1224280,104140;882015,875665;397510,104140;0,875665;397510,104140;882015,875665" o:connectangles="0,0,0,0,0,0"/>
            <w10:wrap anchorx="page"/>
          </v:shape>
        </w:pict>
      </w:r>
      <w:r w:rsidR="00A67783">
        <w:rPr>
          <w:b/>
          <w:u w:val="thick"/>
        </w:rPr>
        <w:t>Câu 6:</w:t>
      </w:r>
      <w:r w:rsidR="00A67783">
        <w:rPr>
          <w:b/>
        </w:rPr>
        <w:t xml:space="preserve"> </w:t>
      </w:r>
      <w:r w:rsidR="00A67783">
        <w:t>Độ dài đường gấp khúc</w:t>
      </w:r>
      <w:r w:rsidR="00A67783">
        <w:rPr>
          <w:spacing w:val="-11"/>
        </w:rPr>
        <w:t xml:space="preserve"> </w:t>
      </w:r>
      <w:r w:rsidR="00A67783">
        <w:t>ABCD</w:t>
      </w:r>
      <w:r w:rsidR="00A67783">
        <w:rPr>
          <w:spacing w:val="-3"/>
        </w:rPr>
        <w:t xml:space="preserve"> </w:t>
      </w:r>
      <w:r w:rsidR="00A67783">
        <w:t>là?</w:t>
      </w:r>
      <w:r w:rsidR="00A67783">
        <w:tab/>
        <w:t>B</w:t>
      </w:r>
      <w:r w:rsidR="00A67783">
        <w:tab/>
        <w:t>D</w:t>
      </w:r>
    </w:p>
    <w:p w:rsidR="00B20678" w:rsidRDefault="00A67783">
      <w:pPr>
        <w:pStyle w:val="ListParagraph"/>
        <w:numPr>
          <w:ilvl w:val="0"/>
          <w:numId w:val="4"/>
        </w:numPr>
        <w:tabs>
          <w:tab w:val="left" w:pos="1022"/>
          <w:tab w:val="left" w:pos="1781"/>
          <w:tab w:val="left" w:pos="2871"/>
          <w:tab w:val="left" w:pos="4098"/>
          <w:tab w:val="left" w:pos="6326"/>
        </w:tabs>
        <w:spacing w:line="321" w:lineRule="exact"/>
        <w:rPr>
          <w:sz w:val="28"/>
        </w:rPr>
      </w:pPr>
      <w:r>
        <w:rPr>
          <w:sz w:val="28"/>
        </w:rPr>
        <w:t>6cm</w:t>
      </w:r>
      <w:r>
        <w:rPr>
          <w:sz w:val="28"/>
        </w:rPr>
        <w:tab/>
        <w:t>B.</w:t>
      </w:r>
      <w:r>
        <w:rPr>
          <w:spacing w:val="-1"/>
          <w:sz w:val="28"/>
        </w:rPr>
        <w:t xml:space="preserve"> </w:t>
      </w:r>
      <w:r>
        <w:rPr>
          <w:sz w:val="28"/>
        </w:rPr>
        <w:t>7cm</w:t>
      </w:r>
      <w:r>
        <w:rPr>
          <w:sz w:val="28"/>
        </w:rPr>
        <w:tab/>
        <w:t>C.</w:t>
      </w:r>
      <w:r>
        <w:rPr>
          <w:spacing w:val="1"/>
          <w:sz w:val="28"/>
        </w:rPr>
        <w:t xml:space="preserve"> </w:t>
      </w:r>
      <w:r>
        <w:rPr>
          <w:sz w:val="28"/>
        </w:rPr>
        <w:t>8cm</w:t>
      </w:r>
      <w:r>
        <w:rPr>
          <w:sz w:val="28"/>
        </w:rPr>
        <w:tab/>
        <w:t>D.</w:t>
      </w:r>
      <w:r>
        <w:rPr>
          <w:spacing w:val="2"/>
          <w:sz w:val="28"/>
        </w:rPr>
        <w:t xml:space="preserve"> </w:t>
      </w:r>
      <w:r>
        <w:rPr>
          <w:sz w:val="28"/>
        </w:rPr>
        <w:t>9cm</w:t>
      </w:r>
      <w:r>
        <w:rPr>
          <w:sz w:val="28"/>
        </w:rPr>
        <w:tab/>
        <w:t>3cm</w:t>
      </w:r>
    </w:p>
    <w:p w:rsidR="00B20678" w:rsidRDefault="00A67783">
      <w:pPr>
        <w:tabs>
          <w:tab w:val="left" w:pos="3220"/>
        </w:tabs>
        <w:spacing w:line="299" w:lineRule="exact"/>
        <w:ind w:left="1215"/>
        <w:jc w:val="center"/>
        <w:rPr>
          <w:sz w:val="26"/>
        </w:rPr>
      </w:pPr>
      <w:r>
        <w:rPr>
          <w:sz w:val="26"/>
        </w:rPr>
        <w:t>3cm</w:t>
      </w:r>
      <w:r>
        <w:rPr>
          <w:sz w:val="26"/>
        </w:rPr>
        <w:tab/>
        <w:t>3cm</w:t>
      </w:r>
    </w:p>
    <w:p w:rsidR="00B20678" w:rsidRDefault="00B20678">
      <w:pPr>
        <w:pStyle w:val="BodyText"/>
        <w:spacing w:before="10"/>
        <w:rPr>
          <w:sz w:val="25"/>
        </w:rPr>
      </w:pPr>
    </w:p>
    <w:p w:rsidR="00B20678" w:rsidRDefault="00A67783">
      <w:pPr>
        <w:tabs>
          <w:tab w:val="left" w:pos="1776"/>
        </w:tabs>
        <w:spacing w:before="1"/>
        <w:ind w:left="418"/>
        <w:jc w:val="center"/>
        <w:rPr>
          <w:sz w:val="26"/>
        </w:rPr>
      </w:pPr>
      <w:r>
        <w:rPr>
          <w:sz w:val="26"/>
        </w:rPr>
        <w:t>A</w:t>
      </w:r>
      <w:r>
        <w:rPr>
          <w:sz w:val="26"/>
        </w:rPr>
        <w:tab/>
        <w:t>C</w:t>
      </w:r>
    </w:p>
    <w:p w:rsidR="00B20678" w:rsidRDefault="00B20678">
      <w:pPr>
        <w:pStyle w:val="BodyText"/>
        <w:spacing w:before="6"/>
        <w:rPr>
          <w:sz w:val="26"/>
        </w:rPr>
      </w:pPr>
    </w:p>
    <w:p w:rsidR="00B20678" w:rsidRDefault="00A67783">
      <w:pPr>
        <w:spacing w:before="1"/>
        <w:ind w:left="680"/>
        <w:rPr>
          <w:b/>
          <w:sz w:val="26"/>
        </w:rPr>
      </w:pPr>
      <w:r>
        <w:rPr>
          <w:b/>
          <w:sz w:val="26"/>
        </w:rPr>
        <w:t>TỰ LUẬN</w:t>
      </w:r>
    </w:p>
    <w:p w:rsidR="00B20678" w:rsidRDefault="00B20678">
      <w:pPr>
        <w:pStyle w:val="BodyText"/>
        <w:spacing w:before="7"/>
        <w:rPr>
          <w:b/>
          <w:sz w:val="25"/>
        </w:rPr>
      </w:pPr>
    </w:p>
    <w:p w:rsidR="00B20678" w:rsidRDefault="00A67783">
      <w:pPr>
        <w:pStyle w:val="ListParagraph"/>
        <w:numPr>
          <w:ilvl w:val="1"/>
          <w:numId w:val="4"/>
        </w:numPr>
        <w:tabs>
          <w:tab w:val="left" w:pos="1401"/>
        </w:tabs>
        <w:spacing w:line="322" w:lineRule="exact"/>
        <w:ind w:hanging="2209"/>
        <w:rPr>
          <w:sz w:val="28"/>
        </w:rPr>
      </w:pPr>
      <w:r>
        <w:rPr>
          <w:sz w:val="28"/>
        </w:rPr>
        <w:t>a) Đồng hồ chỉ mấy</w:t>
      </w:r>
      <w:r>
        <w:rPr>
          <w:spacing w:val="-5"/>
          <w:sz w:val="28"/>
        </w:rPr>
        <w:t xml:space="preserve"> </w:t>
      </w:r>
      <w:r>
        <w:rPr>
          <w:sz w:val="28"/>
        </w:rPr>
        <w:t>giờ?</w:t>
      </w:r>
    </w:p>
    <w:p w:rsidR="00B20678" w:rsidRDefault="00A67783">
      <w:pPr>
        <w:ind w:left="752"/>
        <w:rPr>
          <w:sz w:val="26"/>
        </w:rPr>
      </w:pPr>
      <w:r>
        <w:rPr>
          <w:sz w:val="28"/>
        </w:rPr>
        <w:t>…………………………………………………………</w:t>
      </w:r>
      <w:r>
        <w:rPr>
          <w:sz w:val="26"/>
        </w:rPr>
        <w:t>……………………………</w:t>
      </w:r>
    </w:p>
    <w:p w:rsidR="00B20678" w:rsidRDefault="002465BD">
      <w:pPr>
        <w:pStyle w:val="BodyText"/>
        <w:rPr>
          <w:sz w:val="23"/>
        </w:rPr>
      </w:pPr>
      <w:r>
        <w:rPr>
          <w:noProof/>
          <w:lang w:bidi="ar-SA"/>
        </w:rPr>
        <w:drawing>
          <wp:anchor distT="0" distB="0" distL="0" distR="0" simplePos="0" relativeHeight="251759616" behindDoc="1" locked="0" layoutInCell="1" allowOverlap="1">
            <wp:simplePos x="0" y="0"/>
            <wp:positionH relativeFrom="page">
              <wp:posOffset>914400</wp:posOffset>
            </wp:positionH>
            <wp:positionV relativeFrom="paragraph">
              <wp:posOffset>193040</wp:posOffset>
            </wp:positionV>
            <wp:extent cx="964565" cy="775335"/>
            <wp:effectExtent l="0" t="0" r="0" b="0"/>
            <wp:wrapTopAndBottom/>
            <wp:docPr id="14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4565" cy="775335"/>
                    </a:xfrm>
                    <a:prstGeom prst="rect">
                      <a:avLst/>
                    </a:prstGeom>
                    <a:noFill/>
                    <a:ln>
                      <a:noFill/>
                    </a:ln>
                  </pic:spPr>
                </pic:pic>
              </a:graphicData>
            </a:graphic>
          </wp:anchor>
        </w:drawing>
      </w:r>
    </w:p>
    <w:p w:rsidR="00B20678" w:rsidRDefault="00A67783">
      <w:pPr>
        <w:pStyle w:val="ListParagraph"/>
        <w:numPr>
          <w:ilvl w:val="2"/>
          <w:numId w:val="4"/>
        </w:numPr>
        <w:tabs>
          <w:tab w:val="left" w:pos="1401"/>
        </w:tabs>
        <w:spacing w:line="271" w:lineRule="exact"/>
        <w:rPr>
          <w:sz w:val="26"/>
        </w:rPr>
      </w:pPr>
      <w:r>
        <w:rPr>
          <w:sz w:val="26"/>
        </w:rPr>
        <w:t>Ngày 12 tháng 4 năm 2017 là thứ</w:t>
      </w:r>
      <w:r>
        <w:rPr>
          <w:spacing w:val="-9"/>
          <w:sz w:val="26"/>
        </w:rPr>
        <w:t xml:space="preserve"> </w:t>
      </w:r>
      <w:r>
        <w:rPr>
          <w:spacing w:val="-3"/>
          <w:sz w:val="26"/>
        </w:rPr>
        <w:t>mấy?</w:t>
      </w:r>
    </w:p>
    <w:p w:rsidR="00B20678" w:rsidRDefault="002465BD">
      <w:pPr>
        <w:spacing w:line="298" w:lineRule="exact"/>
        <w:ind w:left="752"/>
        <w:rPr>
          <w:sz w:val="26"/>
        </w:rPr>
      </w:pPr>
      <w:r>
        <w:rPr>
          <w:noProof/>
          <w:lang w:bidi="ar-SA"/>
        </w:rPr>
        <w:drawing>
          <wp:anchor distT="0" distB="0" distL="0" distR="0" simplePos="0" relativeHeight="251758592" behindDoc="1" locked="0" layoutInCell="1" allowOverlap="1">
            <wp:simplePos x="0" y="0"/>
            <wp:positionH relativeFrom="page">
              <wp:posOffset>975995</wp:posOffset>
            </wp:positionH>
            <wp:positionV relativeFrom="paragraph">
              <wp:posOffset>220980</wp:posOffset>
            </wp:positionV>
            <wp:extent cx="5465445" cy="1284605"/>
            <wp:effectExtent l="0" t="0" r="0" b="0"/>
            <wp:wrapTopAndBottom/>
            <wp:docPr id="141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65445" cy="1284605"/>
                    </a:xfrm>
                    <a:prstGeom prst="rect">
                      <a:avLst/>
                    </a:prstGeom>
                    <a:noFill/>
                    <a:ln>
                      <a:noFill/>
                    </a:ln>
                  </pic:spPr>
                </pic:pic>
              </a:graphicData>
            </a:graphic>
          </wp:anchor>
        </w:drawing>
      </w:r>
      <w:r w:rsidR="00A67783">
        <w:rPr>
          <w:sz w:val="26"/>
        </w:rPr>
        <w:t>………………………………………………………………………………………</w:t>
      </w:r>
    </w:p>
    <w:p w:rsidR="00B20678" w:rsidRDefault="00A67783">
      <w:pPr>
        <w:pStyle w:val="ListParagraph"/>
        <w:numPr>
          <w:ilvl w:val="1"/>
          <w:numId w:val="4"/>
        </w:numPr>
        <w:tabs>
          <w:tab w:val="left" w:pos="1401"/>
        </w:tabs>
        <w:ind w:hanging="2209"/>
        <w:rPr>
          <w:sz w:val="26"/>
        </w:rPr>
      </w:pPr>
      <w:r>
        <w:rPr>
          <w:sz w:val="26"/>
        </w:rPr>
        <w:t>Đặt tính rồi</w:t>
      </w:r>
      <w:r>
        <w:rPr>
          <w:spacing w:val="-2"/>
          <w:sz w:val="26"/>
        </w:rPr>
        <w:t xml:space="preserve"> </w:t>
      </w:r>
      <w:r>
        <w:rPr>
          <w:sz w:val="26"/>
        </w:rPr>
        <w:t>tính:</w:t>
      </w:r>
    </w:p>
    <w:p w:rsidR="00B20678" w:rsidRDefault="00A67783">
      <w:pPr>
        <w:tabs>
          <w:tab w:val="left" w:pos="4764"/>
        </w:tabs>
        <w:spacing w:before="1" w:line="298" w:lineRule="exact"/>
        <w:ind w:left="1400"/>
        <w:rPr>
          <w:sz w:val="26"/>
        </w:rPr>
      </w:pPr>
      <w:r>
        <w:rPr>
          <w:sz w:val="26"/>
        </w:rPr>
        <w:t>a)   26</w:t>
      </w:r>
      <w:r>
        <w:rPr>
          <w:spacing w:val="-40"/>
          <w:sz w:val="26"/>
        </w:rPr>
        <w:t xml:space="preserve"> </w:t>
      </w:r>
      <w:r>
        <w:rPr>
          <w:sz w:val="26"/>
        </w:rPr>
        <w:t>+</w:t>
      </w:r>
      <w:r>
        <w:rPr>
          <w:spacing w:val="-1"/>
          <w:sz w:val="26"/>
        </w:rPr>
        <w:t xml:space="preserve"> </w:t>
      </w:r>
      <w:r>
        <w:rPr>
          <w:sz w:val="26"/>
        </w:rPr>
        <w:t>37</w:t>
      </w:r>
      <w:r>
        <w:rPr>
          <w:sz w:val="26"/>
        </w:rPr>
        <w:tab/>
        <w:t>b) 453 +</w:t>
      </w:r>
      <w:r>
        <w:rPr>
          <w:spacing w:val="-3"/>
          <w:sz w:val="26"/>
        </w:rPr>
        <w:t xml:space="preserve"> </w:t>
      </w:r>
      <w:r>
        <w:rPr>
          <w:sz w:val="26"/>
        </w:rPr>
        <w:t>524</w:t>
      </w:r>
    </w:p>
    <w:p w:rsidR="00B20678" w:rsidRDefault="00A67783">
      <w:pPr>
        <w:spacing w:line="298" w:lineRule="exact"/>
        <w:ind w:left="843"/>
        <w:rPr>
          <w:sz w:val="26"/>
        </w:rPr>
      </w:pPr>
      <w:r>
        <w:rPr>
          <w:sz w:val="26"/>
        </w:rPr>
        <w:t>……………………………………………………………………………………..</w:t>
      </w:r>
    </w:p>
    <w:p w:rsidR="00B20678" w:rsidRDefault="00A67783">
      <w:pPr>
        <w:spacing w:before="1" w:line="298" w:lineRule="exact"/>
        <w:ind w:left="843"/>
        <w:rPr>
          <w:sz w:val="26"/>
        </w:rPr>
      </w:pPr>
      <w:r>
        <w:rPr>
          <w:sz w:val="26"/>
        </w:rPr>
        <w:t>……………………………………………………………………………………..</w:t>
      </w:r>
    </w:p>
    <w:p w:rsidR="00B20678" w:rsidRDefault="00A67783">
      <w:pPr>
        <w:spacing w:line="298" w:lineRule="exact"/>
        <w:ind w:left="843"/>
        <w:rPr>
          <w:sz w:val="26"/>
        </w:rPr>
      </w:pPr>
      <w:r>
        <w:rPr>
          <w:sz w:val="26"/>
        </w:rPr>
        <w:t>……………………………………………………………………………………..</w:t>
      </w:r>
    </w:p>
    <w:p w:rsidR="00B20678" w:rsidRDefault="00A67783">
      <w:pPr>
        <w:pStyle w:val="ListParagraph"/>
        <w:numPr>
          <w:ilvl w:val="1"/>
          <w:numId w:val="4"/>
        </w:numPr>
        <w:tabs>
          <w:tab w:val="left" w:pos="1401"/>
        </w:tabs>
        <w:spacing w:before="11"/>
        <w:ind w:hanging="2209"/>
        <w:rPr>
          <w:rFonts w:ascii="Trebuchet MS" w:hAnsi="Trebuchet MS"/>
          <w:sz w:val="26"/>
        </w:rPr>
      </w:pPr>
      <w:r>
        <w:rPr>
          <w:rFonts w:ascii="Trebuchet MS" w:hAnsi="Trebuchet MS"/>
          <w:w w:val="95"/>
          <w:sz w:val="26"/>
        </w:rPr>
        <w:t>Tìm</w:t>
      </w:r>
      <w:r>
        <w:rPr>
          <w:rFonts w:ascii="Trebuchet MS" w:hAnsi="Trebuchet MS"/>
          <w:spacing w:val="-18"/>
          <w:w w:val="95"/>
          <w:sz w:val="26"/>
        </w:rPr>
        <w:t xml:space="preserve"> </w:t>
      </w:r>
      <w:r>
        <w:rPr>
          <w:rFonts w:ascii="Trebuchet MS" w:hAnsi="Trebuchet MS"/>
          <w:w w:val="95"/>
          <w:sz w:val="26"/>
        </w:rPr>
        <w:t>x:</w:t>
      </w:r>
    </w:p>
    <w:p w:rsidR="00B20678" w:rsidRDefault="00A67783">
      <w:pPr>
        <w:spacing w:before="5"/>
        <w:ind w:left="1203"/>
        <w:rPr>
          <w:sz w:val="26"/>
        </w:rPr>
      </w:pPr>
      <w:proofErr w:type="gramStart"/>
      <w:r>
        <w:rPr>
          <w:sz w:val="26"/>
        </w:rPr>
        <w:t>x :</w:t>
      </w:r>
      <w:proofErr w:type="gramEnd"/>
      <w:r>
        <w:rPr>
          <w:sz w:val="26"/>
        </w:rPr>
        <w:t xml:space="preserve"> 6 = 8</w:t>
      </w:r>
    </w:p>
    <w:p w:rsidR="00B20678" w:rsidRDefault="00A67783">
      <w:pPr>
        <w:spacing w:before="1" w:line="298" w:lineRule="exact"/>
        <w:ind w:left="843"/>
        <w:rPr>
          <w:sz w:val="26"/>
        </w:rPr>
      </w:pPr>
      <w:r>
        <w:rPr>
          <w:sz w:val="26"/>
        </w:rPr>
        <w:t>……………………………………………………………………………………..</w:t>
      </w:r>
    </w:p>
    <w:p w:rsidR="00B20678" w:rsidRDefault="00A67783">
      <w:pPr>
        <w:spacing w:line="298" w:lineRule="exact"/>
        <w:ind w:left="843"/>
        <w:rPr>
          <w:sz w:val="26"/>
        </w:rPr>
      </w:pPr>
      <w:r>
        <w:rPr>
          <w:sz w:val="26"/>
        </w:rPr>
        <w:t>……………………………………………………………………………………..</w:t>
      </w:r>
    </w:p>
    <w:p w:rsidR="00B20678" w:rsidRDefault="00A67783">
      <w:pPr>
        <w:spacing w:before="1" w:line="298" w:lineRule="exact"/>
        <w:ind w:left="843"/>
        <w:rPr>
          <w:sz w:val="26"/>
        </w:rPr>
      </w:pPr>
      <w:r>
        <w:rPr>
          <w:sz w:val="26"/>
        </w:rPr>
        <w:t>……………………………………………………………………………………..</w:t>
      </w:r>
    </w:p>
    <w:p w:rsidR="00B20678" w:rsidRDefault="00A67783">
      <w:pPr>
        <w:pStyle w:val="ListParagraph"/>
        <w:numPr>
          <w:ilvl w:val="1"/>
          <w:numId w:val="4"/>
        </w:numPr>
        <w:tabs>
          <w:tab w:val="left" w:pos="1401"/>
        </w:tabs>
        <w:spacing w:line="298" w:lineRule="exact"/>
        <w:ind w:hanging="2209"/>
        <w:rPr>
          <w:sz w:val="26"/>
        </w:rPr>
      </w:pPr>
      <w:r>
        <w:rPr>
          <w:sz w:val="26"/>
        </w:rPr>
        <w:t>Tính:</w:t>
      </w:r>
    </w:p>
    <w:p w:rsidR="00B20678" w:rsidRDefault="00A67783">
      <w:pPr>
        <w:spacing w:before="1"/>
        <w:ind w:left="1203"/>
        <w:rPr>
          <w:sz w:val="26"/>
        </w:rPr>
      </w:pPr>
      <w:r>
        <w:rPr>
          <w:sz w:val="26"/>
        </w:rPr>
        <w:t>5 x 7 – 18 =</w:t>
      </w:r>
    </w:p>
    <w:p w:rsidR="00B20678" w:rsidRDefault="00B20678">
      <w:pPr>
        <w:rPr>
          <w:sz w:val="26"/>
        </w:rPr>
        <w:sectPr w:rsidR="00B20678">
          <w:pgSz w:w="12240" w:h="15840"/>
          <w:pgMar w:top="1280" w:right="40" w:bottom="1560" w:left="760" w:header="709" w:footer="1380" w:gutter="0"/>
          <w:cols w:space="720"/>
        </w:sectPr>
      </w:pPr>
    </w:p>
    <w:p w:rsidR="00B20678" w:rsidRDefault="00A67783">
      <w:pPr>
        <w:spacing w:before="138"/>
        <w:ind w:left="843"/>
        <w:rPr>
          <w:sz w:val="26"/>
        </w:rPr>
      </w:pPr>
      <w:r>
        <w:rPr>
          <w:sz w:val="26"/>
        </w:rPr>
        <w:lastRenderedPageBreak/>
        <w:t>……………………………………………………………………………………..</w:t>
      </w:r>
    </w:p>
    <w:p w:rsidR="00B20678" w:rsidRDefault="00A67783">
      <w:pPr>
        <w:spacing w:before="1" w:line="298" w:lineRule="exact"/>
        <w:ind w:left="843"/>
        <w:rPr>
          <w:sz w:val="26"/>
        </w:rPr>
      </w:pPr>
      <w:r>
        <w:rPr>
          <w:sz w:val="26"/>
        </w:rPr>
        <w:t>……………………………………………………………………………………..</w:t>
      </w:r>
    </w:p>
    <w:p w:rsidR="00B20678" w:rsidRDefault="00A67783">
      <w:pPr>
        <w:pStyle w:val="ListParagraph"/>
        <w:numPr>
          <w:ilvl w:val="1"/>
          <w:numId w:val="4"/>
        </w:numPr>
        <w:tabs>
          <w:tab w:val="left" w:pos="1401"/>
        </w:tabs>
        <w:ind w:right="1067" w:hanging="2209"/>
        <w:rPr>
          <w:sz w:val="26"/>
        </w:rPr>
      </w:pPr>
      <w:r>
        <w:rPr>
          <w:sz w:val="26"/>
        </w:rPr>
        <w:t>Một bao gạo cân nặng 5kg. Hỏi 10 bao gạo như thế cân nặng bao nhiêu ki – lô –</w:t>
      </w:r>
      <w:r>
        <w:rPr>
          <w:spacing w:val="-27"/>
          <w:sz w:val="26"/>
        </w:rPr>
        <w:t xml:space="preserve"> </w:t>
      </w:r>
      <w:r>
        <w:rPr>
          <w:sz w:val="26"/>
        </w:rPr>
        <w:t>gam? Bài</w:t>
      </w:r>
      <w:r>
        <w:rPr>
          <w:spacing w:val="-2"/>
          <w:sz w:val="26"/>
        </w:rPr>
        <w:t xml:space="preserve"> </w:t>
      </w:r>
      <w:r>
        <w:rPr>
          <w:sz w:val="26"/>
        </w:rPr>
        <w:t>giải:</w:t>
      </w:r>
    </w:p>
    <w:p w:rsidR="00B20678" w:rsidRDefault="00A67783">
      <w:pPr>
        <w:spacing w:line="299" w:lineRule="exact"/>
        <w:ind w:left="843"/>
        <w:rPr>
          <w:sz w:val="26"/>
        </w:rPr>
      </w:pPr>
      <w:r>
        <w:rPr>
          <w:sz w:val="26"/>
        </w:rPr>
        <w:t>…………………………………………………………………………………….</w:t>
      </w:r>
    </w:p>
    <w:p w:rsidR="00B20678" w:rsidRDefault="00A67783">
      <w:pPr>
        <w:spacing w:before="1" w:line="298" w:lineRule="exact"/>
        <w:ind w:left="843"/>
        <w:rPr>
          <w:sz w:val="26"/>
        </w:rPr>
      </w:pPr>
      <w:r>
        <w:rPr>
          <w:sz w:val="26"/>
        </w:rPr>
        <w:t>…………………………………………………………………………………….</w:t>
      </w:r>
    </w:p>
    <w:p w:rsidR="00B20678" w:rsidRDefault="00A67783">
      <w:pPr>
        <w:spacing w:line="298" w:lineRule="exact"/>
        <w:ind w:left="843"/>
        <w:rPr>
          <w:sz w:val="26"/>
        </w:rPr>
      </w:pPr>
      <w:r>
        <w:rPr>
          <w:sz w:val="26"/>
        </w:rPr>
        <w:t>…………………………………………………………………………………….</w:t>
      </w:r>
    </w:p>
    <w:p w:rsidR="00B20678" w:rsidRDefault="00A67783">
      <w:pPr>
        <w:spacing w:before="1"/>
        <w:ind w:left="843"/>
        <w:rPr>
          <w:sz w:val="26"/>
        </w:rPr>
      </w:pPr>
      <w:r>
        <w:rPr>
          <w:sz w:val="26"/>
        </w:rPr>
        <w:t>…………………………………………………………………………………….</w:t>
      </w:r>
    </w:p>
    <w:p w:rsidR="00B20678" w:rsidRDefault="00B20678">
      <w:pPr>
        <w:pStyle w:val="ListParagraph"/>
        <w:numPr>
          <w:ilvl w:val="1"/>
          <w:numId w:val="4"/>
        </w:numPr>
        <w:tabs>
          <w:tab w:val="left" w:pos="1401"/>
          <w:tab w:val="left" w:pos="7088"/>
        </w:tabs>
        <w:spacing w:before="1" w:line="298" w:lineRule="exact"/>
        <w:ind w:hanging="2209"/>
        <w:rPr>
          <w:sz w:val="26"/>
        </w:rPr>
      </w:pPr>
      <w:r w:rsidRPr="00B20678">
        <w:rPr>
          <w:noProof/>
        </w:rPr>
        <w:pict>
          <v:shape id="FreeForm 32" o:spid="_x0000_s1756" style="position:absolute;left:0;text-align:left;margin-left:344.25pt;margin-top:7.75pt;width:113.95pt;height:66.95pt;z-index:-251765760;visibility:visible;mso-position-horizontal-relative:page" coordsize="2279,13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" adj="0,,0" path="m689,l,1339m689,l2279,1339e" filled="f">
            <v:stroke joinstyle="round"/>
            <v:formulas/>
            <v:path arrowok="t" o:connecttype="custom" o:connectlocs="437515,98425;0,948690;437515,98425;1447165,948690" o:connectangles="0,0,0,0"/>
            <w10:wrap anchorx="page"/>
          </v:shape>
        </w:pict>
      </w:r>
      <w:r w:rsidR="00A67783">
        <w:rPr>
          <w:sz w:val="26"/>
        </w:rPr>
        <w:t>Tính chu vi hình tam giác ABC ở</w:t>
      </w:r>
      <w:r w:rsidR="00A67783">
        <w:rPr>
          <w:spacing w:val="-8"/>
          <w:sz w:val="26"/>
        </w:rPr>
        <w:t xml:space="preserve"> </w:t>
      </w:r>
      <w:r w:rsidR="00A67783">
        <w:rPr>
          <w:sz w:val="26"/>
        </w:rPr>
        <w:t>hình</w:t>
      </w:r>
      <w:r w:rsidR="00A67783">
        <w:rPr>
          <w:spacing w:val="-2"/>
          <w:sz w:val="26"/>
        </w:rPr>
        <w:t xml:space="preserve"> </w:t>
      </w:r>
      <w:r w:rsidR="00A67783">
        <w:rPr>
          <w:sz w:val="26"/>
        </w:rPr>
        <w:t>bên:</w:t>
      </w:r>
      <w:r w:rsidR="00A67783">
        <w:rPr>
          <w:sz w:val="26"/>
        </w:rPr>
        <w:tab/>
        <w:t>A</w:t>
      </w:r>
    </w:p>
    <w:p w:rsidR="00B20678" w:rsidRDefault="00A67783">
      <w:pPr>
        <w:spacing w:line="298" w:lineRule="exact"/>
        <w:ind w:left="3249"/>
        <w:rPr>
          <w:sz w:val="26"/>
        </w:rPr>
      </w:pPr>
      <w:r>
        <w:rPr>
          <w:sz w:val="26"/>
        </w:rPr>
        <w:t>Bài giải:</w:t>
      </w:r>
    </w:p>
    <w:p w:rsidR="00B20678" w:rsidRDefault="00A67783">
      <w:pPr>
        <w:tabs>
          <w:tab w:val="left" w:pos="7721"/>
        </w:tabs>
        <w:spacing w:before="1" w:line="298" w:lineRule="exact"/>
        <w:ind w:left="843"/>
        <w:rPr>
          <w:sz w:val="26"/>
        </w:rPr>
      </w:pPr>
      <w:r>
        <w:rPr>
          <w:sz w:val="26"/>
        </w:rPr>
        <w:t>………………………………………………....</w:t>
      </w:r>
      <w:r>
        <w:rPr>
          <w:spacing w:val="-2"/>
          <w:sz w:val="26"/>
        </w:rPr>
        <w:t xml:space="preserve"> </w:t>
      </w:r>
      <w:r>
        <w:rPr>
          <w:sz w:val="26"/>
        </w:rPr>
        <w:t>30cm</w:t>
      </w:r>
      <w:r>
        <w:rPr>
          <w:sz w:val="26"/>
        </w:rPr>
        <w:tab/>
        <w:t>40cm</w:t>
      </w:r>
    </w:p>
    <w:p w:rsidR="00B20678" w:rsidRDefault="00A67783">
      <w:pPr>
        <w:spacing w:line="298" w:lineRule="exact"/>
        <w:ind w:left="843"/>
        <w:rPr>
          <w:sz w:val="26"/>
        </w:rPr>
      </w:pPr>
      <w:r>
        <w:rPr>
          <w:sz w:val="26"/>
        </w:rPr>
        <w:t>…………………………………………………</w:t>
      </w:r>
    </w:p>
    <w:p w:rsidR="00B20678" w:rsidRDefault="00A67783">
      <w:pPr>
        <w:tabs>
          <w:tab w:val="left" w:pos="8422"/>
        </w:tabs>
        <w:spacing w:before="1" w:line="299" w:lineRule="exact"/>
        <w:ind w:left="843"/>
        <w:rPr>
          <w:sz w:val="26"/>
        </w:rPr>
      </w:pPr>
      <w:r>
        <w:rPr>
          <w:sz w:val="26"/>
        </w:rPr>
        <w:t>…………………………………………………</w:t>
      </w:r>
      <w:r>
        <w:rPr>
          <w:spacing w:val="62"/>
          <w:sz w:val="26"/>
        </w:rPr>
        <w:t xml:space="preserve"> </w:t>
      </w:r>
      <w:r>
        <w:rPr>
          <w:sz w:val="26"/>
        </w:rPr>
        <w:t>B</w:t>
      </w:r>
      <w:r>
        <w:rPr>
          <w:sz w:val="26"/>
          <w:u w:val="single"/>
        </w:rPr>
        <w:t xml:space="preserve"> </w:t>
      </w:r>
      <w:r>
        <w:rPr>
          <w:sz w:val="26"/>
          <w:u w:val="single"/>
        </w:rPr>
        <w:tab/>
      </w:r>
      <w:r>
        <w:rPr>
          <w:sz w:val="26"/>
        </w:rPr>
        <w:t>C</w:t>
      </w:r>
    </w:p>
    <w:p w:rsidR="00B20678" w:rsidRDefault="00A67783">
      <w:pPr>
        <w:tabs>
          <w:tab w:val="left" w:pos="6951"/>
        </w:tabs>
        <w:spacing w:line="299" w:lineRule="exact"/>
        <w:ind w:left="843"/>
        <w:rPr>
          <w:sz w:val="26"/>
        </w:rPr>
      </w:pPr>
      <w:r>
        <w:rPr>
          <w:sz w:val="26"/>
        </w:rPr>
        <w:t>…………………………………………………</w:t>
      </w:r>
      <w:r>
        <w:rPr>
          <w:sz w:val="26"/>
        </w:rPr>
        <w:tab/>
        <w:t>50cm</w:t>
      </w:r>
    </w:p>
    <w:p w:rsidR="00B20678" w:rsidRDefault="00B20678">
      <w:pPr>
        <w:spacing w:line="299" w:lineRule="exact"/>
        <w:rPr>
          <w:sz w:val="26"/>
        </w:rPr>
        <w:sectPr w:rsidR="00B20678">
          <w:pgSz w:w="12240" w:h="15840"/>
          <w:pgMar w:top="1280" w:right="40" w:bottom="1560" w:left="760" w:header="709" w:footer="1380" w:gutter="0"/>
          <w:cols w:space="720"/>
        </w:sectPr>
      </w:pPr>
    </w:p>
    <w:p w:rsidR="00B20678" w:rsidRDefault="00A67783">
      <w:pPr>
        <w:pStyle w:val="Heading3"/>
        <w:spacing w:before="143"/>
        <w:ind w:left="388"/>
        <w:jc w:val="center"/>
      </w:pPr>
      <w:r>
        <w:lastRenderedPageBreak/>
        <w:t>ĐÁP ÁN ĐỀ SỐ 003</w:t>
      </w:r>
    </w:p>
    <w:p w:rsidR="00B20678" w:rsidRDefault="00A67783">
      <w:pPr>
        <w:pStyle w:val="ListParagraph"/>
        <w:numPr>
          <w:ilvl w:val="0"/>
          <w:numId w:val="5"/>
        </w:numPr>
        <w:tabs>
          <w:tab w:val="left" w:pos="862"/>
        </w:tabs>
        <w:spacing w:before="250"/>
        <w:ind w:hanging="181"/>
        <w:rPr>
          <w:b/>
          <w:sz w:val="28"/>
        </w:rPr>
      </w:pPr>
      <w:r>
        <w:rPr>
          <w:b/>
          <w:sz w:val="28"/>
        </w:rPr>
        <w:t>TRẮC</w:t>
      </w:r>
      <w:r>
        <w:rPr>
          <w:b/>
          <w:spacing w:val="-1"/>
          <w:sz w:val="28"/>
        </w:rPr>
        <w:t xml:space="preserve"> </w:t>
      </w:r>
      <w:r>
        <w:rPr>
          <w:b/>
          <w:sz w:val="28"/>
        </w:rPr>
        <w:t>NGHIỆM</w:t>
      </w:r>
    </w:p>
    <w:p w:rsidR="00B20678" w:rsidRDefault="00B20678">
      <w:pPr>
        <w:pStyle w:val="BodyText"/>
        <w:spacing w:before="2"/>
        <w:rPr>
          <w:b/>
          <w:sz w:val="14"/>
        </w:rPr>
      </w:pPr>
    </w:p>
    <w:p w:rsidR="00B20678" w:rsidRDefault="00A67783">
      <w:pPr>
        <w:tabs>
          <w:tab w:val="left" w:pos="2393"/>
          <w:tab w:val="left" w:pos="2970"/>
        </w:tabs>
        <w:spacing w:before="96"/>
        <w:ind w:left="691"/>
        <w:rPr>
          <w:i/>
          <w:sz w:val="23"/>
        </w:rPr>
      </w:pPr>
      <w:proofErr w:type="gramStart"/>
      <w:r>
        <w:rPr>
          <w:spacing w:val="-8"/>
          <w:w w:val="110"/>
          <w:sz w:val="23"/>
        </w:rPr>
        <w:t>1</w:t>
      </w:r>
      <w:r>
        <w:rPr>
          <w:i/>
          <w:spacing w:val="-8"/>
          <w:w w:val="110"/>
          <w:sz w:val="23"/>
        </w:rPr>
        <w:t xml:space="preserve">B  </w:t>
      </w:r>
      <w:r>
        <w:rPr>
          <w:spacing w:val="-6"/>
          <w:w w:val="110"/>
          <w:sz w:val="23"/>
        </w:rPr>
        <w:t>2</w:t>
      </w:r>
      <w:r>
        <w:rPr>
          <w:i/>
          <w:spacing w:val="-6"/>
          <w:w w:val="110"/>
          <w:sz w:val="23"/>
        </w:rPr>
        <w:t>C</w:t>
      </w:r>
      <w:proofErr w:type="gramEnd"/>
      <w:r>
        <w:rPr>
          <w:i/>
          <w:spacing w:val="21"/>
          <w:w w:val="110"/>
          <w:sz w:val="23"/>
        </w:rPr>
        <w:t xml:space="preserve"> </w:t>
      </w:r>
      <w:r>
        <w:rPr>
          <w:spacing w:val="4"/>
          <w:w w:val="110"/>
          <w:sz w:val="23"/>
        </w:rPr>
        <w:t>3</w:t>
      </w:r>
      <w:r>
        <w:rPr>
          <w:i/>
          <w:spacing w:val="4"/>
          <w:w w:val="110"/>
          <w:sz w:val="23"/>
        </w:rPr>
        <w:t>A</w:t>
      </w:r>
      <w:r>
        <w:rPr>
          <w:i/>
          <w:spacing w:val="46"/>
          <w:w w:val="110"/>
          <w:sz w:val="23"/>
        </w:rPr>
        <w:t xml:space="preserve"> </w:t>
      </w:r>
      <w:r>
        <w:rPr>
          <w:w w:val="110"/>
          <w:sz w:val="23"/>
        </w:rPr>
        <w:t>4</w:t>
      </w:r>
      <w:r>
        <w:rPr>
          <w:i/>
          <w:w w:val="110"/>
          <w:sz w:val="23"/>
        </w:rPr>
        <w:t>D</w:t>
      </w:r>
      <w:r>
        <w:rPr>
          <w:i/>
          <w:w w:val="110"/>
          <w:sz w:val="23"/>
        </w:rPr>
        <w:tab/>
      </w:r>
      <w:r>
        <w:rPr>
          <w:spacing w:val="-5"/>
          <w:w w:val="110"/>
          <w:sz w:val="23"/>
        </w:rPr>
        <w:t>5</w:t>
      </w:r>
      <w:r>
        <w:rPr>
          <w:b/>
          <w:spacing w:val="-5"/>
          <w:w w:val="110"/>
          <w:sz w:val="23"/>
        </w:rPr>
        <w:t>B</w:t>
      </w:r>
      <w:r>
        <w:rPr>
          <w:b/>
          <w:spacing w:val="-5"/>
          <w:w w:val="110"/>
          <w:sz w:val="23"/>
        </w:rPr>
        <w:tab/>
      </w:r>
      <w:r>
        <w:rPr>
          <w:spacing w:val="2"/>
          <w:w w:val="110"/>
          <w:sz w:val="23"/>
        </w:rPr>
        <w:t>6</w:t>
      </w:r>
      <w:r>
        <w:rPr>
          <w:i/>
          <w:spacing w:val="2"/>
          <w:w w:val="110"/>
          <w:sz w:val="23"/>
        </w:rPr>
        <w:t>D</w:t>
      </w:r>
    </w:p>
    <w:p w:rsidR="00B20678" w:rsidRDefault="00B20678">
      <w:pPr>
        <w:pStyle w:val="BodyText"/>
        <w:spacing w:before="10"/>
        <w:rPr>
          <w:i/>
          <w:sz w:val="17"/>
        </w:rPr>
      </w:pPr>
    </w:p>
    <w:p w:rsidR="00B20678" w:rsidRDefault="00A67783">
      <w:pPr>
        <w:pStyle w:val="Heading3"/>
        <w:numPr>
          <w:ilvl w:val="0"/>
          <w:numId w:val="5"/>
        </w:numPr>
        <w:tabs>
          <w:tab w:val="left" w:pos="972"/>
        </w:tabs>
        <w:spacing w:before="89"/>
        <w:ind w:left="971" w:hanging="291"/>
      </w:pPr>
      <w:r>
        <w:t>TỰ</w:t>
      </w:r>
      <w:r>
        <w:rPr>
          <w:spacing w:val="-2"/>
        </w:rPr>
        <w:t xml:space="preserve"> </w:t>
      </w:r>
      <w:r>
        <w:t>LUẬN</w:t>
      </w:r>
    </w:p>
    <w:p w:rsidR="00B20678" w:rsidRDefault="00A67783">
      <w:pPr>
        <w:pStyle w:val="BodyText"/>
        <w:tabs>
          <w:tab w:val="left" w:pos="3560"/>
        </w:tabs>
        <w:spacing w:before="242"/>
        <w:ind w:left="680"/>
      </w:pPr>
      <w:r>
        <w:t>1)a) 7 giờ</w:t>
      </w:r>
      <w:r>
        <w:rPr>
          <w:spacing w:val="-6"/>
        </w:rPr>
        <w:t xml:space="preserve"> </w:t>
      </w:r>
      <w:r>
        <w:t>15</w:t>
      </w:r>
      <w:r>
        <w:rPr>
          <w:spacing w:val="-3"/>
        </w:rPr>
        <w:t xml:space="preserve"> </w:t>
      </w:r>
      <w:r>
        <w:t>phút</w:t>
      </w:r>
      <w:r>
        <w:tab/>
        <w:t>b) Ngày 12 tháng 4 năm 2017 là thứ</w:t>
      </w:r>
      <w:r>
        <w:rPr>
          <w:spacing w:val="-11"/>
        </w:rPr>
        <w:t xml:space="preserve"> </w:t>
      </w:r>
      <w:r>
        <w:t>tư</w:t>
      </w:r>
    </w:p>
    <w:p w:rsidR="00B20678" w:rsidRDefault="00A67783">
      <w:pPr>
        <w:pStyle w:val="BodyText"/>
        <w:spacing w:before="249"/>
        <w:ind w:left="680"/>
      </w:pPr>
      <w:r>
        <w:t>2) Mỗi câu đặt tính đúng được điểm tối đa</w:t>
      </w:r>
    </w:p>
    <w:p w:rsidR="00B20678" w:rsidRDefault="00B20678">
      <w:pPr>
        <w:pStyle w:val="BodyText"/>
        <w:spacing w:before="6"/>
        <w:rPr>
          <w:sz w:val="12"/>
        </w:rPr>
      </w:pPr>
    </w:p>
    <w:p w:rsidR="00B20678" w:rsidRDefault="00A67783">
      <w:pPr>
        <w:tabs>
          <w:tab w:val="left" w:pos="3579"/>
        </w:tabs>
        <w:spacing w:before="106"/>
        <w:ind w:left="717"/>
        <w:rPr>
          <w:sz w:val="23"/>
        </w:rPr>
      </w:pPr>
      <w:r>
        <w:rPr>
          <w:i/>
          <w:w w:val="110"/>
          <w:sz w:val="23"/>
        </w:rPr>
        <w:t>a</w:t>
      </w:r>
      <w:r>
        <w:rPr>
          <w:w w:val="110"/>
          <w:sz w:val="23"/>
        </w:rPr>
        <w:t>)</w:t>
      </w:r>
      <w:r>
        <w:rPr>
          <w:spacing w:val="-36"/>
          <w:w w:val="110"/>
          <w:sz w:val="23"/>
        </w:rPr>
        <w:t xml:space="preserve"> </w:t>
      </w:r>
      <w:r>
        <w:rPr>
          <w:spacing w:val="-4"/>
          <w:w w:val="110"/>
          <w:sz w:val="23"/>
        </w:rPr>
        <w:t>26</w:t>
      </w:r>
      <w:r>
        <w:rPr>
          <w:spacing w:val="-32"/>
          <w:w w:val="110"/>
          <w:sz w:val="23"/>
        </w:rPr>
        <w:t xml:space="preserve"> </w:t>
      </w:r>
      <w:r>
        <w:rPr>
          <w:rFonts w:ascii="Symbol" w:hAnsi="Symbol"/>
          <w:w w:val="110"/>
          <w:sz w:val="23"/>
        </w:rPr>
        <w:t></w:t>
      </w:r>
      <w:r>
        <w:rPr>
          <w:spacing w:val="-34"/>
          <w:w w:val="110"/>
          <w:sz w:val="23"/>
        </w:rPr>
        <w:t xml:space="preserve"> </w:t>
      </w:r>
      <w:r>
        <w:rPr>
          <w:spacing w:val="-4"/>
          <w:w w:val="110"/>
          <w:sz w:val="23"/>
        </w:rPr>
        <w:t>37</w:t>
      </w:r>
      <w:r>
        <w:rPr>
          <w:spacing w:val="-13"/>
          <w:w w:val="110"/>
          <w:sz w:val="23"/>
        </w:rPr>
        <w:t xml:space="preserve"> </w:t>
      </w:r>
      <w:r>
        <w:rPr>
          <w:rFonts w:ascii="Symbol" w:hAnsi="Symbol"/>
          <w:w w:val="110"/>
          <w:sz w:val="23"/>
        </w:rPr>
        <w:t></w:t>
      </w:r>
      <w:r>
        <w:rPr>
          <w:spacing w:val="-19"/>
          <w:w w:val="110"/>
          <w:sz w:val="23"/>
        </w:rPr>
        <w:t xml:space="preserve"> </w:t>
      </w:r>
      <w:r>
        <w:rPr>
          <w:spacing w:val="-4"/>
          <w:w w:val="110"/>
          <w:sz w:val="23"/>
        </w:rPr>
        <w:t>63</w:t>
      </w:r>
      <w:r>
        <w:rPr>
          <w:spacing w:val="-4"/>
          <w:w w:val="110"/>
          <w:sz w:val="23"/>
        </w:rPr>
        <w:tab/>
      </w:r>
      <w:r>
        <w:rPr>
          <w:i/>
          <w:spacing w:val="-3"/>
          <w:w w:val="110"/>
          <w:sz w:val="23"/>
        </w:rPr>
        <w:t>b</w:t>
      </w:r>
      <w:r>
        <w:rPr>
          <w:spacing w:val="-3"/>
          <w:w w:val="110"/>
          <w:sz w:val="23"/>
        </w:rPr>
        <w:t>)</w:t>
      </w:r>
      <w:r>
        <w:rPr>
          <w:spacing w:val="-36"/>
          <w:w w:val="110"/>
          <w:sz w:val="23"/>
        </w:rPr>
        <w:t xml:space="preserve"> </w:t>
      </w:r>
      <w:r>
        <w:rPr>
          <w:spacing w:val="-6"/>
          <w:w w:val="110"/>
          <w:sz w:val="23"/>
        </w:rPr>
        <w:t>453</w:t>
      </w:r>
      <w:r>
        <w:rPr>
          <w:spacing w:val="-40"/>
          <w:w w:val="110"/>
          <w:sz w:val="23"/>
        </w:rPr>
        <w:t xml:space="preserve"> </w:t>
      </w:r>
      <w:r>
        <w:rPr>
          <w:rFonts w:ascii="Symbol" w:hAnsi="Symbol"/>
          <w:w w:val="110"/>
          <w:sz w:val="23"/>
        </w:rPr>
        <w:t></w:t>
      </w:r>
      <w:r>
        <w:rPr>
          <w:spacing w:val="-35"/>
          <w:w w:val="110"/>
          <w:sz w:val="23"/>
        </w:rPr>
        <w:t xml:space="preserve"> </w:t>
      </w:r>
      <w:r>
        <w:rPr>
          <w:spacing w:val="-6"/>
          <w:w w:val="110"/>
          <w:sz w:val="23"/>
        </w:rPr>
        <w:t>324</w:t>
      </w:r>
      <w:r>
        <w:rPr>
          <w:spacing w:val="-17"/>
          <w:w w:val="110"/>
          <w:sz w:val="23"/>
        </w:rPr>
        <w:t xml:space="preserve"> </w:t>
      </w:r>
      <w:r>
        <w:rPr>
          <w:rFonts w:ascii="Symbol" w:hAnsi="Symbol"/>
          <w:w w:val="110"/>
          <w:sz w:val="23"/>
        </w:rPr>
        <w:t></w:t>
      </w:r>
      <w:r>
        <w:rPr>
          <w:spacing w:val="-25"/>
          <w:w w:val="110"/>
          <w:sz w:val="23"/>
        </w:rPr>
        <w:t xml:space="preserve"> </w:t>
      </w:r>
      <w:r>
        <w:rPr>
          <w:spacing w:val="-6"/>
          <w:w w:val="110"/>
          <w:sz w:val="23"/>
        </w:rPr>
        <w:t>977</w:t>
      </w:r>
    </w:p>
    <w:p w:rsidR="00B20678" w:rsidRDefault="00B20678">
      <w:pPr>
        <w:pStyle w:val="BodyText"/>
        <w:spacing w:before="8"/>
        <w:rPr>
          <w:sz w:val="23"/>
        </w:rPr>
      </w:pPr>
    </w:p>
    <w:tbl>
      <w:tblPr>
        <w:tblW w:w="0" w:type="auto"/>
        <w:tblInd w:w="510" w:type="dxa"/>
        <w:tblLayout w:type="fixed"/>
        <w:tblCellMar>
          <w:left w:w="0" w:type="dxa"/>
          <w:right w:w="0" w:type="dxa"/>
        </w:tblCellMar>
        <w:tblLook w:val="0000"/>
      </w:tblPr>
      <w:tblGrid>
        <w:gridCol w:w="3126"/>
        <w:gridCol w:w="3142"/>
      </w:tblGrid>
      <w:tr w:rsidR="00B20678">
        <w:trPr>
          <w:trHeight w:val="1020"/>
        </w:trPr>
        <w:tc>
          <w:tcPr>
            <w:tcW w:w="3126" w:type="dxa"/>
          </w:tcPr>
          <w:p w:rsidR="00B20678" w:rsidRDefault="00A67783">
            <w:pPr>
              <w:pStyle w:val="TableParagraph"/>
              <w:spacing w:line="293" w:lineRule="exact"/>
              <w:ind w:left="137" w:right="1903"/>
              <w:jc w:val="center"/>
              <w:rPr>
                <w:sz w:val="24"/>
              </w:rPr>
            </w:pPr>
            <w:r>
              <w:rPr>
                <w:sz w:val="24"/>
              </w:rPr>
              <w:t xml:space="preserve">3) </w:t>
            </w:r>
            <w:r>
              <w:rPr>
                <w:i/>
                <w:sz w:val="24"/>
              </w:rPr>
              <w:t xml:space="preserve">x </w:t>
            </w:r>
            <w:r>
              <w:rPr>
                <w:sz w:val="24"/>
              </w:rPr>
              <w:t xml:space="preserve">: 6 </w:t>
            </w:r>
            <w:r>
              <w:rPr>
                <w:rFonts w:ascii="Symbol" w:hAnsi="Symbol"/>
                <w:sz w:val="24"/>
              </w:rPr>
              <w:t></w:t>
            </w:r>
            <w:r>
              <w:rPr>
                <w:sz w:val="24"/>
              </w:rPr>
              <w:t xml:space="preserve"> 8</w:t>
            </w:r>
          </w:p>
          <w:p w:rsidR="00B20678" w:rsidRDefault="00A67783">
            <w:pPr>
              <w:pStyle w:val="TableParagraph"/>
              <w:spacing w:before="64"/>
              <w:ind w:left="490"/>
              <w:rPr>
                <w:sz w:val="24"/>
              </w:rPr>
            </w:pPr>
            <w:r>
              <w:rPr>
                <w:i/>
                <w:sz w:val="24"/>
              </w:rPr>
              <w:t xml:space="preserve">x </w:t>
            </w:r>
            <w:r>
              <w:rPr>
                <w:rFonts w:ascii="Symbol" w:hAnsi="Symbol"/>
                <w:sz w:val="24"/>
              </w:rPr>
              <w:t></w:t>
            </w:r>
            <w:r>
              <w:rPr>
                <w:sz w:val="24"/>
              </w:rPr>
              <w:t xml:space="preserve"> </w:t>
            </w:r>
            <w:r>
              <w:rPr>
                <w:spacing w:val="9"/>
                <w:sz w:val="24"/>
              </w:rPr>
              <w:t>8</w:t>
            </w:r>
            <w:r>
              <w:rPr>
                <w:rFonts w:ascii="Symbol" w:hAnsi="Symbol"/>
                <w:spacing w:val="9"/>
                <w:sz w:val="24"/>
              </w:rPr>
              <w:t></w:t>
            </w:r>
            <w:r>
              <w:rPr>
                <w:spacing w:val="-49"/>
                <w:sz w:val="24"/>
              </w:rPr>
              <w:t xml:space="preserve"> </w:t>
            </w:r>
            <w:r>
              <w:rPr>
                <w:sz w:val="24"/>
              </w:rPr>
              <w:t>6</w:t>
            </w:r>
          </w:p>
          <w:p w:rsidR="00B20678" w:rsidRDefault="00A67783">
            <w:pPr>
              <w:pStyle w:val="TableParagraph"/>
              <w:spacing w:before="65" w:line="284" w:lineRule="exact"/>
              <w:ind w:left="445"/>
              <w:rPr>
                <w:sz w:val="24"/>
              </w:rPr>
            </w:pPr>
            <w:r>
              <w:rPr>
                <w:i/>
                <w:sz w:val="24"/>
              </w:rPr>
              <w:t xml:space="preserve">x </w:t>
            </w:r>
            <w:r>
              <w:rPr>
                <w:rFonts w:ascii="Symbol" w:hAnsi="Symbol"/>
                <w:sz w:val="24"/>
              </w:rPr>
              <w:t></w:t>
            </w:r>
            <w:r>
              <w:rPr>
                <w:sz w:val="24"/>
              </w:rPr>
              <w:t xml:space="preserve"> 48</w:t>
            </w:r>
          </w:p>
        </w:tc>
        <w:tc>
          <w:tcPr>
            <w:tcW w:w="3142" w:type="dxa"/>
          </w:tcPr>
          <w:p w:rsidR="00B20678" w:rsidRDefault="00A67783">
            <w:pPr>
              <w:pStyle w:val="TableParagraph"/>
              <w:spacing w:before="1"/>
              <w:ind w:left="1869"/>
              <w:rPr>
                <w:sz w:val="24"/>
              </w:rPr>
            </w:pPr>
            <w:r>
              <w:rPr>
                <w:sz w:val="24"/>
              </w:rPr>
              <w:t>4) 5</w:t>
            </w:r>
            <w:r>
              <w:rPr>
                <w:rFonts w:ascii="Symbol" w:hAnsi="Symbol"/>
                <w:sz w:val="24"/>
              </w:rPr>
              <w:t></w:t>
            </w:r>
            <w:r>
              <w:rPr>
                <w:sz w:val="24"/>
              </w:rPr>
              <w:t xml:space="preserve"> 7 </w:t>
            </w:r>
            <w:r>
              <w:rPr>
                <w:rFonts w:ascii="Symbol" w:hAnsi="Symbol"/>
                <w:sz w:val="24"/>
              </w:rPr>
              <w:t></w:t>
            </w:r>
            <w:r>
              <w:rPr>
                <w:sz w:val="24"/>
              </w:rPr>
              <w:t>18</w:t>
            </w:r>
          </w:p>
          <w:p w:rsidR="00B20678" w:rsidRDefault="00A67783">
            <w:pPr>
              <w:pStyle w:val="TableParagraph"/>
              <w:spacing w:before="69"/>
              <w:ind w:left="1869"/>
              <w:rPr>
                <w:sz w:val="24"/>
              </w:rPr>
            </w:pPr>
            <w:r>
              <w:rPr>
                <w:rFonts w:ascii="Symbol" w:hAnsi="Symbol"/>
                <w:sz w:val="24"/>
              </w:rPr>
              <w:t></w:t>
            </w:r>
            <w:r>
              <w:rPr>
                <w:sz w:val="24"/>
              </w:rPr>
              <w:t xml:space="preserve"> 35 </w:t>
            </w:r>
            <w:r>
              <w:rPr>
                <w:rFonts w:ascii="Symbol" w:hAnsi="Symbol"/>
                <w:sz w:val="24"/>
              </w:rPr>
              <w:t></w:t>
            </w:r>
            <w:r>
              <w:rPr>
                <w:sz w:val="24"/>
              </w:rPr>
              <w:t>18</w:t>
            </w:r>
          </w:p>
          <w:p w:rsidR="00B20678" w:rsidRDefault="00A67783">
            <w:pPr>
              <w:pStyle w:val="TableParagraph"/>
              <w:spacing w:before="68" w:line="274" w:lineRule="exact"/>
              <w:ind w:left="1869"/>
              <w:rPr>
                <w:sz w:val="24"/>
              </w:rPr>
            </w:pPr>
            <w:r>
              <w:rPr>
                <w:rFonts w:ascii="Symbol" w:hAnsi="Symbol"/>
                <w:sz w:val="24"/>
              </w:rPr>
              <w:t></w:t>
            </w:r>
            <w:r>
              <w:rPr>
                <w:sz w:val="24"/>
              </w:rPr>
              <w:t xml:space="preserve"> 17</w:t>
            </w:r>
          </w:p>
        </w:tc>
      </w:tr>
    </w:tbl>
    <w:p w:rsidR="00B20678" w:rsidRDefault="00A67783">
      <w:pPr>
        <w:pStyle w:val="ListParagraph"/>
        <w:numPr>
          <w:ilvl w:val="0"/>
          <w:numId w:val="6"/>
        </w:numPr>
        <w:tabs>
          <w:tab w:val="left" w:pos="1055"/>
          <w:tab w:val="left" w:pos="7881"/>
        </w:tabs>
        <w:spacing w:before="38"/>
        <w:ind w:hanging="374"/>
        <w:rPr>
          <w:sz w:val="28"/>
        </w:rPr>
      </w:pPr>
      <w:r>
        <w:rPr>
          <w:sz w:val="28"/>
        </w:rPr>
        <w:t xml:space="preserve">Số kilogam gạo 10 bao cân nặng là :  </w:t>
      </w:r>
      <w:r>
        <w:rPr>
          <w:sz w:val="23"/>
        </w:rPr>
        <w:t>5</w:t>
      </w:r>
      <w:r>
        <w:rPr>
          <w:rFonts w:ascii="Symbol" w:hAnsi="Symbol"/>
          <w:sz w:val="23"/>
        </w:rPr>
        <w:t></w:t>
      </w:r>
      <w:r>
        <w:rPr>
          <w:sz w:val="23"/>
        </w:rPr>
        <w:t xml:space="preserve">10 </w:t>
      </w:r>
      <w:r>
        <w:rPr>
          <w:rFonts w:ascii="Symbol" w:hAnsi="Symbol"/>
          <w:sz w:val="23"/>
        </w:rPr>
        <w:t></w:t>
      </w:r>
      <w:r>
        <w:rPr>
          <w:spacing w:val="33"/>
          <w:sz w:val="23"/>
        </w:rPr>
        <w:t xml:space="preserve"> </w:t>
      </w:r>
      <w:r>
        <w:rPr>
          <w:sz w:val="23"/>
        </w:rPr>
        <w:t>50(</w:t>
      </w:r>
      <w:r>
        <w:rPr>
          <w:i/>
          <w:sz w:val="23"/>
        </w:rPr>
        <w:t>kg</w:t>
      </w:r>
      <w:r>
        <w:rPr>
          <w:i/>
          <w:spacing w:val="8"/>
          <w:sz w:val="23"/>
        </w:rPr>
        <w:t xml:space="preserve"> </w:t>
      </w:r>
      <w:r>
        <w:rPr>
          <w:sz w:val="28"/>
        </w:rPr>
        <w:t>gạo)</w:t>
      </w:r>
      <w:r>
        <w:rPr>
          <w:sz w:val="28"/>
        </w:rPr>
        <w:tab/>
        <w:t>Đáp số: 50 kg</w:t>
      </w:r>
      <w:r>
        <w:rPr>
          <w:spacing w:val="-4"/>
          <w:sz w:val="28"/>
        </w:rPr>
        <w:t xml:space="preserve"> </w:t>
      </w:r>
      <w:r>
        <w:rPr>
          <w:sz w:val="28"/>
        </w:rPr>
        <w:t>gạo</w:t>
      </w:r>
    </w:p>
    <w:p w:rsidR="00B20678" w:rsidRDefault="00B20678">
      <w:pPr>
        <w:pStyle w:val="BodyText"/>
        <w:rPr>
          <w:sz w:val="17"/>
        </w:rPr>
      </w:pPr>
    </w:p>
    <w:p w:rsidR="00B20678" w:rsidRDefault="00B20678">
      <w:pPr>
        <w:rPr>
          <w:sz w:val="17"/>
        </w:rPr>
        <w:sectPr w:rsidR="00B20678">
          <w:pgSz w:w="12240" w:h="15840"/>
          <w:pgMar w:top="1280" w:right="40" w:bottom="1560" w:left="760" w:header="709" w:footer="1380" w:gutter="0"/>
          <w:cols w:space="720"/>
        </w:sectPr>
      </w:pPr>
    </w:p>
    <w:p w:rsidR="00B20678" w:rsidRDefault="00A67783">
      <w:pPr>
        <w:pStyle w:val="ListParagraph"/>
        <w:numPr>
          <w:ilvl w:val="0"/>
          <w:numId w:val="6"/>
        </w:numPr>
        <w:tabs>
          <w:tab w:val="left" w:pos="986"/>
        </w:tabs>
        <w:spacing w:before="92"/>
        <w:ind w:left="985" w:hanging="305"/>
        <w:rPr>
          <w:sz w:val="23"/>
        </w:rPr>
      </w:pPr>
      <w:r>
        <w:rPr>
          <w:w w:val="105"/>
          <w:sz w:val="28"/>
        </w:rPr>
        <w:lastRenderedPageBreak/>
        <w:t>Chu</w:t>
      </w:r>
      <w:r>
        <w:rPr>
          <w:spacing w:val="-8"/>
          <w:w w:val="105"/>
          <w:sz w:val="28"/>
        </w:rPr>
        <w:t xml:space="preserve"> </w:t>
      </w:r>
      <w:r>
        <w:rPr>
          <w:w w:val="105"/>
          <w:sz w:val="28"/>
        </w:rPr>
        <w:t>vi</w:t>
      </w:r>
      <w:r>
        <w:rPr>
          <w:spacing w:val="-7"/>
          <w:w w:val="105"/>
          <w:sz w:val="28"/>
        </w:rPr>
        <w:t xml:space="preserve"> </w:t>
      </w:r>
      <w:r>
        <w:rPr>
          <w:w w:val="105"/>
          <w:sz w:val="28"/>
        </w:rPr>
        <w:t>tam</w:t>
      </w:r>
      <w:r>
        <w:rPr>
          <w:spacing w:val="-9"/>
          <w:w w:val="105"/>
          <w:sz w:val="28"/>
        </w:rPr>
        <w:t xml:space="preserve"> </w:t>
      </w:r>
      <w:r>
        <w:rPr>
          <w:w w:val="105"/>
          <w:sz w:val="28"/>
        </w:rPr>
        <w:t>giác</w:t>
      </w:r>
      <w:r>
        <w:rPr>
          <w:spacing w:val="-4"/>
          <w:w w:val="105"/>
          <w:sz w:val="28"/>
        </w:rPr>
        <w:t xml:space="preserve"> </w:t>
      </w:r>
      <w:r>
        <w:rPr>
          <w:w w:val="105"/>
          <w:sz w:val="28"/>
        </w:rPr>
        <w:t>ABC</w:t>
      </w:r>
      <w:r>
        <w:rPr>
          <w:spacing w:val="-4"/>
          <w:w w:val="105"/>
          <w:sz w:val="28"/>
        </w:rPr>
        <w:t xml:space="preserve"> </w:t>
      </w:r>
      <w:r>
        <w:rPr>
          <w:w w:val="105"/>
          <w:sz w:val="28"/>
        </w:rPr>
        <w:t>là</w:t>
      </w:r>
      <w:r>
        <w:rPr>
          <w:spacing w:val="-4"/>
          <w:w w:val="105"/>
          <w:sz w:val="28"/>
        </w:rPr>
        <w:t xml:space="preserve"> </w:t>
      </w:r>
      <w:r>
        <w:rPr>
          <w:w w:val="105"/>
          <w:sz w:val="28"/>
        </w:rPr>
        <w:t>:</w:t>
      </w:r>
      <w:r>
        <w:rPr>
          <w:spacing w:val="24"/>
          <w:w w:val="105"/>
          <w:sz w:val="28"/>
        </w:rPr>
        <w:t xml:space="preserve"> </w:t>
      </w:r>
      <w:r>
        <w:rPr>
          <w:spacing w:val="-4"/>
          <w:w w:val="105"/>
          <w:sz w:val="23"/>
        </w:rPr>
        <w:t>30</w:t>
      </w:r>
      <w:r>
        <w:rPr>
          <w:spacing w:val="-29"/>
          <w:w w:val="105"/>
          <w:sz w:val="23"/>
        </w:rPr>
        <w:t xml:space="preserve"> </w:t>
      </w:r>
      <w:r>
        <w:rPr>
          <w:rFonts w:ascii="Symbol" w:hAnsi="Symbol"/>
          <w:w w:val="105"/>
          <w:sz w:val="23"/>
        </w:rPr>
        <w:t></w:t>
      </w:r>
      <w:r>
        <w:rPr>
          <w:spacing w:val="-25"/>
          <w:w w:val="105"/>
          <w:sz w:val="23"/>
        </w:rPr>
        <w:t xml:space="preserve"> </w:t>
      </w:r>
      <w:r>
        <w:rPr>
          <w:spacing w:val="-4"/>
          <w:w w:val="105"/>
          <w:sz w:val="23"/>
        </w:rPr>
        <w:t>40</w:t>
      </w:r>
      <w:r>
        <w:rPr>
          <w:spacing w:val="-29"/>
          <w:w w:val="105"/>
          <w:sz w:val="23"/>
        </w:rPr>
        <w:t xml:space="preserve"> </w:t>
      </w:r>
      <w:r>
        <w:rPr>
          <w:rFonts w:ascii="Symbol" w:hAnsi="Symbol"/>
          <w:w w:val="105"/>
          <w:sz w:val="23"/>
        </w:rPr>
        <w:t></w:t>
      </w:r>
      <w:r>
        <w:rPr>
          <w:spacing w:val="-33"/>
          <w:w w:val="105"/>
          <w:sz w:val="23"/>
        </w:rPr>
        <w:t xml:space="preserve"> </w:t>
      </w:r>
      <w:r>
        <w:rPr>
          <w:spacing w:val="-4"/>
          <w:w w:val="105"/>
          <w:sz w:val="23"/>
        </w:rPr>
        <w:t>50</w:t>
      </w:r>
      <w:r>
        <w:rPr>
          <w:spacing w:val="-14"/>
          <w:w w:val="105"/>
          <w:sz w:val="23"/>
        </w:rPr>
        <w:t xml:space="preserve"> </w:t>
      </w:r>
      <w:r>
        <w:rPr>
          <w:rFonts w:ascii="Symbol" w:hAnsi="Symbol"/>
          <w:w w:val="105"/>
          <w:sz w:val="23"/>
        </w:rPr>
        <w:t></w:t>
      </w:r>
      <w:r>
        <w:rPr>
          <w:w w:val="105"/>
          <w:sz w:val="23"/>
        </w:rPr>
        <w:t>120(</w:t>
      </w:r>
      <w:r>
        <w:rPr>
          <w:i/>
          <w:w w:val="105"/>
          <w:sz w:val="23"/>
        </w:rPr>
        <w:t>cm</w:t>
      </w:r>
      <w:r>
        <w:rPr>
          <w:w w:val="105"/>
          <w:sz w:val="23"/>
        </w:rPr>
        <w:t>)</w:t>
      </w:r>
    </w:p>
    <w:p w:rsidR="00B20678" w:rsidRDefault="00B20678">
      <w:pPr>
        <w:pStyle w:val="BodyText"/>
        <w:spacing w:before="8"/>
        <w:rPr>
          <w:sz w:val="24"/>
        </w:rPr>
      </w:pPr>
    </w:p>
    <w:p w:rsidR="00B20678" w:rsidRDefault="00A67783">
      <w:pPr>
        <w:pStyle w:val="Heading3"/>
        <w:spacing w:before="1"/>
        <w:ind w:left="0"/>
        <w:jc w:val="right"/>
      </w:pPr>
      <w:r>
        <w:t>ĐÊ SỐ 004</w:t>
      </w:r>
    </w:p>
    <w:p w:rsidR="00B20678" w:rsidRDefault="00A67783">
      <w:pPr>
        <w:pStyle w:val="BodyText"/>
        <w:spacing w:before="89"/>
        <w:ind w:left="544"/>
      </w:pPr>
      <w:r>
        <w:br w:type="column"/>
      </w:r>
      <w:r>
        <w:lastRenderedPageBreak/>
        <w:t>Đáp số: 120 cm</w:t>
      </w:r>
    </w:p>
    <w:p w:rsidR="00B20678" w:rsidRDefault="00B20678">
      <w:pPr>
        <w:sectPr w:rsidR="00B20678">
          <w:type w:val="continuous"/>
          <w:pgSz w:w="12240" w:h="15840"/>
          <w:pgMar w:top="1280" w:right="40" w:bottom="1560" w:left="760" w:header="720" w:footer="720" w:gutter="0"/>
          <w:cols w:num="2" w:space="40" w:equalWidth="0">
            <w:col w:w="6578" w:space="40"/>
            <w:col w:w="4822"/>
          </w:cols>
        </w:sectPr>
      </w:pPr>
    </w:p>
    <w:p w:rsidR="00B20678" w:rsidRDefault="00B20678">
      <w:pPr>
        <w:pStyle w:val="BodyText"/>
        <w:spacing w:before="8"/>
        <w:rPr>
          <w:sz w:val="12"/>
        </w:rPr>
      </w:pPr>
    </w:p>
    <w:p w:rsidR="00B20678" w:rsidRDefault="00A67783">
      <w:pPr>
        <w:pStyle w:val="Heading3"/>
        <w:spacing w:before="165"/>
      </w:pPr>
      <w:r>
        <w:rPr>
          <w:b w:val="0"/>
          <w:u w:val="single"/>
        </w:rPr>
        <w:t>Caâu 1:</w:t>
      </w:r>
      <w:r>
        <w:rPr>
          <w:b w:val="0"/>
        </w:rPr>
        <w:t xml:space="preserve"> </w:t>
      </w:r>
      <w:r>
        <w:t xml:space="preserve">1 m </w:t>
      </w:r>
      <w:proofErr w:type="gramStart"/>
      <w:r>
        <w:t>= .....</w:t>
      </w:r>
      <w:proofErr w:type="gramEnd"/>
      <w:r>
        <w:t xml:space="preserve"> </w:t>
      </w:r>
      <w:proofErr w:type="gramStart"/>
      <w:r>
        <w:t>cm ?</w:t>
      </w:r>
      <w:proofErr w:type="gramEnd"/>
      <w:r>
        <w:t xml:space="preserve"> Số thích hợp cần điền vào chỗ trống là: </w:t>
      </w:r>
      <w:proofErr w:type="gramStart"/>
      <w:r>
        <w:t>( M2</w:t>
      </w:r>
      <w:proofErr w:type="gramEnd"/>
      <w:r>
        <w:t>- 0.5)</w:t>
      </w:r>
    </w:p>
    <w:p w:rsidR="00B20678" w:rsidRDefault="00B20678">
      <w:pPr>
        <w:pStyle w:val="BodyText"/>
        <w:spacing w:before="6"/>
        <w:rPr>
          <w:b/>
          <w:sz w:val="26"/>
        </w:rPr>
      </w:pPr>
    </w:p>
    <w:p w:rsidR="00B20678" w:rsidRDefault="00A67783">
      <w:pPr>
        <w:pStyle w:val="BodyText"/>
        <w:tabs>
          <w:tab w:val="left" w:pos="4335"/>
          <w:tab w:val="left" w:pos="6568"/>
          <w:tab w:val="left" w:pos="8644"/>
        </w:tabs>
        <w:spacing w:before="89"/>
        <w:ind w:left="2120"/>
      </w:pPr>
      <w:proofErr w:type="gramStart"/>
      <w:r>
        <w:t>a .</w:t>
      </w:r>
      <w:proofErr w:type="gramEnd"/>
      <w:r>
        <w:rPr>
          <w:spacing w:val="-1"/>
        </w:rPr>
        <w:t xml:space="preserve"> </w:t>
      </w:r>
      <w:r>
        <w:t>10</w:t>
      </w:r>
      <w:r>
        <w:rPr>
          <w:spacing w:val="2"/>
        </w:rPr>
        <w:t xml:space="preserve"> </w:t>
      </w:r>
      <w:r>
        <w:t>cm</w:t>
      </w:r>
      <w:r>
        <w:tab/>
        <w:t>b. 100</w:t>
      </w:r>
      <w:r>
        <w:rPr>
          <w:spacing w:val="2"/>
        </w:rPr>
        <w:t xml:space="preserve"> </w:t>
      </w:r>
      <w:r>
        <w:t>cm</w:t>
      </w:r>
      <w:r>
        <w:tab/>
        <w:t>c. 1000</w:t>
      </w:r>
      <w:r>
        <w:rPr>
          <w:spacing w:val="2"/>
        </w:rPr>
        <w:t xml:space="preserve"> </w:t>
      </w:r>
      <w:r>
        <w:t>cm</w:t>
      </w:r>
      <w:r>
        <w:tab/>
      </w:r>
      <w:proofErr w:type="gramStart"/>
      <w:r>
        <w:t>d .</w:t>
      </w:r>
      <w:proofErr w:type="gramEnd"/>
      <w:r>
        <w:t xml:space="preserve"> 1</w:t>
      </w:r>
      <w:r>
        <w:rPr>
          <w:spacing w:val="1"/>
        </w:rPr>
        <w:t xml:space="preserve"> </w:t>
      </w:r>
      <w:r>
        <w:t>cm</w:t>
      </w:r>
    </w:p>
    <w:p w:rsidR="00B20678" w:rsidRDefault="00B20678">
      <w:pPr>
        <w:pStyle w:val="BodyText"/>
        <w:spacing w:before="8"/>
        <w:rPr>
          <w:sz w:val="37"/>
        </w:rPr>
      </w:pPr>
    </w:p>
    <w:p w:rsidR="00B20678" w:rsidRDefault="00A67783">
      <w:pPr>
        <w:pStyle w:val="Heading3"/>
        <w:spacing w:before="1"/>
      </w:pPr>
      <w:r>
        <w:rPr>
          <w:b w:val="0"/>
          <w:u w:val="single"/>
        </w:rPr>
        <w:t>Caâu 2</w:t>
      </w:r>
      <w:r>
        <w:rPr>
          <w:b w:val="0"/>
        </w:rPr>
        <w:t xml:space="preserve">: </w:t>
      </w:r>
      <w:proofErr w:type="gramStart"/>
      <w:r>
        <w:t>0 :</w:t>
      </w:r>
      <w:proofErr w:type="gramEnd"/>
      <w:r>
        <w:t xml:space="preserve"> 4 = ? Kết quả của phép tính là: </w:t>
      </w:r>
      <w:proofErr w:type="gramStart"/>
      <w:r>
        <w:t>( M1</w:t>
      </w:r>
      <w:proofErr w:type="gramEnd"/>
      <w:r>
        <w:t>- 0,5)</w:t>
      </w:r>
    </w:p>
    <w:p w:rsidR="00B20678" w:rsidRDefault="00A67783">
      <w:pPr>
        <w:tabs>
          <w:tab w:val="left" w:pos="3620"/>
          <w:tab w:val="left" w:pos="5936"/>
          <w:tab w:val="left" w:pos="7958"/>
        </w:tabs>
        <w:spacing w:before="299" w:line="480" w:lineRule="auto"/>
        <w:ind w:left="680" w:right="2906" w:firstLine="628"/>
        <w:rPr>
          <w:b/>
          <w:sz w:val="28"/>
        </w:rPr>
      </w:pPr>
      <w:r>
        <w:rPr>
          <w:sz w:val="28"/>
        </w:rPr>
        <w:t>a.</w:t>
      </w:r>
      <w:r>
        <w:rPr>
          <w:spacing w:val="4"/>
          <w:sz w:val="28"/>
        </w:rPr>
        <w:t xml:space="preserve"> </w:t>
      </w:r>
      <w:r>
        <w:rPr>
          <w:sz w:val="28"/>
        </w:rPr>
        <w:t>0</w:t>
      </w:r>
      <w:r>
        <w:rPr>
          <w:sz w:val="28"/>
        </w:rPr>
        <w:tab/>
        <w:t>b.</w:t>
      </w:r>
      <w:r>
        <w:rPr>
          <w:spacing w:val="1"/>
          <w:sz w:val="28"/>
        </w:rPr>
        <w:t xml:space="preserve"> </w:t>
      </w:r>
      <w:r>
        <w:rPr>
          <w:sz w:val="28"/>
        </w:rPr>
        <w:t>1</w:t>
      </w:r>
      <w:r>
        <w:rPr>
          <w:sz w:val="28"/>
        </w:rPr>
        <w:tab/>
        <w:t>c.</w:t>
      </w:r>
      <w:r>
        <w:rPr>
          <w:spacing w:val="2"/>
          <w:sz w:val="28"/>
        </w:rPr>
        <w:t xml:space="preserve"> </w:t>
      </w:r>
      <w:r>
        <w:rPr>
          <w:sz w:val="28"/>
        </w:rPr>
        <w:t>4</w:t>
      </w:r>
      <w:r>
        <w:rPr>
          <w:sz w:val="28"/>
        </w:rPr>
        <w:tab/>
        <w:t xml:space="preserve">d. 40 </w:t>
      </w:r>
      <w:r>
        <w:rPr>
          <w:sz w:val="28"/>
          <w:u w:val="single"/>
        </w:rPr>
        <w:t>Caâu 3:</w:t>
      </w:r>
      <w:r>
        <w:rPr>
          <w:sz w:val="28"/>
        </w:rPr>
        <w:t xml:space="preserve"> (0,5ñ) </w:t>
      </w:r>
      <w:r>
        <w:rPr>
          <w:b/>
          <w:sz w:val="28"/>
        </w:rPr>
        <w:t xml:space="preserve">Độ dài đường gấp khúc sau </w:t>
      </w:r>
      <w:proofErr w:type="gramStart"/>
      <w:r>
        <w:rPr>
          <w:b/>
          <w:sz w:val="28"/>
        </w:rPr>
        <w:t>là :</w:t>
      </w:r>
      <w:proofErr w:type="gramEnd"/>
      <w:r>
        <w:rPr>
          <w:b/>
          <w:sz w:val="28"/>
        </w:rPr>
        <w:t xml:space="preserve"> ( M1-</w:t>
      </w:r>
      <w:r>
        <w:rPr>
          <w:b/>
          <w:spacing w:val="-47"/>
          <w:sz w:val="28"/>
        </w:rPr>
        <w:t xml:space="preserve"> </w:t>
      </w:r>
      <w:r>
        <w:rPr>
          <w:b/>
          <w:sz w:val="28"/>
        </w:rPr>
        <w:t>1)</w:t>
      </w:r>
    </w:p>
    <w:p w:rsidR="00B20678" w:rsidRDefault="00B20678">
      <w:pPr>
        <w:pStyle w:val="BodyText"/>
        <w:spacing w:before="119"/>
        <w:ind w:left="390" w:right="1066"/>
        <w:jc w:val="center"/>
      </w:pPr>
      <w:r>
        <w:rPr>
          <w:noProof/>
        </w:rPr>
        <w:pict>
          <v:group id="Group 33" o:spid="_x0000_s1035" style="position:absolute;left:0;text-align:left;margin-left:273.35pt;margin-top:41.3pt;width:81.75pt;height:75.1pt;z-index:-251770880;mso-position-horizontal-relative:page" coordorigin="5468,827" coordsize="1635,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">
            <v:rect id="Rectangle 34" o:spid="_x0000_s1036" style="position:absolute;left:5475;top:834;width:162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" stroked="f"/>
            <v:rect id="Rectangle 35" o:spid="_x0000_s1037" style="position:absolute;left:5475;top:834;width:162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" filled="f"/>
            <v:shape id="Text Box 36" o:spid="_x0000_s1038" type="#_x0000_t202" style="position:absolute;left:5467;top:826;width:1635;height:15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" filled="f" stroked="f">
              <v:textbox inset="0,0,0,0">
                <w:txbxContent>
                  <w:p w:rsidR="00B20678" w:rsidRDefault="00B20678">
                    <w:pPr>
                      <w:rPr>
                        <w:sz w:val="36"/>
                      </w:rPr>
                    </w:pPr>
                  </w:p>
                  <w:p w:rsidR="00B20678" w:rsidRDefault="00B20678">
                    <w:pPr>
                      <w:rPr>
                        <w:sz w:val="36"/>
                      </w:rPr>
                    </w:pPr>
                  </w:p>
                  <w:p w:rsidR="00B20678" w:rsidRDefault="00B20678">
                    <w:pPr>
                      <w:spacing w:before="1"/>
                      <w:rPr>
                        <w:sz w:val="30"/>
                      </w:rPr>
                    </w:pPr>
                  </w:p>
                  <w:p w:rsidR="00B20678" w:rsidRDefault="00A67783">
                    <w:pPr>
                      <w:ind w:left="451"/>
                      <w:rPr>
                        <w:sz w:val="28"/>
                      </w:rPr>
                    </w:pPr>
                    <w:r>
                      <w:rPr>
                        <w:sz w:val="28"/>
                      </w:rPr>
                      <w:t>4 cm</w:t>
                    </w:r>
                  </w:p>
                </w:txbxContent>
              </v:textbox>
            </v:shape>
            <w10:wrap anchorx="page"/>
          </v:group>
        </w:pict>
      </w:r>
      <w:r w:rsidR="00A67783">
        <w:t>4cm</w:t>
      </w:r>
    </w:p>
    <w:p w:rsidR="00B20678" w:rsidRDefault="00B20678">
      <w:pPr>
        <w:pStyle w:val="BodyText"/>
        <w:rPr>
          <w:sz w:val="36"/>
        </w:rPr>
      </w:pPr>
    </w:p>
    <w:p w:rsidR="00B20678" w:rsidRDefault="00B20678">
      <w:pPr>
        <w:pStyle w:val="BodyText"/>
        <w:spacing w:before="6"/>
        <w:rPr>
          <w:sz w:val="34"/>
        </w:rPr>
      </w:pPr>
    </w:p>
    <w:p w:rsidR="00B20678" w:rsidRDefault="00A67783">
      <w:pPr>
        <w:pStyle w:val="BodyText"/>
        <w:tabs>
          <w:tab w:val="left" w:pos="2380"/>
        </w:tabs>
        <w:ind w:right="560"/>
        <w:jc w:val="center"/>
      </w:pPr>
      <w:r>
        <w:t>4cm</w:t>
      </w:r>
      <w:r>
        <w:tab/>
        <w:t>4 cm</w:t>
      </w:r>
    </w:p>
    <w:p w:rsidR="00B20678" w:rsidRDefault="00B20678">
      <w:pPr>
        <w:jc w:val="center"/>
        <w:sectPr w:rsidR="00B20678">
          <w:type w:val="continuous"/>
          <w:pgSz w:w="12240" w:h="15840"/>
          <w:pgMar w:top="1280" w:right="40" w:bottom="1560" w:left="760" w:header="720" w:footer="720" w:gutter="0"/>
          <w:cols w:space="720"/>
        </w:sectPr>
      </w:pPr>
    </w:p>
    <w:p w:rsidR="00B20678" w:rsidRDefault="00B20678">
      <w:pPr>
        <w:pStyle w:val="ListParagraph"/>
        <w:numPr>
          <w:ilvl w:val="1"/>
          <w:numId w:val="6"/>
        </w:numPr>
        <w:tabs>
          <w:tab w:val="left" w:pos="1680"/>
          <w:tab w:val="left" w:pos="1724"/>
          <w:tab w:val="left" w:pos="3570"/>
          <w:tab w:val="left" w:pos="5161"/>
          <w:tab w:val="left" w:pos="5819"/>
          <w:tab w:val="left" w:pos="7806"/>
          <w:tab w:val="left" w:pos="7909"/>
        </w:tabs>
        <w:spacing w:before="187" w:line="559" w:lineRule="auto"/>
        <w:ind w:right="2538" w:firstLine="720"/>
        <w:rPr>
          <w:sz w:val="28"/>
        </w:rPr>
      </w:pPr>
      <w:r w:rsidRPr="00B20678">
        <w:rPr>
          <w:noProof/>
        </w:rPr>
        <w:lastRenderedPageBreak/>
        <w:pict>
          <v:group id="Group 37" o:spid="_x0000_s1039" style="position:absolute;left:0;text-align:left;margin-left:368.6pt;margin-top:64.75pt;width:162.75pt;height:36.75pt;z-index:-251761664;mso-position-horizontal-relative:page" coordorigin="7373,1296" coordsize="325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">
            <v:shape id="FreeForm 38" o:spid="_x0000_s1040" style="position:absolute;left:7380;top:1303;width:3240;height:720;visibility:visible" coordsize="3240,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" adj="0,,0" path="m360,l2160,m360,l,720m2160,l3240,720e" filled="f">
              <v:stroke joinstyle="round"/>
              <v:formulas/>
              <v:path arrowok="t" o:connecttype="custom" o:connectlocs="360,1303;2160,1303;360,1303;0,2023;2160,1303;3240,2023" o:connectangles="0,0,0,0,0,0"/>
            </v:shape>
            <v:shape id="Text Box 39" o:spid="_x0000_s1041" type="#_x0000_t202" style="position:absolute;left:7372;top:1295;width:3255;height: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" filled="f" stroked="f">
              <v:textbox inset="0,0,0,0">
                <w:txbxContent>
                  <w:p w:rsidR="00B20678" w:rsidRDefault="00B20678">
                    <w:pPr>
                      <w:spacing w:before="10"/>
                      <w:rPr>
                        <w:b/>
                        <w:i/>
                        <w:sz w:val="33"/>
                      </w:rPr>
                    </w:pPr>
                  </w:p>
                  <w:p w:rsidR="00B20678" w:rsidRDefault="00A67783">
                    <w:pPr>
                      <w:tabs>
                        <w:tab w:val="left" w:pos="2326"/>
                        <w:tab w:val="left" w:pos="3247"/>
                      </w:tabs>
                      <w:ind w:left="7"/>
                      <w:rPr>
                        <w:sz w:val="28"/>
                      </w:rPr>
                    </w:pPr>
                    <w:r>
                      <w:rPr>
                        <w:sz w:val="28"/>
                        <w:u w:val="single"/>
                      </w:rPr>
                      <w:t xml:space="preserve"> </w:t>
                    </w:r>
                    <w:r>
                      <w:rPr>
                        <w:sz w:val="28"/>
                        <w:u w:val="single"/>
                      </w:rPr>
                      <w:tab/>
                      <w:t>4cm</w:t>
                    </w:r>
                    <w:r>
                      <w:rPr>
                        <w:sz w:val="28"/>
                        <w:u w:val="single"/>
                      </w:rPr>
                      <w:tab/>
                    </w:r>
                  </w:p>
                </w:txbxContent>
              </v:textbox>
            </v:shape>
            <w10:wrap anchorx="page"/>
          </v:group>
        </w:pict>
      </w:r>
      <w:r w:rsidR="00A67783">
        <w:rPr>
          <w:sz w:val="28"/>
        </w:rPr>
        <w:t>16</w:t>
      </w:r>
      <w:r w:rsidR="00A67783">
        <w:rPr>
          <w:spacing w:val="10"/>
          <w:sz w:val="28"/>
        </w:rPr>
        <w:t xml:space="preserve"> </w:t>
      </w:r>
      <w:r w:rsidR="00A67783">
        <w:rPr>
          <w:sz w:val="28"/>
        </w:rPr>
        <w:t>cm</w:t>
      </w:r>
      <w:r w:rsidR="00A67783">
        <w:rPr>
          <w:sz w:val="28"/>
        </w:rPr>
        <w:tab/>
        <w:t>b.</w:t>
      </w:r>
      <w:r w:rsidR="00A67783">
        <w:rPr>
          <w:spacing w:val="6"/>
          <w:sz w:val="28"/>
        </w:rPr>
        <w:t xml:space="preserve"> </w:t>
      </w:r>
      <w:r w:rsidR="00A67783">
        <w:rPr>
          <w:sz w:val="28"/>
        </w:rPr>
        <w:t>20</w:t>
      </w:r>
      <w:r w:rsidR="00A67783">
        <w:rPr>
          <w:spacing w:val="4"/>
          <w:sz w:val="28"/>
        </w:rPr>
        <w:t xml:space="preserve"> </w:t>
      </w:r>
      <w:r w:rsidR="00A67783">
        <w:rPr>
          <w:sz w:val="28"/>
        </w:rPr>
        <w:t>cm</w:t>
      </w:r>
      <w:r w:rsidR="00A67783">
        <w:rPr>
          <w:sz w:val="28"/>
        </w:rPr>
        <w:tab/>
      </w:r>
      <w:r w:rsidR="00A67783">
        <w:rPr>
          <w:sz w:val="28"/>
        </w:rPr>
        <w:tab/>
        <w:t>c.</w:t>
      </w:r>
      <w:r w:rsidR="00A67783">
        <w:rPr>
          <w:spacing w:val="4"/>
          <w:sz w:val="28"/>
        </w:rPr>
        <w:t xml:space="preserve"> </w:t>
      </w:r>
      <w:r w:rsidR="00A67783">
        <w:rPr>
          <w:sz w:val="28"/>
        </w:rPr>
        <w:t>15</w:t>
      </w:r>
      <w:r w:rsidR="00A67783">
        <w:rPr>
          <w:spacing w:val="4"/>
          <w:sz w:val="28"/>
        </w:rPr>
        <w:t xml:space="preserve"> </w:t>
      </w:r>
      <w:r w:rsidR="00A67783">
        <w:rPr>
          <w:sz w:val="28"/>
        </w:rPr>
        <w:t>cm</w:t>
      </w:r>
      <w:r w:rsidR="00A67783">
        <w:rPr>
          <w:sz w:val="28"/>
        </w:rPr>
        <w:tab/>
      </w:r>
      <w:r w:rsidR="00A67783">
        <w:rPr>
          <w:sz w:val="28"/>
        </w:rPr>
        <w:tab/>
        <w:t>d. 12 cm</w:t>
      </w:r>
      <w:r w:rsidR="00A67783">
        <w:rPr>
          <w:sz w:val="28"/>
          <w:u w:val="single"/>
        </w:rPr>
        <w:t xml:space="preserve"> Caâu</w:t>
      </w:r>
      <w:r w:rsidR="00A67783">
        <w:rPr>
          <w:spacing w:val="-31"/>
          <w:sz w:val="28"/>
          <w:u w:val="single"/>
        </w:rPr>
        <w:t xml:space="preserve"> </w:t>
      </w:r>
      <w:r w:rsidR="00A67783">
        <w:rPr>
          <w:sz w:val="28"/>
          <w:u w:val="single"/>
        </w:rPr>
        <w:t>4:</w:t>
      </w:r>
      <w:r w:rsidR="00A67783">
        <w:rPr>
          <w:sz w:val="28"/>
        </w:rPr>
        <w:tab/>
      </w:r>
      <w:r w:rsidR="00A67783">
        <w:rPr>
          <w:b/>
          <w:sz w:val="28"/>
        </w:rPr>
        <w:t>Chu vi hình tứ giác</w:t>
      </w:r>
      <w:r w:rsidR="00A67783">
        <w:rPr>
          <w:b/>
          <w:spacing w:val="-4"/>
          <w:sz w:val="28"/>
        </w:rPr>
        <w:t xml:space="preserve"> </w:t>
      </w:r>
      <w:r w:rsidR="00A67783">
        <w:rPr>
          <w:b/>
          <w:sz w:val="28"/>
        </w:rPr>
        <w:t>sau</w:t>
      </w:r>
      <w:r w:rsidR="00A67783">
        <w:rPr>
          <w:b/>
          <w:spacing w:val="-3"/>
          <w:sz w:val="28"/>
        </w:rPr>
        <w:t xml:space="preserve"> </w:t>
      </w:r>
      <w:r w:rsidR="00A67783">
        <w:rPr>
          <w:b/>
          <w:sz w:val="28"/>
        </w:rPr>
        <w:t>là:</w:t>
      </w:r>
      <w:r w:rsidR="00A67783">
        <w:rPr>
          <w:b/>
          <w:sz w:val="28"/>
        </w:rPr>
        <w:tab/>
        <w:t>(</w:t>
      </w:r>
      <w:r w:rsidR="00A67783">
        <w:rPr>
          <w:b/>
          <w:spacing w:val="-4"/>
          <w:sz w:val="28"/>
        </w:rPr>
        <w:t xml:space="preserve"> </w:t>
      </w:r>
      <w:r w:rsidR="00A67783">
        <w:rPr>
          <w:b/>
          <w:sz w:val="28"/>
        </w:rPr>
        <w:t>M2-</w:t>
      </w:r>
      <w:r w:rsidR="00A67783">
        <w:rPr>
          <w:b/>
          <w:spacing w:val="-1"/>
          <w:sz w:val="28"/>
        </w:rPr>
        <w:t xml:space="preserve"> </w:t>
      </w:r>
      <w:r w:rsidR="00A67783">
        <w:rPr>
          <w:b/>
          <w:sz w:val="28"/>
        </w:rPr>
        <w:t>0.5)</w:t>
      </w:r>
      <w:r w:rsidR="00A67783">
        <w:rPr>
          <w:b/>
          <w:sz w:val="28"/>
        </w:rPr>
        <w:tab/>
      </w:r>
      <w:r w:rsidR="00A67783">
        <w:rPr>
          <w:sz w:val="28"/>
        </w:rPr>
        <w:t>6cm</w:t>
      </w:r>
    </w:p>
    <w:p w:rsidR="00B20678" w:rsidRDefault="00A67783">
      <w:pPr>
        <w:pStyle w:val="BodyText"/>
        <w:spacing w:line="319" w:lineRule="exact"/>
        <w:ind w:left="1189"/>
        <w:jc w:val="center"/>
      </w:pPr>
      <w:r>
        <w:t>3cm</w:t>
      </w:r>
    </w:p>
    <w:p w:rsidR="00B20678" w:rsidRDefault="00B20678">
      <w:pPr>
        <w:pStyle w:val="BodyText"/>
        <w:spacing w:before="11"/>
        <w:rPr>
          <w:sz w:val="24"/>
        </w:rPr>
      </w:pPr>
    </w:p>
    <w:p w:rsidR="00B20678" w:rsidRDefault="00A67783">
      <w:pPr>
        <w:pStyle w:val="BodyText"/>
        <w:spacing w:before="140"/>
        <w:ind w:left="8107"/>
      </w:pPr>
      <w:r>
        <w:t>8cm</w:t>
      </w:r>
    </w:p>
    <w:p w:rsidR="00B20678" w:rsidRDefault="00B20678">
      <w:pPr>
        <w:pStyle w:val="BodyText"/>
        <w:spacing w:before="10"/>
        <w:rPr>
          <w:sz w:val="32"/>
        </w:rPr>
      </w:pPr>
    </w:p>
    <w:p w:rsidR="00B20678" w:rsidRDefault="00A67783">
      <w:pPr>
        <w:pStyle w:val="ListParagraph"/>
        <w:numPr>
          <w:ilvl w:val="2"/>
          <w:numId w:val="6"/>
        </w:numPr>
        <w:tabs>
          <w:tab w:val="left" w:pos="1874"/>
          <w:tab w:val="left" w:pos="4034"/>
          <w:tab w:val="left" w:pos="6684"/>
          <w:tab w:val="left" w:pos="9040"/>
        </w:tabs>
        <w:spacing w:line="559" w:lineRule="auto"/>
        <w:ind w:right="1491" w:firstLine="929"/>
        <w:rPr>
          <w:b/>
          <w:sz w:val="28"/>
        </w:rPr>
      </w:pPr>
      <w:r>
        <w:rPr>
          <w:sz w:val="28"/>
        </w:rPr>
        <w:t>19cm</w:t>
      </w:r>
      <w:r>
        <w:rPr>
          <w:sz w:val="28"/>
        </w:rPr>
        <w:tab/>
        <w:t>b.</w:t>
      </w:r>
      <w:r>
        <w:rPr>
          <w:spacing w:val="1"/>
          <w:sz w:val="28"/>
        </w:rPr>
        <w:t xml:space="preserve"> </w:t>
      </w:r>
      <w:r>
        <w:rPr>
          <w:sz w:val="28"/>
        </w:rPr>
        <w:t>20cm</w:t>
      </w:r>
      <w:r>
        <w:rPr>
          <w:sz w:val="28"/>
        </w:rPr>
        <w:tab/>
        <w:t>c.</w:t>
      </w:r>
      <w:r>
        <w:rPr>
          <w:spacing w:val="-1"/>
          <w:sz w:val="28"/>
        </w:rPr>
        <w:t xml:space="preserve"> </w:t>
      </w:r>
      <w:r>
        <w:rPr>
          <w:sz w:val="28"/>
        </w:rPr>
        <w:t>21cm</w:t>
      </w:r>
      <w:r>
        <w:rPr>
          <w:sz w:val="28"/>
        </w:rPr>
        <w:tab/>
        <w:t>d. 22cm</w:t>
      </w:r>
      <w:r>
        <w:rPr>
          <w:sz w:val="28"/>
          <w:u w:val="single"/>
        </w:rPr>
        <w:t xml:space="preserve"> Câu </w:t>
      </w:r>
      <w:r>
        <w:rPr>
          <w:w w:val="102"/>
          <w:sz w:val="28"/>
          <w:u w:val="single"/>
        </w:rPr>
        <w:t>5</w:t>
      </w:r>
      <w:r>
        <w:rPr>
          <w:sz w:val="28"/>
        </w:rPr>
        <w:t xml:space="preserve"> </w:t>
      </w:r>
      <w:r>
        <w:rPr>
          <w:w w:val="101"/>
          <w:sz w:val="28"/>
        </w:rPr>
        <w:t>:</w:t>
      </w:r>
      <w:r>
        <w:rPr>
          <w:spacing w:val="-1"/>
          <w:sz w:val="28"/>
        </w:rPr>
        <w:t xml:space="preserve"> </w:t>
      </w:r>
      <w:r>
        <w:rPr>
          <w:b/>
          <w:spacing w:val="-3"/>
          <w:w w:val="105"/>
          <w:sz w:val="28"/>
        </w:rPr>
        <w:t>Ñ</w:t>
      </w:r>
      <w:r>
        <w:rPr>
          <w:b/>
          <w:w w:val="103"/>
          <w:sz w:val="28"/>
        </w:rPr>
        <w:t>a</w:t>
      </w:r>
      <w:r>
        <w:rPr>
          <w:b/>
          <w:spacing w:val="-1"/>
          <w:w w:val="2"/>
          <w:sz w:val="28"/>
        </w:rPr>
        <w:t>ë</w:t>
      </w:r>
      <w:r>
        <w:rPr>
          <w:b/>
          <w:w w:val="108"/>
          <w:sz w:val="28"/>
        </w:rPr>
        <w:t>t</w:t>
      </w:r>
      <w:r>
        <w:rPr>
          <w:b/>
          <w:spacing w:val="-1"/>
          <w:sz w:val="28"/>
        </w:rPr>
        <w:t xml:space="preserve"> </w:t>
      </w:r>
      <w:r>
        <w:rPr>
          <w:b/>
          <w:w w:val="104"/>
          <w:sz w:val="28"/>
        </w:rPr>
        <w:t>t</w:t>
      </w:r>
      <w:r>
        <w:rPr>
          <w:b/>
          <w:spacing w:val="-2"/>
          <w:w w:val="104"/>
          <w:sz w:val="28"/>
        </w:rPr>
        <w:t>í</w:t>
      </w:r>
      <w:r>
        <w:rPr>
          <w:b/>
          <w:sz w:val="28"/>
        </w:rPr>
        <w:t>n</w:t>
      </w:r>
      <w:r>
        <w:rPr>
          <w:b/>
          <w:w w:val="99"/>
          <w:sz w:val="28"/>
        </w:rPr>
        <w:t>h</w:t>
      </w:r>
      <w:r>
        <w:rPr>
          <w:b/>
          <w:spacing w:val="-2"/>
          <w:sz w:val="28"/>
        </w:rPr>
        <w:t xml:space="preserve"> </w:t>
      </w:r>
      <w:r>
        <w:rPr>
          <w:b/>
          <w:spacing w:val="-2"/>
          <w:w w:val="105"/>
          <w:sz w:val="28"/>
        </w:rPr>
        <w:t>r</w:t>
      </w:r>
      <w:r>
        <w:rPr>
          <w:b/>
          <w:w w:val="103"/>
          <w:sz w:val="28"/>
        </w:rPr>
        <w:t>o</w:t>
      </w:r>
      <w:r>
        <w:rPr>
          <w:b/>
          <w:spacing w:val="-1"/>
          <w:w w:val="2"/>
          <w:sz w:val="28"/>
        </w:rPr>
        <w:t>à</w:t>
      </w:r>
      <w:r>
        <w:rPr>
          <w:b/>
          <w:w w:val="99"/>
          <w:sz w:val="28"/>
        </w:rPr>
        <w:t>i</w:t>
      </w:r>
      <w:r>
        <w:rPr>
          <w:b/>
          <w:spacing w:val="-2"/>
          <w:sz w:val="28"/>
        </w:rPr>
        <w:t xml:space="preserve"> </w:t>
      </w:r>
      <w:r>
        <w:rPr>
          <w:b/>
          <w:w w:val="104"/>
          <w:sz w:val="28"/>
        </w:rPr>
        <w:t>t</w:t>
      </w:r>
      <w:r>
        <w:rPr>
          <w:b/>
          <w:spacing w:val="-2"/>
          <w:w w:val="104"/>
          <w:sz w:val="28"/>
        </w:rPr>
        <w:t>í</w:t>
      </w:r>
      <w:r>
        <w:rPr>
          <w:b/>
          <w:sz w:val="28"/>
        </w:rPr>
        <w:t>n</w:t>
      </w:r>
      <w:r>
        <w:rPr>
          <w:b/>
          <w:w w:val="99"/>
          <w:sz w:val="28"/>
        </w:rPr>
        <w:t>h</w:t>
      </w:r>
      <w:r>
        <w:rPr>
          <w:b/>
          <w:sz w:val="28"/>
        </w:rPr>
        <w:t xml:space="preserve">  ( </w:t>
      </w:r>
      <w:r>
        <w:rPr>
          <w:b/>
          <w:spacing w:val="-2"/>
          <w:sz w:val="28"/>
        </w:rPr>
        <w:t>M</w:t>
      </w:r>
      <w:r>
        <w:rPr>
          <w:b/>
          <w:spacing w:val="1"/>
          <w:sz w:val="28"/>
        </w:rPr>
        <w:t>2</w:t>
      </w:r>
      <w:r>
        <w:rPr>
          <w:b/>
          <w:sz w:val="28"/>
        </w:rPr>
        <w:t>-</w:t>
      </w:r>
      <w:r>
        <w:rPr>
          <w:b/>
          <w:spacing w:val="-1"/>
          <w:sz w:val="28"/>
        </w:rPr>
        <w:t xml:space="preserve"> </w:t>
      </w:r>
      <w:r>
        <w:rPr>
          <w:b/>
          <w:spacing w:val="1"/>
          <w:sz w:val="28"/>
        </w:rPr>
        <w:t>2)</w:t>
      </w:r>
    </w:p>
    <w:p w:rsidR="00B20678" w:rsidRDefault="00A67783">
      <w:pPr>
        <w:pStyle w:val="Heading3"/>
        <w:tabs>
          <w:tab w:val="left" w:pos="3803"/>
          <w:tab w:val="left" w:pos="4262"/>
          <w:tab w:val="left" w:pos="6441"/>
          <w:tab w:val="left" w:pos="6869"/>
          <w:tab w:val="left" w:pos="8616"/>
          <w:tab w:val="left" w:pos="9077"/>
        </w:tabs>
        <w:spacing w:line="296" w:lineRule="exact"/>
        <w:ind w:left="1098"/>
      </w:pPr>
      <w:r>
        <w:t xml:space="preserve">a) </w:t>
      </w:r>
      <w:proofErr w:type="gramStart"/>
      <w:r>
        <w:t>465  +</w:t>
      </w:r>
      <w:proofErr w:type="gramEnd"/>
      <w:r>
        <w:t xml:space="preserve">  213</w:t>
      </w:r>
      <w:r>
        <w:tab/>
        <w:t>b)</w:t>
      </w:r>
      <w:r>
        <w:tab/>
        <w:t>857</w:t>
      </w:r>
      <w:r>
        <w:rPr>
          <w:spacing w:val="-2"/>
        </w:rPr>
        <w:t xml:space="preserve"> </w:t>
      </w:r>
      <w:r>
        <w:t xml:space="preserve">– </w:t>
      </w:r>
      <w:r>
        <w:rPr>
          <w:spacing w:val="1"/>
        </w:rPr>
        <w:t xml:space="preserve"> </w:t>
      </w:r>
      <w:r>
        <w:t>432</w:t>
      </w:r>
      <w:r>
        <w:tab/>
        <w:t>c)</w:t>
      </w:r>
      <w:r>
        <w:tab/>
        <w:t>56</w:t>
      </w:r>
      <w:r>
        <w:rPr>
          <w:spacing w:val="-2"/>
        </w:rPr>
        <w:t xml:space="preserve"> </w:t>
      </w:r>
      <w:r>
        <w:t>– 19</w:t>
      </w:r>
      <w:r>
        <w:tab/>
        <w:t>d)</w:t>
      </w:r>
      <w:r>
        <w:tab/>
        <w:t>34 +</w:t>
      </w:r>
      <w:r>
        <w:rPr>
          <w:spacing w:val="-2"/>
        </w:rPr>
        <w:t xml:space="preserve"> </w:t>
      </w:r>
      <w:r>
        <w:t>46</w:t>
      </w:r>
    </w:p>
    <w:p w:rsidR="00B20678" w:rsidRDefault="00B20678">
      <w:pPr>
        <w:pStyle w:val="BodyText"/>
        <w:spacing w:before="9"/>
        <w:rPr>
          <w:b/>
          <w:sz w:val="30"/>
        </w:rPr>
      </w:pPr>
    </w:p>
    <w:p w:rsidR="00B20678" w:rsidRDefault="00A67783">
      <w:pPr>
        <w:pStyle w:val="BodyText"/>
        <w:spacing w:before="1"/>
        <w:ind w:left="680"/>
      </w:pPr>
      <w:r>
        <w:t>.....................................................................................................................................................</w:t>
      </w:r>
    </w:p>
    <w:p w:rsidR="00B20678" w:rsidRDefault="00A67783">
      <w:pPr>
        <w:pStyle w:val="BodyText"/>
        <w:spacing w:before="160"/>
        <w:ind w:left="680"/>
      </w:pPr>
      <w:r>
        <w:t>...............................................................................................................................................</w:t>
      </w:r>
    </w:p>
    <w:p w:rsidR="00B20678" w:rsidRDefault="00B20678">
      <w:pPr>
        <w:pStyle w:val="BodyText"/>
        <w:spacing w:before="5"/>
        <w:rPr>
          <w:sz w:val="31"/>
        </w:rPr>
      </w:pPr>
    </w:p>
    <w:p w:rsidR="00B20678" w:rsidRDefault="00A67783">
      <w:pPr>
        <w:pStyle w:val="BodyText"/>
        <w:spacing w:before="1"/>
        <w:ind w:left="680"/>
      </w:pPr>
      <w:r>
        <w:t>..................................................................................................................................................</w:t>
      </w:r>
    </w:p>
    <w:p w:rsidR="00B20678" w:rsidRDefault="00B20678">
      <w:pPr>
        <w:pStyle w:val="BodyText"/>
        <w:spacing w:before="5"/>
        <w:rPr>
          <w:sz w:val="31"/>
        </w:rPr>
      </w:pPr>
    </w:p>
    <w:p w:rsidR="00B20678" w:rsidRDefault="00A67783">
      <w:pPr>
        <w:ind w:left="680"/>
        <w:rPr>
          <w:b/>
          <w:sz w:val="28"/>
        </w:rPr>
      </w:pPr>
      <w:r>
        <w:rPr>
          <w:sz w:val="28"/>
          <w:u w:val="single"/>
        </w:rPr>
        <w:t>Câu 6</w:t>
      </w:r>
      <w:r>
        <w:rPr>
          <w:sz w:val="28"/>
        </w:rPr>
        <w:t xml:space="preserve">: </w:t>
      </w:r>
      <w:r>
        <w:rPr>
          <w:b/>
          <w:sz w:val="28"/>
        </w:rPr>
        <w:t xml:space="preserve">Tính </w:t>
      </w:r>
      <w:proofErr w:type="gramStart"/>
      <w:r>
        <w:rPr>
          <w:b/>
          <w:sz w:val="28"/>
        </w:rPr>
        <w:t>( M1</w:t>
      </w:r>
      <w:proofErr w:type="gramEnd"/>
      <w:r>
        <w:rPr>
          <w:b/>
          <w:sz w:val="28"/>
        </w:rPr>
        <w:t>- 1)</w:t>
      </w:r>
    </w:p>
    <w:p w:rsidR="00B20678" w:rsidRDefault="00B20678">
      <w:pPr>
        <w:pStyle w:val="BodyText"/>
        <w:spacing w:before="7"/>
        <w:rPr>
          <w:b/>
          <w:sz w:val="23"/>
        </w:rPr>
      </w:pPr>
    </w:p>
    <w:p w:rsidR="00B20678" w:rsidRDefault="00A67783">
      <w:pPr>
        <w:pStyle w:val="BodyText"/>
        <w:tabs>
          <w:tab w:val="left" w:pos="2587"/>
          <w:tab w:val="left" w:pos="5341"/>
          <w:tab w:val="left" w:pos="7463"/>
        </w:tabs>
        <w:spacing w:before="89"/>
        <w:ind w:left="680"/>
      </w:pPr>
      <w:r>
        <w:t>5 x</w:t>
      </w:r>
      <w:r>
        <w:rPr>
          <w:spacing w:val="-2"/>
        </w:rPr>
        <w:t xml:space="preserve"> </w:t>
      </w:r>
      <w:r>
        <w:t>0</w:t>
      </w:r>
      <w:r>
        <w:rPr>
          <w:spacing w:val="1"/>
        </w:rPr>
        <w:t xml:space="preserve"> </w:t>
      </w:r>
      <w:r>
        <w:t>=………</w:t>
      </w:r>
      <w:r>
        <w:tab/>
      </w:r>
      <w:proofErr w:type="gramStart"/>
      <w:r>
        <w:t>32 :</w:t>
      </w:r>
      <w:proofErr w:type="gramEnd"/>
      <w:r>
        <w:t xml:space="preserve"> 4</w:t>
      </w:r>
      <w:r>
        <w:rPr>
          <w:spacing w:val="-3"/>
        </w:rPr>
        <w:t xml:space="preserve"> </w:t>
      </w:r>
      <w:r>
        <w:t>= ……………..</w:t>
      </w:r>
      <w:r>
        <w:tab/>
      </w:r>
      <w:proofErr w:type="gramStart"/>
      <w:r>
        <w:t>21 :</w:t>
      </w:r>
      <w:proofErr w:type="gramEnd"/>
      <w:r>
        <w:rPr>
          <w:spacing w:val="-5"/>
        </w:rPr>
        <w:t xml:space="preserve"> </w:t>
      </w:r>
      <w:r>
        <w:t>3 =…........</w:t>
      </w:r>
      <w:r>
        <w:tab/>
        <w:t>5 x 8</w:t>
      </w:r>
      <w:r>
        <w:rPr>
          <w:spacing w:val="2"/>
        </w:rPr>
        <w:t xml:space="preserve"> </w:t>
      </w:r>
      <w:r>
        <w:t>=…………….</w:t>
      </w:r>
    </w:p>
    <w:p w:rsidR="00B20678" w:rsidRDefault="00B20678">
      <w:pPr>
        <w:pStyle w:val="BodyText"/>
        <w:spacing w:before="2"/>
        <w:rPr>
          <w:sz w:val="35"/>
        </w:rPr>
      </w:pPr>
    </w:p>
    <w:p w:rsidR="00B20678" w:rsidRDefault="00A67783">
      <w:pPr>
        <w:pStyle w:val="BodyText"/>
        <w:ind w:left="680"/>
        <w:rPr>
          <w:b/>
        </w:rPr>
      </w:pPr>
      <w:r>
        <w:rPr>
          <w:u w:val="single"/>
        </w:rPr>
        <w:t>Caâu 7:</w:t>
      </w:r>
      <w:r>
        <w:t xml:space="preserve"> Viết tiếp vào chỗ chấm cho thích hợp </w:t>
      </w:r>
      <w:proofErr w:type="gramStart"/>
      <w:r>
        <w:rPr>
          <w:b/>
        </w:rPr>
        <w:t>( M3</w:t>
      </w:r>
      <w:proofErr w:type="gramEnd"/>
      <w:r>
        <w:rPr>
          <w:b/>
        </w:rPr>
        <w:t>- 1)</w:t>
      </w:r>
    </w:p>
    <w:p w:rsidR="00B20678" w:rsidRDefault="00A67783">
      <w:pPr>
        <w:pStyle w:val="Heading3"/>
        <w:spacing w:before="259"/>
        <w:ind w:left="1400"/>
      </w:pPr>
      <w:proofErr w:type="gramStart"/>
      <w:r>
        <w:t>Lớp 2 C có 21 học sinh nữ.</w:t>
      </w:r>
      <w:proofErr w:type="gramEnd"/>
      <w:r>
        <w:t xml:space="preserve"> </w:t>
      </w:r>
      <w:proofErr w:type="gramStart"/>
      <w:r>
        <w:t>Số học sinh nữ nhiều hơn số học sinh nam là 6 em.</w:t>
      </w:r>
      <w:proofErr w:type="gramEnd"/>
    </w:p>
    <w:p w:rsidR="00B20678" w:rsidRDefault="00A67783">
      <w:pPr>
        <w:spacing w:before="50"/>
        <w:ind w:left="680"/>
        <w:rPr>
          <w:b/>
          <w:sz w:val="28"/>
        </w:rPr>
      </w:pPr>
      <w:r>
        <w:rPr>
          <w:b/>
          <w:sz w:val="28"/>
        </w:rPr>
        <w:t xml:space="preserve">Hỏi lớp 2 C có bao nhiêu học sinh </w:t>
      </w:r>
      <w:proofErr w:type="gramStart"/>
      <w:r>
        <w:rPr>
          <w:b/>
          <w:sz w:val="28"/>
        </w:rPr>
        <w:t>nam ?</w:t>
      </w:r>
      <w:proofErr w:type="gramEnd"/>
    </w:p>
    <w:p w:rsidR="00B20678" w:rsidRDefault="00B20678">
      <w:pPr>
        <w:pStyle w:val="BodyText"/>
        <w:rPr>
          <w:b/>
          <w:sz w:val="30"/>
        </w:rPr>
      </w:pPr>
    </w:p>
    <w:p w:rsidR="00B20678" w:rsidRDefault="00B20678">
      <w:pPr>
        <w:pStyle w:val="BodyText"/>
        <w:spacing w:before="8"/>
        <w:rPr>
          <w:b/>
          <w:sz w:val="40"/>
        </w:rPr>
      </w:pPr>
    </w:p>
    <w:p w:rsidR="00B20678" w:rsidRDefault="00A67783">
      <w:pPr>
        <w:pStyle w:val="BodyText"/>
        <w:spacing w:before="1"/>
        <w:ind w:left="680"/>
      </w:pPr>
      <w:r>
        <w:t>Trả lời: Lớp 2C có số học sinh nam là: ………………………………………………..</w:t>
      </w:r>
    </w:p>
    <w:p w:rsidR="00B20678" w:rsidRDefault="00B20678">
      <w:pPr>
        <w:pStyle w:val="BodyText"/>
        <w:rPr>
          <w:sz w:val="30"/>
        </w:rPr>
      </w:pPr>
    </w:p>
    <w:p w:rsidR="00B20678" w:rsidRDefault="00B20678">
      <w:pPr>
        <w:pStyle w:val="BodyText"/>
        <w:rPr>
          <w:sz w:val="30"/>
        </w:rPr>
      </w:pPr>
    </w:p>
    <w:p w:rsidR="00B20678" w:rsidRDefault="00A67783">
      <w:pPr>
        <w:pStyle w:val="Heading3"/>
        <w:spacing w:before="174"/>
      </w:pPr>
      <w:r>
        <w:rPr>
          <w:b w:val="0"/>
          <w:u w:val="single"/>
        </w:rPr>
        <w:t>Caâu 8:</w:t>
      </w:r>
      <w:r>
        <w:rPr>
          <w:b w:val="0"/>
        </w:rPr>
        <w:t xml:space="preserve"> </w:t>
      </w:r>
      <w:r>
        <w:t xml:space="preserve">Hình bên có ............. hình tứ giác </w:t>
      </w:r>
      <w:proofErr w:type="gramStart"/>
      <w:r>
        <w:t>( M1</w:t>
      </w:r>
      <w:proofErr w:type="gramEnd"/>
      <w:r>
        <w:t>- 0.5)</w:t>
      </w:r>
    </w:p>
    <w:p w:rsidR="00B20678" w:rsidRDefault="00B20678">
      <w:pPr>
        <w:spacing w:before="259"/>
        <w:ind w:left="1791"/>
        <w:rPr>
          <w:b/>
          <w:sz w:val="28"/>
        </w:rPr>
      </w:pPr>
      <w:r w:rsidRPr="00B20678">
        <w:rPr>
          <w:noProof/>
        </w:rPr>
        <w:pict>
          <v:shape id="FreeForm 40" o:spid="_x0000_s1755" style="position:absolute;left:0;text-align:left;margin-left:354.6pt;margin-top:22.65pt;width:198.6pt;height:54.6pt;z-index:-251773952;visibility:visible;mso-position-horizontal-relative:page" coordsize="3972,10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" adj="0,,0" path="m552,12r2520,m540,12l,1092m3072,r900,1080m540,12l1800,1092m3060,12l1800,1092e" filled="f">
            <v:stroke joinstyle="round"/>
            <v:formulas/>
            <v:path arrowok="t" o:connecttype="custom" o:connectlocs="350520,295910;1950720,295910;342900,295910;0,981710;1950720,288290;2522220,974090;342900,295910;1143000,981710;1943100,295910;1143000,981710" o:connectangles="0,0,0,0,0,0,0,0,0,0"/>
            <w10:wrap anchorx="page"/>
          </v:shape>
        </w:pict>
      </w:r>
      <w:r w:rsidR="00A67783">
        <w:rPr>
          <w:b/>
          <w:sz w:val="28"/>
        </w:rPr>
        <w:t>Hình bên có ............. hình tam giác</w:t>
      </w:r>
    </w:p>
    <w:p w:rsidR="00B20678" w:rsidRDefault="00B20678">
      <w:pPr>
        <w:sectPr w:rsidR="00B20678">
          <w:headerReference w:type="default" r:id="rId23"/>
          <w:footerReference w:type="default" r:id="rId24"/>
          <w:pgSz w:w="12240" w:h="15840"/>
          <w:pgMar w:top="1280" w:right="40" w:bottom="280" w:left="760" w:header="709" w:footer="0" w:gutter="0"/>
          <w:cols w:space="720"/>
        </w:sect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spacing w:before="2" w:after="1"/>
        <w:rPr>
          <w:b/>
          <w:i/>
          <w:sz w:val="14"/>
        </w:rPr>
      </w:pPr>
    </w:p>
    <w:p w:rsidR="00B20678" w:rsidRDefault="00B20678">
      <w:pPr>
        <w:pStyle w:val="BodyText"/>
        <w:spacing w:line="20" w:lineRule="exact"/>
        <w:ind w:left="6324"/>
        <w:rPr>
          <w:sz w:val="2"/>
        </w:rPr>
      </w:pPr>
      <w:r>
        <w:rPr>
          <w:noProof/>
          <w:sz w:val="2"/>
        </w:rPr>
      </w:r>
      <w:r>
        <w:rPr>
          <w:noProof/>
          <w:sz w:val="2"/>
        </w:rPr>
        <w:pict>
          <v:group id="Group 41" o:spid="_x0000_s1753" style="width:198pt;height:.75pt;mso-position-horizontal-relative:char;mso-position-vertical-relative:line" coordsize="3960,15">
            <v:line id="Line 42" o:spid="_x0000_s1754" style="position:absolute;visibility:visible" from="0,8" to="39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"/>
            <w10:wrap type="none"/>
            <w10:anchorlock/>
          </v:group>
        </w:pict>
      </w:r>
    </w:p>
    <w:p w:rsidR="00B20678" w:rsidRDefault="00B20678">
      <w:pPr>
        <w:pStyle w:val="BodyText"/>
        <w:rPr>
          <w:b/>
          <w:i/>
          <w:sz w:val="20"/>
        </w:r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spacing w:before="10"/>
        <w:rPr>
          <w:b/>
          <w:i/>
          <w:sz w:val="16"/>
        </w:rPr>
      </w:pPr>
    </w:p>
    <w:p w:rsidR="00B20678" w:rsidRDefault="00A67783">
      <w:pPr>
        <w:spacing w:before="89"/>
        <w:ind w:left="680"/>
        <w:rPr>
          <w:b/>
          <w:sz w:val="28"/>
        </w:rPr>
      </w:pPr>
      <w:r>
        <w:rPr>
          <w:sz w:val="28"/>
          <w:u w:val="single"/>
        </w:rPr>
        <w:t>Câu 9</w:t>
      </w:r>
      <w:r>
        <w:rPr>
          <w:sz w:val="28"/>
        </w:rPr>
        <w:t xml:space="preserve">: </w:t>
      </w:r>
      <w:r>
        <w:rPr>
          <w:b/>
          <w:sz w:val="28"/>
        </w:rPr>
        <w:t xml:space="preserve">Bài </w:t>
      </w:r>
      <w:proofErr w:type="gramStart"/>
      <w:r>
        <w:rPr>
          <w:b/>
          <w:sz w:val="28"/>
        </w:rPr>
        <w:t>toán :</w:t>
      </w:r>
      <w:proofErr w:type="gramEnd"/>
      <w:r>
        <w:rPr>
          <w:b/>
          <w:sz w:val="28"/>
        </w:rPr>
        <w:t xml:space="preserve"> ( M3- 2)</w:t>
      </w:r>
    </w:p>
    <w:p w:rsidR="00B20678" w:rsidRDefault="00A67783">
      <w:pPr>
        <w:pStyle w:val="BodyText"/>
        <w:spacing w:before="249" w:line="276" w:lineRule="auto"/>
        <w:ind w:left="680" w:right="849" w:firstLine="278"/>
      </w:pPr>
      <w:r>
        <w:t xml:space="preserve">Một bác thợ may dùng 16 m vải để </w:t>
      </w:r>
      <w:proofErr w:type="gramStart"/>
      <w:r>
        <w:t>may</w:t>
      </w:r>
      <w:proofErr w:type="gramEnd"/>
      <w:r>
        <w:t xml:space="preserve"> 4 bộ quần áo giống nhau. Hỏi để may một bộ quần áo như thế cần bao nhiêu mét </w:t>
      </w:r>
      <w:proofErr w:type="gramStart"/>
      <w:r>
        <w:t>vải</w:t>
      </w:r>
      <w:r>
        <w:rPr>
          <w:spacing w:val="65"/>
        </w:rPr>
        <w:t xml:space="preserve"> </w:t>
      </w:r>
      <w:r>
        <w:t>?</w:t>
      </w:r>
      <w:proofErr w:type="gramEnd"/>
    </w:p>
    <w:p w:rsidR="00B20678" w:rsidRDefault="00B20678">
      <w:pPr>
        <w:pStyle w:val="BodyText"/>
        <w:spacing w:before="6"/>
        <w:rPr>
          <w:sz w:val="23"/>
        </w:rPr>
      </w:pPr>
    </w:p>
    <w:p w:rsidR="00B20678" w:rsidRDefault="00A67783">
      <w:pPr>
        <w:pStyle w:val="Heading3"/>
        <w:ind w:left="390" w:right="1373"/>
        <w:jc w:val="center"/>
      </w:pPr>
      <w:r>
        <w:rPr>
          <w:w w:val="104"/>
          <w:u w:val="single"/>
        </w:rPr>
        <w:t>B</w:t>
      </w:r>
      <w:r>
        <w:rPr>
          <w:spacing w:val="1"/>
          <w:w w:val="104"/>
          <w:u w:val="single"/>
        </w:rPr>
        <w:t>a</w:t>
      </w:r>
      <w:r>
        <w:rPr>
          <w:spacing w:val="-1"/>
          <w:w w:val="2"/>
          <w:u w:val="single"/>
        </w:rPr>
        <w:t>ø</w:t>
      </w:r>
      <w:r>
        <w:rPr>
          <w:w w:val="99"/>
          <w:u w:val="single"/>
        </w:rPr>
        <w:t>i</w:t>
      </w:r>
      <w:r>
        <w:rPr>
          <w:spacing w:val="-2"/>
          <w:u w:val="single"/>
        </w:rPr>
        <w:t xml:space="preserve"> </w:t>
      </w:r>
      <w:r>
        <w:rPr>
          <w:spacing w:val="-2"/>
          <w:w w:val="101"/>
          <w:u w:val="single"/>
        </w:rPr>
        <w:t>g</w:t>
      </w:r>
      <w:r>
        <w:rPr>
          <w:w w:val="67"/>
          <w:u w:val="single"/>
        </w:rPr>
        <w:t>iaûi</w:t>
      </w: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9"/>
        <w:rPr>
          <w:b/>
          <w:sz w:val="23"/>
        </w:rPr>
      </w:pPr>
    </w:p>
    <w:p w:rsidR="00B20678" w:rsidRDefault="00A67783">
      <w:pPr>
        <w:pStyle w:val="BodyText"/>
        <w:spacing w:before="89"/>
        <w:ind w:left="702"/>
      </w:pPr>
      <w:r>
        <w:t>..................................................................................................................................................</w:t>
      </w:r>
    </w:p>
    <w:p w:rsidR="00B20678" w:rsidRDefault="00B20678">
      <w:pPr>
        <w:pStyle w:val="BodyText"/>
        <w:spacing w:before="6"/>
        <w:rPr>
          <w:sz w:val="31"/>
        </w:rPr>
      </w:pPr>
    </w:p>
    <w:p w:rsidR="00B20678" w:rsidRDefault="00A67783">
      <w:pPr>
        <w:pStyle w:val="BodyText"/>
        <w:ind w:left="702"/>
      </w:pPr>
      <w:r>
        <w:t>..................................................................................................................................................</w:t>
      </w:r>
    </w:p>
    <w:p w:rsidR="00B20678" w:rsidRDefault="00B20678">
      <w:pPr>
        <w:pStyle w:val="BodyText"/>
        <w:spacing w:before="3"/>
        <w:rPr>
          <w:sz w:val="31"/>
        </w:rPr>
      </w:pPr>
    </w:p>
    <w:p w:rsidR="00B20678" w:rsidRDefault="00A67783">
      <w:pPr>
        <w:pStyle w:val="BodyText"/>
        <w:ind w:left="702"/>
      </w:pPr>
      <w:r>
        <w:t>..................................................................................................................................................</w:t>
      </w:r>
    </w:p>
    <w:p w:rsidR="00B20678" w:rsidRDefault="00B20678">
      <w:pPr>
        <w:pStyle w:val="BodyText"/>
        <w:spacing w:before="6"/>
        <w:rPr>
          <w:sz w:val="31"/>
        </w:rPr>
      </w:pPr>
    </w:p>
    <w:p w:rsidR="00B20678" w:rsidRDefault="00A67783">
      <w:pPr>
        <w:pStyle w:val="Heading3"/>
      </w:pPr>
      <w:r>
        <w:rPr>
          <w:b w:val="0"/>
          <w:u w:val="single"/>
        </w:rPr>
        <w:t>Câu 10</w:t>
      </w:r>
      <w:r>
        <w:rPr>
          <w:b w:val="0"/>
        </w:rPr>
        <w:t xml:space="preserve">: </w:t>
      </w:r>
      <w:r>
        <w:t xml:space="preserve">Viết số lớn nhất có ba chữ số và sô bé nhất có ba chữ </w:t>
      </w:r>
      <w:proofErr w:type="gramStart"/>
      <w:r>
        <w:t>số(</w:t>
      </w:r>
      <w:proofErr w:type="gramEnd"/>
      <w:r>
        <w:t>.M4 -1)</w:t>
      </w: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5"/>
        <w:rPr>
          <w:b/>
          <w:sz w:val="23"/>
        </w:rPr>
      </w:pPr>
    </w:p>
    <w:p w:rsidR="00B20678" w:rsidRDefault="00A67783">
      <w:pPr>
        <w:pStyle w:val="BodyText"/>
        <w:spacing w:before="89"/>
        <w:ind w:left="702"/>
      </w:pPr>
      <w:r>
        <w:t>..................................................................................................................................................</w:t>
      </w:r>
    </w:p>
    <w:p w:rsidR="00B20678" w:rsidRDefault="00B20678">
      <w:pPr>
        <w:pStyle w:val="BodyText"/>
        <w:spacing w:before="3"/>
        <w:rPr>
          <w:sz w:val="31"/>
        </w:rPr>
      </w:pPr>
    </w:p>
    <w:p w:rsidR="00B20678" w:rsidRDefault="00A67783">
      <w:pPr>
        <w:pStyle w:val="BodyText"/>
        <w:ind w:left="702"/>
      </w:pPr>
      <w:r>
        <w:t>..................................................................................................................................................</w:t>
      </w:r>
    </w:p>
    <w:p w:rsidR="00B20678" w:rsidRDefault="00B20678">
      <w:pPr>
        <w:pStyle w:val="BodyText"/>
        <w:spacing w:before="10"/>
        <w:rPr>
          <w:sz w:val="31"/>
        </w:rPr>
      </w:pPr>
    </w:p>
    <w:p w:rsidR="00B20678" w:rsidRDefault="00A67783">
      <w:pPr>
        <w:pStyle w:val="Heading3"/>
        <w:ind w:left="388"/>
        <w:jc w:val="center"/>
      </w:pPr>
      <w:r>
        <w:t>ĐÁP ÁN ĐỀ SỐ 004</w:t>
      </w:r>
    </w:p>
    <w:p w:rsidR="00B20678" w:rsidRDefault="00B20678">
      <w:pPr>
        <w:pStyle w:val="BodyText"/>
        <w:spacing w:before="4"/>
        <w:rPr>
          <w:b/>
          <w:sz w:val="14"/>
        </w:rPr>
      </w:pPr>
    </w:p>
    <w:p w:rsidR="00B20678" w:rsidRDefault="00B20678">
      <w:pPr>
        <w:rPr>
          <w:sz w:val="14"/>
        </w:rPr>
        <w:sectPr w:rsidR="00B20678">
          <w:footerReference w:type="default" r:id="rId25"/>
          <w:pgSz w:w="12240" w:h="15840"/>
          <w:pgMar w:top="1280" w:right="40" w:bottom="1560" w:left="760" w:header="709" w:footer="1380" w:gutter="0"/>
          <w:cols w:space="720"/>
        </w:sectPr>
      </w:pPr>
    </w:p>
    <w:p w:rsidR="00B20678" w:rsidRDefault="00A67783">
      <w:pPr>
        <w:spacing w:before="96"/>
        <w:jc w:val="right"/>
        <w:rPr>
          <w:i/>
          <w:sz w:val="23"/>
        </w:rPr>
      </w:pPr>
      <w:proofErr w:type="gramStart"/>
      <w:r>
        <w:rPr>
          <w:w w:val="110"/>
          <w:sz w:val="23"/>
        </w:rPr>
        <w:lastRenderedPageBreak/>
        <w:t>1.</w:t>
      </w:r>
      <w:r>
        <w:rPr>
          <w:i/>
          <w:w w:val="110"/>
          <w:sz w:val="23"/>
        </w:rPr>
        <w:t>B</w:t>
      </w:r>
      <w:proofErr w:type="gramEnd"/>
    </w:p>
    <w:p w:rsidR="00B20678" w:rsidRDefault="00A67783">
      <w:pPr>
        <w:spacing w:before="96"/>
        <w:ind w:left="303"/>
        <w:rPr>
          <w:i/>
          <w:sz w:val="23"/>
        </w:rPr>
      </w:pPr>
      <w:r>
        <w:br w:type="column"/>
      </w:r>
      <w:proofErr w:type="gramStart"/>
      <w:r>
        <w:rPr>
          <w:w w:val="110"/>
          <w:sz w:val="23"/>
        </w:rPr>
        <w:lastRenderedPageBreak/>
        <w:t>2.</w:t>
      </w:r>
      <w:r>
        <w:rPr>
          <w:i/>
          <w:w w:val="110"/>
          <w:sz w:val="23"/>
        </w:rPr>
        <w:t>A</w:t>
      </w:r>
      <w:proofErr w:type="gramEnd"/>
    </w:p>
    <w:p w:rsidR="00B20678" w:rsidRDefault="00A67783">
      <w:pPr>
        <w:spacing w:before="96"/>
        <w:ind w:left="285"/>
        <w:rPr>
          <w:i/>
          <w:sz w:val="23"/>
        </w:rPr>
      </w:pPr>
      <w:r>
        <w:br w:type="column"/>
      </w:r>
      <w:proofErr w:type="gramStart"/>
      <w:r>
        <w:rPr>
          <w:w w:val="110"/>
          <w:sz w:val="23"/>
        </w:rPr>
        <w:lastRenderedPageBreak/>
        <w:t>3.</w:t>
      </w:r>
      <w:r>
        <w:rPr>
          <w:i/>
          <w:w w:val="110"/>
          <w:sz w:val="23"/>
        </w:rPr>
        <w:t>A</w:t>
      </w:r>
      <w:proofErr w:type="gramEnd"/>
    </w:p>
    <w:p w:rsidR="00B20678" w:rsidRDefault="00A67783">
      <w:pPr>
        <w:spacing w:before="96"/>
        <w:ind w:left="202"/>
        <w:rPr>
          <w:i/>
          <w:sz w:val="23"/>
        </w:rPr>
      </w:pPr>
      <w:r>
        <w:br w:type="column"/>
      </w:r>
      <w:proofErr w:type="gramStart"/>
      <w:r>
        <w:rPr>
          <w:w w:val="110"/>
          <w:sz w:val="23"/>
        </w:rPr>
        <w:lastRenderedPageBreak/>
        <w:t>4.</w:t>
      </w:r>
      <w:r>
        <w:rPr>
          <w:i/>
          <w:w w:val="110"/>
          <w:sz w:val="23"/>
        </w:rPr>
        <w:t>C</w:t>
      </w:r>
      <w:proofErr w:type="gramEnd"/>
    </w:p>
    <w:p w:rsidR="00B20678" w:rsidRDefault="00B20678">
      <w:pPr>
        <w:rPr>
          <w:sz w:val="23"/>
        </w:rPr>
        <w:sectPr w:rsidR="00B20678">
          <w:type w:val="continuous"/>
          <w:pgSz w:w="12240" w:h="15840"/>
          <w:pgMar w:top="1280" w:right="40" w:bottom="1560" w:left="760" w:header="720" w:footer="720" w:gutter="0"/>
          <w:cols w:num="4" w:space="40" w:equalWidth="0">
            <w:col w:w="1026" w:space="40"/>
            <w:col w:w="650" w:space="39"/>
            <w:col w:w="632" w:space="40"/>
            <w:col w:w="9013"/>
          </w:cols>
        </w:sectPr>
      </w:pPr>
    </w:p>
    <w:p w:rsidR="00B20678" w:rsidRDefault="00B20678">
      <w:pPr>
        <w:pStyle w:val="BodyText"/>
        <w:spacing w:before="4"/>
        <w:rPr>
          <w:i/>
          <w:sz w:val="17"/>
        </w:rPr>
      </w:pPr>
    </w:p>
    <w:p w:rsidR="00B20678" w:rsidRDefault="00A67783">
      <w:pPr>
        <w:pStyle w:val="ListParagraph"/>
        <w:numPr>
          <w:ilvl w:val="0"/>
          <w:numId w:val="7"/>
        </w:numPr>
        <w:tabs>
          <w:tab w:val="left" w:pos="894"/>
        </w:tabs>
        <w:spacing w:before="89"/>
        <w:rPr>
          <w:sz w:val="28"/>
        </w:rPr>
      </w:pPr>
      <w:r>
        <w:rPr>
          <w:sz w:val="28"/>
        </w:rPr>
        <w:t>Mỗi câu đặt tính đúng được điểm tối</w:t>
      </w:r>
      <w:r>
        <w:rPr>
          <w:spacing w:val="-13"/>
          <w:sz w:val="28"/>
        </w:rPr>
        <w:t xml:space="preserve"> </w:t>
      </w:r>
      <w:r>
        <w:rPr>
          <w:sz w:val="28"/>
        </w:rPr>
        <w:t>đa</w: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9"/>
        <w:rPr>
          <w:sz w:val="20"/>
        </w:rPr>
      </w:pPr>
    </w:p>
    <w:p w:rsidR="00B20678" w:rsidRDefault="00B20678">
      <w:pPr>
        <w:rPr>
          <w:sz w:val="20"/>
        </w:rPr>
        <w:sectPr w:rsidR="00B20678">
          <w:type w:val="continuous"/>
          <w:pgSz w:w="12240" w:h="15840"/>
          <w:pgMar w:top="1280" w:right="40" w:bottom="1560" w:left="760" w:header="720" w:footer="720" w:gutter="0"/>
          <w:cols w:space="720"/>
        </w:sectPr>
      </w:pPr>
    </w:p>
    <w:p w:rsidR="00B20678" w:rsidRDefault="00A67783">
      <w:pPr>
        <w:spacing w:before="99"/>
        <w:ind w:left="717"/>
        <w:rPr>
          <w:sz w:val="24"/>
        </w:rPr>
      </w:pPr>
      <w:r>
        <w:rPr>
          <w:i/>
          <w:sz w:val="24"/>
        </w:rPr>
        <w:lastRenderedPageBreak/>
        <w:t>a</w:t>
      </w:r>
      <w:r>
        <w:rPr>
          <w:sz w:val="24"/>
        </w:rPr>
        <w:t>)</w:t>
      </w:r>
      <w:r>
        <w:rPr>
          <w:spacing w:val="-25"/>
          <w:sz w:val="24"/>
        </w:rPr>
        <w:t xml:space="preserve"> </w:t>
      </w:r>
      <w:r>
        <w:rPr>
          <w:spacing w:val="-3"/>
          <w:sz w:val="24"/>
        </w:rPr>
        <w:t>465</w:t>
      </w:r>
      <w:r>
        <w:rPr>
          <w:spacing w:val="-23"/>
          <w:sz w:val="24"/>
        </w:rPr>
        <w:t xml:space="preserve"> </w:t>
      </w:r>
      <w:r>
        <w:rPr>
          <w:rFonts w:ascii="Symbol" w:hAnsi="Symbol"/>
          <w:sz w:val="24"/>
        </w:rPr>
        <w:t></w:t>
      </w:r>
      <w:r>
        <w:rPr>
          <w:spacing w:val="-12"/>
          <w:sz w:val="24"/>
        </w:rPr>
        <w:t xml:space="preserve"> </w:t>
      </w:r>
      <w:r>
        <w:rPr>
          <w:spacing w:val="-3"/>
          <w:sz w:val="24"/>
        </w:rPr>
        <w:t>213</w:t>
      </w:r>
      <w:r>
        <w:rPr>
          <w:spacing w:val="-10"/>
          <w:sz w:val="24"/>
        </w:rPr>
        <w:t xml:space="preserve"> </w:t>
      </w:r>
      <w:r>
        <w:rPr>
          <w:rFonts w:ascii="Symbol" w:hAnsi="Symbol"/>
          <w:sz w:val="24"/>
        </w:rPr>
        <w:t></w:t>
      </w:r>
      <w:r>
        <w:rPr>
          <w:spacing w:val="-4"/>
          <w:sz w:val="24"/>
        </w:rPr>
        <w:t xml:space="preserve"> </w:t>
      </w:r>
      <w:r>
        <w:rPr>
          <w:spacing w:val="-3"/>
          <w:sz w:val="24"/>
        </w:rPr>
        <w:t>678</w:t>
      </w:r>
    </w:p>
    <w:p w:rsidR="00B20678" w:rsidRDefault="00A67783">
      <w:pPr>
        <w:spacing w:before="63"/>
        <w:ind w:left="713"/>
        <w:rPr>
          <w:sz w:val="24"/>
        </w:rPr>
      </w:pPr>
      <w:r>
        <w:rPr>
          <w:i/>
          <w:sz w:val="24"/>
        </w:rPr>
        <w:t>c</w:t>
      </w:r>
      <w:r>
        <w:rPr>
          <w:sz w:val="24"/>
        </w:rPr>
        <w:t xml:space="preserve">) 56 </w:t>
      </w:r>
      <w:r>
        <w:rPr>
          <w:rFonts w:ascii="Symbol" w:hAnsi="Symbol"/>
          <w:sz w:val="24"/>
        </w:rPr>
        <w:t></w:t>
      </w:r>
      <w:r>
        <w:rPr>
          <w:sz w:val="24"/>
        </w:rPr>
        <w:t xml:space="preserve">19 </w:t>
      </w:r>
      <w:r>
        <w:rPr>
          <w:rFonts w:ascii="Symbol" w:hAnsi="Symbol"/>
          <w:sz w:val="24"/>
        </w:rPr>
        <w:t></w:t>
      </w:r>
      <w:r>
        <w:rPr>
          <w:sz w:val="24"/>
        </w:rPr>
        <w:t xml:space="preserve"> 37</w:t>
      </w:r>
    </w:p>
    <w:p w:rsidR="00B20678" w:rsidRDefault="00A67783">
      <w:pPr>
        <w:spacing w:before="99"/>
        <w:ind w:left="792"/>
        <w:rPr>
          <w:sz w:val="24"/>
        </w:rPr>
      </w:pPr>
      <w:r>
        <w:br w:type="column"/>
      </w:r>
      <w:proofErr w:type="gramStart"/>
      <w:r>
        <w:rPr>
          <w:i/>
          <w:sz w:val="24"/>
        </w:rPr>
        <w:lastRenderedPageBreak/>
        <w:t>b</w:t>
      </w:r>
      <w:r>
        <w:rPr>
          <w:sz w:val="24"/>
        </w:rPr>
        <w:t>)857</w:t>
      </w:r>
      <w:proofErr w:type="gramEnd"/>
      <w:r>
        <w:rPr>
          <w:sz w:val="24"/>
        </w:rPr>
        <w:t xml:space="preserve"> </w:t>
      </w:r>
      <w:r>
        <w:rPr>
          <w:rFonts w:ascii="Symbol" w:hAnsi="Symbol"/>
          <w:sz w:val="24"/>
        </w:rPr>
        <w:t></w:t>
      </w:r>
      <w:r>
        <w:rPr>
          <w:sz w:val="24"/>
        </w:rPr>
        <w:t xml:space="preserve"> 432 </w:t>
      </w:r>
      <w:r>
        <w:rPr>
          <w:rFonts w:ascii="Symbol" w:hAnsi="Symbol"/>
          <w:sz w:val="24"/>
        </w:rPr>
        <w:t></w:t>
      </w:r>
      <w:r>
        <w:rPr>
          <w:sz w:val="24"/>
        </w:rPr>
        <w:t xml:space="preserve"> 425</w:t>
      </w:r>
    </w:p>
    <w:p w:rsidR="00B20678" w:rsidRDefault="00A67783">
      <w:pPr>
        <w:spacing w:before="63"/>
        <w:ind w:left="713"/>
        <w:rPr>
          <w:sz w:val="24"/>
        </w:rPr>
      </w:pPr>
      <w:proofErr w:type="gramStart"/>
      <w:r>
        <w:rPr>
          <w:i/>
          <w:sz w:val="24"/>
        </w:rPr>
        <w:t>d</w:t>
      </w:r>
      <w:proofErr w:type="gramEnd"/>
      <w:r>
        <w:rPr>
          <w:i/>
          <w:sz w:val="24"/>
        </w:rPr>
        <w:t xml:space="preserve"> </w:t>
      </w:r>
      <w:r>
        <w:rPr>
          <w:sz w:val="24"/>
        </w:rPr>
        <w:t xml:space="preserve">)34 </w:t>
      </w:r>
      <w:r>
        <w:rPr>
          <w:rFonts w:ascii="Symbol" w:hAnsi="Symbol"/>
          <w:sz w:val="24"/>
        </w:rPr>
        <w:t></w:t>
      </w:r>
      <w:r>
        <w:rPr>
          <w:sz w:val="24"/>
        </w:rPr>
        <w:t xml:space="preserve"> 46 </w:t>
      </w:r>
      <w:r>
        <w:rPr>
          <w:rFonts w:ascii="Symbol" w:hAnsi="Symbol"/>
          <w:sz w:val="24"/>
        </w:rPr>
        <w:t></w:t>
      </w:r>
      <w:r>
        <w:rPr>
          <w:sz w:val="24"/>
        </w:rPr>
        <w:t xml:space="preserve"> 80</w:t>
      </w:r>
    </w:p>
    <w:p w:rsidR="00B20678" w:rsidRDefault="00B20678">
      <w:pPr>
        <w:rPr>
          <w:sz w:val="24"/>
        </w:rPr>
        <w:sectPr w:rsidR="00B20678">
          <w:type w:val="continuous"/>
          <w:pgSz w:w="12240" w:h="15840"/>
          <w:pgMar w:top="1280" w:right="40" w:bottom="1560" w:left="760" w:header="720" w:footer="720" w:gutter="0"/>
          <w:cols w:num="2" w:space="218" w:equalWidth="0">
            <w:col w:w="2517" w:space="218"/>
            <w:col w:w="8705"/>
          </w:cols>
        </w:sectPr>
      </w:pPr>
    </w:p>
    <w:p w:rsidR="00B20678" w:rsidRDefault="00A67783">
      <w:pPr>
        <w:tabs>
          <w:tab w:val="left" w:pos="3028"/>
          <w:tab w:val="left" w:pos="4755"/>
          <w:tab w:val="left" w:pos="6140"/>
        </w:tabs>
        <w:spacing w:before="150"/>
        <w:ind w:left="680"/>
        <w:rPr>
          <w:sz w:val="23"/>
        </w:rPr>
      </w:pPr>
      <w:proofErr w:type="gramStart"/>
      <w:r>
        <w:rPr>
          <w:w w:val="110"/>
          <w:sz w:val="28"/>
        </w:rPr>
        <w:lastRenderedPageBreak/>
        <w:t>Câu 6.</w:t>
      </w:r>
      <w:proofErr w:type="gramEnd"/>
      <w:r>
        <w:rPr>
          <w:w w:val="110"/>
          <w:sz w:val="28"/>
        </w:rPr>
        <w:t xml:space="preserve"> </w:t>
      </w:r>
      <w:r>
        <w:rPr>
          <w:spacing w:val="10"/>
          <w:w w:val="110"/>
          <w:sz w:val="23"/>
        </w:rPr>
        <w:t>5</w:t>
      </w:r>
      <w:r>
        <w:rPr>
          <w:rFonts w:ascii="Symbol" w:hAnsi="Symbol"/>
          <w:spacing w:val="10"/>
          <w:w w:val="110"/>
          <w:sz w:val="23"/>
        </w:rPr>
        <w:t></w:t>
      </w:r>
      <w:r>
        <w:rPr>
          <w:spacing w:val="10"/>
          <w:w w:val="110"/>
          <w:sz w:val="23"/>
        </w:rPr>
        <w:t>0</w:t>
      </w:r>
      <w:r>
        <w:rPr>
          <w:spacing w:val="-37"/>
          <w:w w:val="110"/>
          <w:sz w:val="23"/>
        </w:rPr>
        <w:t xml:space="preserve"> </w:t>
      </w:r>
      <w:r>
        <w:rPr>
          <w:rFonts w:ascii="Symbol" w:hAnsi="Symbol"/>
          <w:w w:val="110"/>
          <w:sz w:val="23"/>
        </w:rPr>
        <w:t></w:t>
      </w:r>
      <w:r>
        <w:rPr>
          <w:spacing w:val="-26"/>
          <w:w w:val="110"/>
          <w:sz w:val="23"/>
        </w:rPr>
        <w:t xml:space="preserve"> </w:t>
      </w:r>
      <w:r>
        <w:rPr>
          <w:w w:val="110"/>
          <w:sz w:val="23"/>
        </w:rPr>
        <w:t>0</w:t>
      </w:r>
      <w:r>
        <w:rPr>
          <w:w w:val="110"/>
          <w:sz w:val="23"/>
        </w:rPr>
        <w:tab/>
      </w:r>
      <w:proofErr w:type="gramStart"/>
      <w:r>
        <w:rPr>
          <w:spacing w:val="-4"/>
          <w:w w:val="110"/>
          <w:sz w:val="23"/>
        </w:rPr>
        <w:t>32</w:t>
      </w:r>
      <w:r>
        <w:rPr>
          <w:spacing w:val="-37"/>
          <w:w w:val="110"/>
          <w:sz w:val="23"/>
        </w:rPr>
        <w:t xml:space="preserve"> </w:t>
      </w:r>
      <w:r>
        <w:rPr>
          <w:w w:val="110"/>
          <w:sz w:val="23"/>
        </w:rPr>
        <w:t>:</w:t>
      </w:r>
      <w:proofErr w:type="gramEnd"/>
      <w:r>
        <w:rPr>
          <w:spacing w:val="-30"/>
          <w:w w:val="110"/>
          <w:sz w:val="23"/>
        </w:rPr>
        <w:t xml:space="preserve"> </w:t>
      </w:r>
      <w:r>
        <w:rPr>
          <w:w w:val="110"/>
          <w:sz w:val="23"/>
        </w:rPr>
        <w:t>4</w:t>
      </w:r>
      <w:r>
        <w:rPr>
          <w:spacing w:val="-16"/>
          <w:w w:val="110"/>
          <w:sz w:val="23"/>
        </w:rPr>
        <w:t xml:space="preserve"> </w:t>
      </w:r>
      <w:r>
        <w:rPr>
          <w:rFonts w:ascii="Symbol" w:hAnsi="Symbol"/>
          <w:w w:val="110"/>
          <w:sz w:val="23"/>
        </w:rPr>
        <w:t></w:t>
      </w:r>
      <w:r>
        <w:rPr>
          <w:spacing w:val="-28"/>
          <w:w w:val="110"/>
          <w:sz w:val="23"/>
        </w:rPr>
        <w:t xml:space="preserve"> </w:t>
      </w:r>
      <w:r>
        <w:rPr>
          <w:w w:val="110"/>
          <w:sz w:val="23"/>
        </w:rPr>
        <w:t>8</w:t>
      </w:r>
      <w:r>
        <w:rPr>
          <w:w w:val="110"/>
          <w:sz w:val="23"/>
        </w:rPr>
        <w:tab/>
        <w:t>21:</w:t>
      </w:r>
      <w:r>
        <w:rPr>
          <w:spacing w:val="-37"/>
          <w:w w:val="110"/>
          <w:sz w:val="23"/>
        </w:rPr>
        <w:t xml:space="preserve"> </w:t>
      </w:r>
      <w:r>
        <w:rPr>
          <w:w w:val="110"/>
          <w:sz w:val="23"/>
        </w:rPr>
        <w:t>3</w:t>
      </w:r>
      <w:r>
        <w:rPr>
          <w:spacing w:val="-23"/>
          <w:w w:val="110"/>
          <w:sz w:val="23"/>
        </w:rPr>
        <w:t xml:space="preserve"> </w:t>
      </w:r>
      <w:r>
        <w:rPr>
          <w:rFonts w:ascii="Symbol" w:hAnsi="Symbol"/>
          <w:w w:val="110"/>
          <w:sz w:val="23"/>
        </w:rPr>
        <w:t></w:t>
      </w:r>
      <w:r>
        <w:rPr>
          <w:spacing w:val="-22"/>
          <w:w w:val="110"/>
          <w:sz w:val="23"/>
        </w:rPr>
        <w:t xml:space="preserve"> </w:t>
      </w:r>
      <w:r>
        <w:rPr>
          <w:w w:val="110"/>
          <w:sz w:val="23"/>
        </w:rPr>
        <w:t>7</w:t>
      </w:r>
      <w:r>
        <w:rPr>
          <w:w w:val="110"/>
          <w:sz w:val="23"/>
        </w:rPr>
        <w:tab/>
      </w:r>
      <w:r>
        <w:rPr>
          <w:spacing w:val="8"/>
          <w:w w:val="110"/>
          <w:sz w:val="23"/>
        </w:rPr>
        <w:t>5</w:t>
      </w:r>
      <w:r>
        <w:rPr>
          <w:rFonts w:ascii="Symbol" w:hAnsi="Symbol"/>
          <w:spacing w:val="8"/>
          <w:w w:val="110"/>
          <w:sz w:val="23"/>
        </w:rPr>
        <w:t></w:t>
      </w:r>
      <w:r>
        <w:rPr>
          <w:spacing w:val="8"/>
          <w:w w:val="110"/>
          <w:sz w:val="23"/>
        </w:rPr>
        <w:t xml:space="preserve">8 </w:t>
      </w:r>
      <w:r>
        <w:rPr>
          <w:rFonts w:ascii="Symbol" w:hAnsi="Symbol"/>
          <w:w w:val="110"/>
          <w:sz w:val="23"/>
        </w:rPr>
        <w:t></w:t>
      </w:r>
      <w:r>
        <w:rPr>
          <w:spacing w:val="-45"/>
          <w:w w:val="110"/>
          <w:sz w:val="23"/>
        </w:rPr>
        <w:t xml:space="preserve"> </w:t>
      </w:r>
      <w:r>
        <w:rPr>
          <w:spacing w:val="-4"/>
          <w:w w:val="110"/>
          <w:sz w:val="23"/>
        </w:rPr>
        <w:t>40</w:t>
      </w:r>
    </w:p>
    <w:p w:rsidR="00B20678" w:rsidRDefault="00B20678">
      <w:pPr>
        <w:pStyle w:val="BodyText"/>
        <w:rPr>
          <w:sz w:val="24"/>
        </w:rPr>
      </w:pPr>
    </w:p>
    <w:p w:rsidR="00B20678" w:rsidRDefault="00A67783">
      <w:pPr>
        <w:pStyle w:val="BodyText"/>
        <w:spacing w:before="1"/>
        <w:ind w:left="680"/>
      </w:pPr>
      <w:proofErr w:type="gramStart"/>
      <w:r>
        <w:t>Câu 7.</w:t>
      </w:r>
      <w:proofErr w:type="gramEnd"/>
      <w:r>
        <w:t xml:space="preserve"> Lớp 2C có </w:t>
      </w:r>
      <w:r>
        <w:rPr>
          <w:sz w:val="24"/>
        </w:rPr>
        <w:t xml:space="preserve">15 </w:t>
      </w:r>
      <w:r>
        <w:t>học sinh nam</w:t>
      </w:r>
    </w:p>
    <w:p w:rsidR="00B20678" w:rsidRDefault="00A67783">
      <w:pPr>
        <w:pStyle w:val="BodyText"/>
        <w:spacing w:before="249"/>
        <w:ind w:left="680"/>
      </w:pPr>
      <w:proofErr w:type="gramStart"/>
      <w:r>
        <w:t>Câu 8.</w:t>
      </w:r>
      <w:proofErr w:type="gramEnd"/>
      <w:r>
        <w:t xml:space="preserve"> Hình bên có 3 tứ </w:t>
      </w:r>
      <w:proofErr w:type="gramStart"/>
      <w:r>
        <w:t>giác ,</w:t>
      </w:r>
      <w:proofErr w:type="gramEnd"/>
      <w:r>
        <w:t xml:space="preserve"> 3 tam giác</w:t>
      </w:r>
    </w:p>
    <w:p w:rsidR="00B20678" w:rsidRDefault="00A67783">
      <w:pPr>
        <w:pStyle w:val="BodyText"/>
        <w:tabs>
          <w:tab w:val="left" w:pos="5721"/>
          <w:tab w:val="left" w:pos="7161"/>
        </w:tabs>
        <w:spacing w:before="247" w:line="424" w:lineRule="auto"/>
        <w:ind w:left="680" w:right="2503"/>
      </w:pPr>
      <w:proofErr w:type="gramStart"/>
      <w:r>
        <w:t>Câu</w:t>
      </w:r>
      <w:r>
        <w:rPr>
          <w:spacing w:val="-1"/>
        </w:rPr>
        <w:t xml:space="preserve"> </w:t>
      </w:r>
      <w:r>
        <w:t>9.</w:t>
      </w:r>
      <w:proofErr w:type="gramEnd"/>
      <w:r>
        <w:rPr>
          <w:spacing w:val="1"/>
        </w:rPr>
        <w:t xml:space="preserve"> </w:t>
      </w:r>
      <w:r>
        <w:t>Số</w:t>
      </w:r>
      <w:r>
        <w:rPr>
          <w:spacing w:val="2"/>
        </w:rPr>
        <w:t xml:space="preserve"> </w:t>
      </w:r>
      <w:r>
        <w:t>mét</w:t>
      </w:r>
      <w:r>
        <w:rPr>
          <w:spacing w:val="3"/>
        </w:rPr>
        <w:t xml:space="preserve"> </w:t>
      </w:r>
      <w:r>
        <w:t>vải</w:t>
      </w:r>
      <w:r>
        <w:rPr>
          <w:spacing w:val="-1"/>
        </w:rPr>
        <w:t xml:space="preserve"> </w:t>
      </w:r>
      <w:r>
        <w:t>1</w:t>
      </w:r>
      <w:r>
        <w:rPr>
          <w:spacing w:val="4"/>
        </w:rPr>
        <w:t xml:space="preserve"> </w:t>
      </w:r>
      <w:r>
        <w:t>bộ</w:t>
      </w:r>
      <w:r>
        <w:rPr>
          <w:spacing w:val="2"/>
        </w:rPr>
        <w:t xml:space="preserve"> </w:t>
      </w:r>
      <w:r>
        <w:t>quần</w:t>
      </w:r>
      <w:r>
        <w:rPr>
          <w:spacing w:val="3"/>
        </w:rPr>
        <w:t xml:space="preserve"> </w:t>
      </w:r>
      <w:r>
        <w:t>áo</w:t>
      </w:r>
      <w:r>
        <w:rPr>
          <w:spacing w:val="2"/>
        </w:rPr>
        <w:t xml:space="preserve"> </w:t>
      </w:r>
      <w:r>
        <w:t>may</w:t>
      </w:r>
      <w:r>
        <w:rPr>
          <w:spacing w:val="-2"/>
        </w:rPr>
        <w:t xml:space="preserve"> </w:t>
      </w:r>
      <w:proofErr w:type="gramStart"/>
      <w:r>
        <w:t>là</w:t>
      </w:r>
      <w:r>
        <w:rPr>
          <w:spacing w:val="3"/>
        </w:rPr>
        <w:t xml:space="preserve"> </w:t>
      </w:r>
      <w:r>
        <w:t>:</w:t>
      </w:r>
      <w:proofErr w:type="gramEnd"/>
      <w:r>
        <w:rPr>
          <w:spacing w:val="13"/>
        </w:rPr>
        <w:t xml:space="preserve"> </w:t>
      </w:r>
      <w:r>
        <w:rPr>
          <w:spacing w:val="-3"/>
          <w:sz w:val="24"/>
        </w:rPr>
        <w:t>16</w:t>
      </w:r>
      <w:r>
        <w:rPr>
          <w:spacing w:val="-32"/>
          <w:sz w:val="24"/>
        </w:rPr>
        <w:t xml:space="preserve"> </w:t>
      </w:r>
      <w:r>
        <w:rPr>
          <w:sz w:val="24"/>
        </w:rPr>
        <w:t>:</w:t>
      </w:r>
      <w:r>
        <w:rPr>
          <w:spacing w:val="-25"/>
          <w:sz w:val="24"/>
        </w:rPr>
        <w:t xml:space="preserve"> </w:t>
      </w:r>
      <w:r>
        <w:rPr>
          <w:sz w:val="24"/>
        </w:rPr>
        <w:t>4</w:t>
      </w:r>
      <w:r>
        <w:rPr>
          <w:spacing w:val="-11"/>
          <w:sz w:val="24"/>
        </w:rPr>
        <w:t xml:space="preserve"> </w:t>
      </w:r>
      <w:r>
        <w:rPr>
          <w:rFonts w:ascii="Symbol" w:hAnsi="Symbol"/>
          <w:sz w:val="24"/>
        </w:rPr>
        <w:t></w:t>
      </w:r>
      <w:r>
        <w:rPr>
          <w:spacing w:val="-11"/>
          <w:sz w:val="24"/>
        </w:rPr>
        <w:t xml:space="preserve"> </w:t>
      </w:r>
      <w:r>
        <w:rPr>
          <w:sz w:val="24"/>
        </w:rPr>
        <w:t>4</w:t>
      </w:r>
      <w:r>
        <w:rPr>
          <w:spacing w:val="-34"/>
          <w:sz w:val="24"/>
        </w:rPr>
        <w:t xml:space="preserve"> </w:t>
      </w:r>
      <w:r>
        <w:t>(m vải)</w:t>
      </w:r>
      <w:r>
        <w:tab/>
        <w:t>Đáp số: 4 m vải Câu 10. Số lớn nhất có 3 chữ</w:t>
      </w:r>
      <w:r>
        <w:rPr>
          <w:spacing w:val="-9"/>
        </w:rPr>
        <w:t xml:space="preserve"> </w:t>
      </w:r>
      <w:r>
        <w:t>số:</w:t>
      </w:r>
      <w:r>
        <w:rPr>
          <w:spacing w:val="-3"/>
        </w:rPr>
        <w:t xml:space="preserve"> </w:t>
      </w:r>
      <w:r>
        <w:t>999</w:t>
      </w:r>
      <w:r>
        <w:tab/>
        <w:t xml:space="preserve">Số bé nhất có 3 chữ </w:t>
      </w:r>
      <w:proofErr w:type="gramStart"/>
      <w:r>
        <w:t>số :</w:t>
      </w:r>
      <w:proofErr w:type="gramEnd"/>
      <w:r>
        <w:rPr>
          <w:spacing w:val="-12"/>
        </w:rPr>
        <w:t xml:space="preserve"> </w:t>
      </w:r>
      <w:r>
        <w:t>100</w:t>
      </w:r>
    </w:p>
    <w:p w:rsidR="00B20678" w:rsidRDefault="00A67783">
      <w:pPr>
        <w:pStyle w:val="Heading3"/>
        <w:spacing w:before="5"/>
        <w:ind w:left="391"/>
        <w:jc w:val="center"/>
      </w:pPr>
      <w:r>
        <w:t>ĐÊ SỐ 05</w:t>
      </w:r>
    </w:p>
    <w:p w:rsidR="00B20678" w:rsidRDefault="00B20678">
      <w:pPr>
        <w:pStyle w:val="BodyText"/>
        <w:spacing w:before="1"/>
        <w:rPr>
          <w:b/>
          <w:sz w:val="14"/>
        </w:rPr>
      </w:pPr>
    </w:p>
    <w:p w:rsidR="00B20678" w:rsidRDefault="00A67783">
      <w:pPr>
        <w:pStyle w:val="ListParagraph"/>
        <w:numPr>
          <w:ilvl w:val="1"/>
          <w:numId w:val="7"/>
        </w:numPr>
        <w:tabs>
          <w:tab w:val="left" w:pos="911"/>
        </w:tabs>
        <w:spacing w:before="89"/>
        <w:ind w:hanging="230"/>
        <w:rPr>
          <w:b/>
          <w:sz w:val="26"/>
        </w:rPr>
      </w:pPr>
      <w:r>
        <w:rPr>
          <w:b/>
          <w:sz w:val="26"/>
          <w:u w:val="thick"/>
        </w:rPr>
        <w:t>Phần trắc</w:t>
      </w:r>
      <w:r>
        <w:rPr>
          <w:b/>
          <w:spacing w:val="-3"/>
          <w:sz w:val="26"/>
          <w:u w:val="thick"/>
        </w:rPr>
        <w:t xml:space="preserve"> </w:t>
      </w:r>
      <w:r>
        <w:rPr>
          <w:b/>
          <w:sz w:val="26"/>
          <w:u w:val="thick"/>
        </w:rPr>
        <w:t>nghiệm</w:t>
      </w:r>
      <w:r>
        <w:rPr>
          <w:b/>
          <w:sz w:val="26"/>
        </w:rPr>
        <w:t>:</w:t>
      </w:r>
    </w:p>
    <w:p w:rsidR="00B20678" w:rsidRDefault="00A67783">
      <w:pPr>
        <w:spacing w:before="201" w:line="396" w:lineRule="auto"/>
        <w:ind w:left="680" w:right="5402"/>
        <w:rPr>
          <w:sz w:val="26"/>
        </w:rPr>
      </w:pPr>
      <w:proofErr w:type="gramStart"/>
      <w:r>
        <w:rPr>
          <w:b/>
          <w:sz w:val="26"/>
        </w:rPr>
        <w:t>Khoanh tròn vào chữ cái trước câu trả lời đúng.</w:t>
      </w:r>
      <w:proofErr w:type="gramEnd"/>
      <w:r>
        <w:rPr>
          <w:b/>
          <w:sz w:val="26"/>
        </w:rPr>
        <w:t xml:space="preserve"> Câu 1</w:t>
      </w:r>
      <w:r>
        <w:rPr>
          <w:sz w:val="26"/>
        </w:rPr>
        <w:t xml:space="preserve">: Số: </w:t>
      </w:r>
      <w:proofErr w:type="gramStart"/>
      <w:r>
        <w:rPr>
          <w:b/>
          <w:sz w:val="26"/>
        </w:rPr>
        <w:t xml:space="preserve">647 </w:t>
      </w:r>
      <w:r>
        <w:rPr>
          <w:sz w:val="26"/>
        </w:rPr>
        <w:t>,</w:t>
      </w:r>
      <w:proofErr w:type="gramEnd"/>
      <w:r>
        <w:rPr>
          <w:sz w:val="26"/>
        </w:rPr>
        <w:t xml:space="preserve"> đọc là: ( M1 : 1đ )</w:t>
      </w:r>
    </w:p>
    <w:p w:rsidR="00B20678" w:rsidRDefault="00A67783">
      <w:pPr>
        <w:pStyle w:val="ListParagraph"/>
        <w:numPr>
          <w:ilvl w:val="0"/>
          <w:numId w:val="8"/>
        </w:numPr>
        <w:tabs>
          <w:tab w:val="left" w:pos="1063"/>
        </w:tabs>
        <w:spacing w:before="50"/>
        <w:rPr>
          <w:sz w:val="26"/>
        </w:rPr>
      </w:pPr>
      <w:r>
        <w:rPr>
          <w:sz w:val="26"/>
        </w:rPr>
        <w:t>Sáu trăm bốn mươi bảy.</w:t>
      </w:r>
    </w:p>
    <w:p w:rsidR="00B20678" w:rsidRDefault="00A67783">
      <w:pPr>
        <w:pStyle w:val="ListParagraph"/>
        <w:numPr>
          <w:ilvl w:val="0"/>
          <w:numId w:val="8"/>
        </w:numPr>
        <w:tabs>
          <w:tab w:val="left" w:pos="1048"/>
        </w:tabs>
        <w:spacing w:before="147"/>
        <w:ind w:left="1047" w:hanging="367"/>
        <w:rPr>
          <w:sz w:val="26"/>
        </w:rPr>
      </w:pPr>
      <w:r>
        <w:rPr>
          <w:sz w:val="26"/>
        </w:rPr>
        <w:t>Sáu bốn</w:t>
      </w:r>
      <w:r>
        <w:rPr>
          <w:spacing w:val="-3"/>
          <w:sz w:val="26"/>
        </w:rPr>
        <w:t xml:space="preserve"> </w:t>
      </w:r>
      <w:r>
        <w:rPr>
          <w:sz w:val="26"/>
        </w:rPr>
        <w:t>bảy.</w:t>
      </w:r>
    </w:p>
    <w:p w:rsidR="00B20678" w:rsidRDefault="00A67783">
      <w:pPr>
        <w:pStyle w:val="ListParagraph"/>
        <w:numPr>
          <w:ilvl w:val="0"/>
          <w:numId w:val="8"/>
        </w:numPr>
        <w:tabs>
          <w:tab w:val="left" w:pos="1048"/>
        </w:tabs>
        <w:spacing w:before="150"/>
        <w:ind w:left="1047" w:hanging="367"/>
        <w:rPr>
          <w:sz w:val="26"/>
        </w:rPr>
      </w:pPr>
      <w:r>
        <w:rPr>
          <w:sz w:val="26"/>
        </w:rPr>
        <w:t>Sáu trăm bốn</w:t>
      </w:r>
      <w:r>
        <w:rPr>
          <w:spacing w:val="-2"/>
          <w:sz w:val="26"/>
        </w:rPr>
        <w:t xml:space="preserve"> </w:t>
      </w:r>
      <w:r>
        <w:rPr>
          <w:sz w:val="26"/>
        </w:rPr>
        <w:t>bảy.</w:t>
      </w:r>
    </w:p>
    <w:p w:rsidR="00B20678" w:rsidRDefault="00A67783">
      <w:pPr>
        <w:pStyle w:val="ListParagraph"/>
        <w:numPr>
          <w:ilvl w:val="0"/>
          <w:numId w:val="8"/>
        </w:numPr>
        <w:tabs>
          <w:tab w:val="left" w:pos="1063"/>
        </w:tabs>
        <w:spacing w:before="150"/>
        <w:rPr>
          <w:sz w:val="26"/>
        </w:rPr>
      </w:pPr>
      <w:r>
        <w:rPr>
          <w:sz w:val="26"/>
        </w:rPr>
        <w:t>Sáu bốn mười</w:t>
      </w:r>
      <w:r>
        <w:rPr>
          <w:spacing w:val="-2"/>
          <w:sz w:val="26"/>
        </w:rPr>
        <w:t xml:space="preserve"> </w:t>
      </w:r>
      <w:r>
        <w:rPr>
          <w:sz w:val="26"/>
        </w:rPr>
        <w:t>bảy.</w:t>
      </w:r>
    </w:p>
    <w:p w:rsidR="00B20678" w:rsidRDefault="002465BD">
      <w:pPr>
        <w:spacing w:before="150"/>
        <w:ind w:left="680"/>
        <w:rPr>
          <w:sz w:val="26"/>
        </w:rPr>
      </w:pPr>
      <w:r>
        <w:rPr>
          <w:noProof/>
          <w:lang w:bidi="ar-SA"/>
        </w:rPr>
        <w:drawing>
          <wp:anchor distT="0" distB="0" distL="0" distR="0" simplePos="0" relativeHeight="251613184" behindDoc="0" locked="0" layoutInCell="1" allowOverlap="1">
            <wp:simplePos x="0" y="0"/>
            <wp:positionH relativeFrom="page">
              <wp:posOffset>5074920</wp:posOffset>
            </wp:positionH>
            <wp:positionV relativeFrom="paragraph">
              <wp:posOffset>198755</wp:posOffset>
            </wp:positionV>
            <wp:extent cx="1245870" cy="1216660"/>
            <wp:effectExtent l="0" t="0" r="0" b="0"/>
            <wp:wrapNone/>
            <wp:docPr id="1404"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5870" cy="1216660"/>
                    </a:xfrm>
                    <a:prstGeom prst="rect">
                      <a:avLst/>
                    </a:prstGeom>
                    <a:noFill/>
                    <a:ln>
                      <a:noFill/>
                    </a:ln>
                  </pic:spPr>
                </pic:pic>
              </a:graphicData>
            </a:graphic>
          </wp:anchor>
        </w:drawing>
      </w:r>
      <w:r w:rsidR="00A67783">
        <w:rPr>
          <w:b/>
          <w:sz w:val="26"/>
        </w:rPr>
        <w:t>Câu 2</w:t>
      </w:r>
      <w:r w:rsidR="00A67783">
        <w:rPr>
          <w:sz w:val="26"/>
        </w:rPr>
        <w:t xml:space="preserve">: Đồng hồ chỉ mấy giờ? </w:t>
      </w:r>
      <w:proofErr w:type="gramStart"/>
      <w:r w:rsidR="00A67783">
        <w:rPr>
          <w:sz w:val="26"/>
        </w:rPr>
        <w:t>( M1</w:t>
      </w:r>
      <w:proofErr w:type="gramEnd"/>
      <w:r w:rsidR="00A67783">
        <w:rPr>
          <w:sz w:val="26"/>
        </w:rPr>
        <w:t xml:space="preserve"> : 1đ )</w:t>
      </w:r>
    </w:p>
    <w:p w:rsidR="00B20678" w:rsidRDefault="00A67783">
      <w:pPr>
        <w:pStyle w:val="ListParagraph"/>
        <w:numPr>
          <w:ilvl w:val="0"/>
          <w:numId w:val="9"/>
        </w:numPr>
        <w:tabs>
          <w:tab w:val="left" w:pos="998"/>
        </w:tabs>
        <w:spacing w:before="246"/>
        <w:rPr>
          <w:sz w:val="26"/>
        </w:rPr>
      </w:pPr>
      <w:r>
        <w:rPr>
          <w:sz w:val="26"/>
        </w:rPr>
        <w:t>3</w:t>
      </w:r>
      <w:r>
        <w:rPr>
          <w:spacing w:val="-2"/>
          <w:sz w:val="26"/>
        </w:rPr>
        <w:t xml:space="preserve"> </w:t>
      </w:r>
      <w:r>
        <w:rPr>
          <w:sz w:val="26"/>
        </w:rPr>
        <w:t>giờ</w:t>
      </w:r>
    </w:p>
    <w:p w:rsidR="00B20678" w:rsidRDefault="00A67783">
      <w:pPr>
        <w:pStyle w:val="ListParagraph"/>
        <w:numPr>
          <w:ilvl w:val="0"/>
          <w:numId w:val="9"/>
        </w:numPr>
        <w:tabs>
          <w:tab w:val="left" w:pos="983"/>
        </w:tabs>
        <w:spacing w:before="243"/>
        <w:ind w:left="982" w:hanging="302"/>
        <w:rPr>
          <w:sz w:val="26"/>
        </w:rPr>
      </w:pPr>
      <w:r>
        <w:rPr>
          <w:sz w:val="26"/>
        </w:rPr>
        <w:t>3 giờ 12</w:t>
      </w:r>
      <w:r>
        <w:rPr>
          <w:spacing w:val="-2"/>
          <w:sz w:val="26"/>
        </w:rPr>
        <w:t xml:space="preserve"> </w:t>
      </w:r>
      <w:r>
        <w:rPr>
          <w:sz w:val="26"/>
        </w:rPr>
        <w:t>phút</w:t>
      </w:r>
    </w:p>
    <w:p w:rsidR="00B20678" w:rsidRDefault="00A67783">
      <w:pPr>
        <w:pStyle w:val="ListParagraph"/>
        <w:numPr>
          <w:ilvl w:val="0"/>
          <w:numId w:val="9"/>
        </w:numPr>
        <w:tabs>
          <w:tab w:val="left" w:pos="983"/>
        </w:tabs>
        <w:spacing w:before="246"/>
        <w:ind w:left="982" w:hanging="302"/>
        <w:rPr>
          <w:sz w:val="26"/>
        </w:rPr>
      </w:pPr>
      <w:r>
        <w:rPr>
          <w:sz w:val="26"/>
        </w:rPr>
        <w:t>12</w:t>
      </w:r>
      <w:r>
        <w:rPr>
          <w:spacing w:val="-2"/>
          <w:sz w:val="26"/>
        </w:rPr>
        <w:t xml:space="preserve"> </w:t>
      </w:r>
      <w:r>
        <w:rPr>
          <w:sz w:val="26"/>
        </w:rPr>
        <w:t>giờ</w:t>
      </w:r>
    </w:p>
    <w:p w:rsidR="00B20678" w:rsidRDefault="00A67783">
      <w:pPr>
        <w:pStyle w:val="ListParagraph"/>
        <w:numPr>
          <w:ilvl w:val="0"/>
          <w:numId w:val="9"/>
        </w:numPr>
        <w:tabs>
          <w:tab w:val="left" w:pos="998"/>
        </w:tabs>
        <w:spacing w:before="244"/>
        <w:rPr>
          <w:sz w:val="26"/>
        </w:rPr>
      </w:pPr>
      <w:r>
        <w:rPr>
          <w:sz w:val="26"/>
        </w:rPr>
        <w:t>12 giờ 15</w:t>
      </w:r>
      <w:r>
        <w:rPr>
          <w:spacing w:val="-2"/>
          <w:sz w:val="26"/>
        </w:rPr>
        <w:t xml:space="preserve"> </w:t>
      </w:r>
      <w:r>
        <w:rPr>
          <w:sz w:val="26"/>
        </w:rPr>
        <w:t>phút</w:t>
      </w:r>
    </w:p>
    <w:p w:rsidR="00B20678" w:rsidRDefault="00A67783">
      <w:pPr>
        <w:spacing w:before="245" w:line="436" w:lineRule="auto"/>
        <w:ind w:left="680" w:right="4392"/>
        <w:rPr>
          <w:sz w:val="26"/>
        </w:rPr>
      </w:pPr>
      <w:r>
        <w:rPr>
          <w:b/>
          <w:sz w:val="26"/>
        </w:rPr>
        <w:t>Câu 3</w:t>
      </w:r>
      <w:r>
        <w:rPr>
          <w:sz w:val="26"/>
        </w:rPr>
        <w:t xml:space="preserve">: Kết quả đúng của phép tính 457 + 322 </w:t>
      </w:r>
      <w:proofErr w:type="gramStart"/>
      <w:r>
        <w:rPr>
          <w:sz w:val="26"/>
        </w:rPr>
        <w:t>= ?</w:t>
      </w:r>
      <w:proofErr w:type="gramEnd"/>
      <w:r>
        <w:rPr>
          <w:sz w:val="26"/>
        </w:rPr>
        <w:t xml:space="preserve"> </w:t>
      </w:r>
      <w:proofErr w:type="gramStart"/>
      <w:r>
        <w:rPr>
          <w:sz w:val="26"/>
        </w:rPr>
        <w:t>( M2</w:t>
      </w:r>
      <w:proofErr w:type="gramEnd"/>
      <w:r>
        <w:rPr>
          <w:sz w:val="26"/>
        </w:rPr>
        <w:t xml:space="preserve"> : 1đ</w:t>
      </w:r>
      <w:r>
        <w:rPr>
          <w:spacing w:val="-19"/>
          <w:sz w:val="26"/>
        </w:rPr>
        <w:t xml:space="preserve"> </w:t>
      </w:r>
      <w:r>
        <w:rPr>
          <w:sz w:val="26"/>
        </w:rPr>
        <w:t>) A.</w:t>
      </w:r>
      <w:r>
        <w:rPr>
          <w:spacing w:val="-2"/>
          <w:sz w:val="26"/>
        </w:rPr>
        <w:t xml:space="preserve"> </w:t>
      </w:r>
      <w:r>
        <w:rPr>
          <w:sz w:val="26"/>
        </w:rPr>
        <w:t>779</w:t>
      </w:r>
    </w:p>
    <w:p w:rsidR="00B20678" w:rsidRDefault="00A67783">
      <w:pPr>
        <w:spacing w:line="252" w:lineRule="exact"/>
        <w:ind w:left="680"/>
        <w:rPr>
          <w:sz w:val="26"/>
        </w:rPr>
      </w:pPr>
      <w:r>
        <w:rPr>
          <w:sz w:val="26"/>
        </w:rPr>
        <w:t>B.</w:t>
      </w:r>
      <w:r>
        <w:rPr>
          <w:spacing w:val="-7"/>
          <w:sz w:val="26"/>
        </w:rPr>
        <w:t xml:space="preserve"> </w:t>
      </w:r>
      <w:r>
        <w:rPr>
          <w:sz w:val="26"/>
        </w:rPr>
        <w:t>135</w:t>
      </w:r>
    </w:p>
    <w:p w:rsidR="00B20678" w:rsidRDefault="00A67783">
      <w:pPr>
        <w:spacing w:before="201"/>
        <w:ind w:left="680"/>
        <w:rPr>
          <w:sz w:val="26"/>
        </w:rPr>
      </w:pPr>
      <w:r>
        <w:rPr>
          <w:sz w:val="26"/>
        </w:rPr>
        <w:t>C.</w:t>
      </w:r>
      <w:r>
        <w:rPr>
          <w:spacing w:val="-7"/>
          <w:sz w:val="26"/>
        </w:rPr>
        <w:t xml:space="preserve"> </w:t>
      </w:r>
      <w:r>
        <w:rPr>
          <w:sz w:val="26"/>
        </w:rPr>
        <w:t>677</w:t>
      </w:r>
    </w:p>
    <w:p w:rsidR="00B20678" w:rsidRDefault="00A67783">
      <w:pPr>
        <w:spacing w:before="200"/>
        <w:ind w:left="680"/>
        <w:rPr>
          <w:sz w:val="26"/>
        </w:rPr>
      </w:pPr>
      <w:r>
        <w:rPr>
          <w:sz w:val="26"/>
        </w:rPr>
        <w:t>D.</w:t>
      </w:r>
      <w:r>
        <w:rPr>
          <w:spacing w:val="-4"/>
          <w:sz w:val="26"/>
        </w:rPr>
        <w:t xml:space="preserve"> </w:t>
      </w:r>
      <w:r>
        <w:rPr>
          <w:sz w:val="26"/>
        </w:rPr>
        <w:t>579</w:t>
      </w:r>
    </w:p>
    <w:p w:rsidR="00B20678" w:rsidRDefault="00A67783">
      <w:pPr>
        <w:spacing w:before="201"/>
        <w:ind w:left="680"/>
        <w:rPr>
          <w:sz w:val="26"/>
        </w:rPr>
      </w:pPr>
      <w:r>
        <w:rPr>
          <w:b/>
          <w:sz w:val="26"/>
        </w:rPr>
        <w:t xml:space="preserve">Câu 4: </w:t>
      </w:r>
      <w:r>
        <w:rPr>
          <w:sz w:val="26"/>
        </w:rPr>
        <w:t>10m + 20m + 15m = ..........</w:t>
      </w:r>
      <w:proofErr w:type="gramStart"/>
      <w:r>
        <w:rPr>
          <w:sz w:val="26"/>
        </w:rPr>
        <w:t>m ?</w:t>
      </w:r>
      <w:proofErr w:type="gramEnd"/>
      <w:r>
        <w:rPr>
          <w:sz w:val="26"/>
        </w:rPr>
        <w:t xml:space="preserve"> </w:t>
      </w:r>
      <w:proofErr w:type="gramStart"/>
      <w:r>
        <w:rPr>
          <w:sz w:val="26"/>
        </w:rPr>
        <w:t>( M2</w:t>
      </w:r>
      <w:proofErr w:type="gramEnd"/>
      <w:r>
        <w:rPr>
          <w:sz w:val="26"/>
        </w:rPr>
        <w:t xml:space="preserve"> : 1đ )</w:t>
      </w:r>
    </w:p>
    <w:p w:rsidR="00B20678" w:rsidRDefault="00B20678">
      <w:pPr>
        <w:rPr>
          <w:sz w:val="26"/>
        </w:rPr>
        <w:sectPr w:rsidR="00B20678">
          <w:pgSz w:w="12240" w:h="15840"/>
          <w:pgMar w:top="1280" w:right="40" w:bottom="1560" w:left="760" w:header="709" w:footer="1380" w:gutter="0"/>
          <w:cols w:space="720"/>
        </w:sectPr>
      </w:pPr>
    </w:p>
    <w:p w:rsidR="00B20678" w:rsidRDefault="00A67783">
      <w:pPr>
        <w:pStyle w:val="ListParagraph"/>
        <w:numPr>
          <w:ilvl w:val="0"/>
          <w:numId w:val="10"/>
        </w:numPr>
        <w:tabs>
          <w:tab w:val="left" w:pos="998"/>
        </w:tabs>
        <w:spacing w:before="138"/>
        <w:rPr>
          <w:sz w:val="26"/>
        </w:rPr>
      </w:pPr>
      <w:r>
        <w:rPr>
          <w:sz w:val="26"/>
        </w:rPr>
        <w:lastRenderedPageBreak/>
        <w:t>30</w:t>
      </w:r>
    </w:p>
    <w:p w:rsidR="00B20678" w:rsidRDefault="00A67783">
      <w:pPr>
        <w:pStyle w:val="ListParagraph"/>
        <w:numPr>
          <w:ilvl w:val="0"/>
          <w:numId w:val="10"/>
        </w:numPr>
        <w:tabs>
          <w:tab w:val="left" w:pos="983"/>
        </w:tabs>
        <w:spacing w:before="246"/>
        <w:ind w:left="982" w:hanging="302"/>
        <w:rPr>
          <w:sz w:val="26"/>
        </w:rPr>
      </w:pPr>
      <w:r>
        <w:rPr>
          <w:sz w:val="26"/>
        </w:rPr>
        <w:t>35</w:t>
      </w:r>
    </w:p>
    <w:p w:rsidR="00B20678" w:rsidRDefault="00A67783">
      <w:pPr>
        <w:pStyle w:val="ListParagraph"/>
        <w:numPr>
          <w:ilvl w:val="0"/>
          <w:numId w:val="10"/>
        </w:numPr>
        <w:tabs>
          <w:tab w:val="left" w:pos="983"/>
        </w:tabs>
        <w:spacing w:before="244"/>
        <w:ind w:left="982" w:hanging="302"/>
        <w:rPr>
          <w:sz w:val="26"/>
        </w:rPr>
      </w:pPr>
      <w:r>
        <w:rPr>
          <w:sz w:val="26"/>
        </w:rPr>
        <w:t>45</w:t>
      </w:r>
    </w:p>
    <w:p w:rsidR="00B20678" w:rsidRDefault="00A67783">
      <w:pPr>
        <w:pStyle w:val="ListParagraph"/>
        <w:numPr>
          <w:ilvl w:val="0"/>
          <w:numId w:val="10"/>
        </w:numPr>
        <w:tabs>
          <w:tab w:val="left" w:pos="998"/>
        </w:tabs>
        <w:spacing w:before="246"/>
        <w:rPr>
          <w:sz w:val="26"/>
        </w:rPr>
      </w:pPr>
      <w:r>
        <w:rPr>
          <w:sz w:val="26"/>
        </w:rPr>
        <w:t>40</w:t>
      </w:r>
    </w:p>
    <w:p w:rsidR="00B20678" w:rsidRDefault="00A67783">
      <w:pPr>
        <w:spacing w:before="243" w:line="436" w:lineRule="auto"/>
        <w:ind w:left="680" w:right="2015"/>
        <w:rPr>
          <w:sz w:val="26"/>
        </w:rPr>
      </w:pPr>
      <w:r>
        <w:rPr>
          <w:b/>
          <w:sz w:val="26"/>
        </w:rPr>
        <w:t>Câu 5</w:t>
      </w:r>
      <w:r>
        <w:rPr>
          <w:sz w:val="26"/>
        </w:rPr>
        <w:t xml:space="preserve">: Các số 500; 279; 730; 158 được viết theo thứ tự từ bé đến lớn là: </w:t>
      </w:r>
      <w:proofErr w:type="gramStart"/>
      <w:r>
        <w:rPr>
          <w:sz w:val="26"/>
        </w:rPr>
        <w:t>( M3</w:t>
      </w:r>
      <w:proofErr w:type="gramEnd"/>
      <w:r>
        <w:rPr>
          <w:sz w:val="26"/>
        </w:rPr>
        <w:t xml:space="preserve"> : 1đ ) A. 500; 279; 158;</w:t>
      </w:r>
      <w:r>
        <w:rPr>
          <w:spacing w:val="-3"/>
          <w:sz w:val="26"/>
        </w:rPr>
        <w:t xml:space="preserve"> </w:t>
      </w:r>
      <w:r>
        <w:rPr>
          <w:sz w:val="26"/>
        </w:rPr>
        <w:t>730</w:t>
      </w:r>
    </w:p>
    <w:p w:rsidR="00B20678" w:rsidRDefault="00A67783">
      <w:pPr>
        <w:spacing w:before="1"/>
        <w:ind w:left="680"/>
        <w:rPr>
          <w:sz w:val="26"/>
        </w:rPr>
      </w:pPr>
      <w:r>
        <w:rPr>
          <w:sz w:val="26"/>
        </w:rPr>
        <w:t>B. 158; 279; 500;</w:t>
      </w:r>
      <w:r>
        <w:rPr>
          <w:spacing w:val="-18"/>
          <w:sz w:val="26"/>
        </w:rPr>
        <w:t xml:space="preserve"> </w:t>
      </w:r>
      <w:r>
        <w:rPr>
          <w:sz w:val="26"/>
        </w:rPr>
        <w:t>730</w:t>
      </w:r>
    </w:p>
    <w:p w:rsidR="00B20678" w:rsidRDefault="00A67783">
      <w:pPr>
        <w:spacing w:before="244"/>
        <w:ind w:left="680"/>
        <w:rPr>
          <w:sz w:val="26"/>
        </w:rPr>
      </w:pPr>
      <w:r>
        <w:rPr>
          <w:sz w:val="26"/>
        </w:rPr>
        <w:t>C. 730; 500; 279;</w:t>
      </w:r>
      <w:r>
        <w:rPr>
          <w:spacing w:val="-18"/>
          <w:sz w:val="26"/>
        </w:rPr>
        <w:t xml:space="preserve"> </w:t>
      </w:r>
      <w:r>
        <w:rPr>
          <w:sz w:val="26"/>
        </w:rPr>
        <w:t>158</w:t>
      </w:r>
    </w:p>
    <w:p w:rsidR="00B20678" w:rsidRDefault="00A67783">
      <w:pPr>
        <w:spacing w:before="246"/>
        <w:ind w:left="680"/>
        <w:rPr>
          <w:sz w:val="26"/>
        </w:rPr>
      </w:pPr>
      <w:r>
        <w:rPr>
          <w:sz w:val="26"/>
        </w:rPr>
        <w:t>D. 730; 279; 500;</w:t>
      </w:r>
      <w:r>
        <w:rPr>
          <w:spacing w:val="-8"/>
          <w:sz w:val="26"/>
        </w:rPr>
        <w:t xml:space="preserve"> </w:t>
      </w:r>
      <w:r>
        <w:rPr>
          <w:sz w:val="26"/>
        </w:rPr>
        <w:t>158</w:t>
      </w:r>
    </w:p>
    <w:p w:rsidR="00B20678" w:rsidRDefault="00A67783">
      <w:pPr>
        <w:spacing w:before="244"/>
        <w:ind w:left="680"/>
        <w:rPr>
          <w:sz w:val="26"/>
        </w:rPr>
      </w:pPr>
      <w:r>
        <w:rPr>
          <w:b/>
          <w:sz w:val="26"/>
        </w:rPr>
        <w:t>Câu 6</w:t>
      </w:r>
      <w:r>
        <w:rPr>
          <w:sz w:val="26"/>
        </w:rPr>
        <w:t xml:space="preserve">: Hình tam giác có độ dài các cạnh lần lượt là 10cm; 15cm và 2cm. Thì chu vi là:( </w:t>
      </w:r>
      <w:proofErr w:type="gramStart"/>
      <w:r>
        <w:rPr>
          <w:sz w:val="26"/>
        </w:rPr>
        <w:t>M3 :</w:t>
      </w:r>
      <w:proofErr w:type="gramEnd"/>
      <w:r>
        <w:rPr>
          <w:sz w:val="26"/>
        </w:rPr>
        <w:t xml:space="preserve"> 1đ )</w:t>
      </w:r>
    </w:p>
    <w:p w:rsidR="00B20678" w:rsidRDefault="00B20678">
      <w:pPr>
        <w:pStyle w:val="ListParagraph"/>
        <w:numPr>
          <w:ilvl w:val="0"/>
          <w:numId w:val="11"/>
        </w:numPr>
        <w:tabs>
          <w:tab w:val="left" w:pos="998"/>
        </w:tabs>
        <w:spacing w:before="245"/>
        <w:rPr>
          <w:sz w:val="26"/>
        </w:rPr>
      </w:pPr>
      <w:r w:rsidRPr="00B20678">
        <w:rPr>
          <w:noProof/>
        </w:rPr>
        <w:pict>
          <v:group id="Group 43" o:spid="_x0000_s1042" style="position:absolute;left:0;text-align:left;margin-left:280.6pt;margin-top:13.05pt;width:156.4pt;height:78.25pt;z-index:251612160;mso-position-horizontal-relative:page" coordorigin="5612,261" coordsize="3128,1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">
            <v:shape id="FreeForm 44" o:spid="_x0000_s1043" style="position:absolute;left:5715;top:271;width:3015;height:1545;visibility:visible;mso-wrap-style:square;v-text-anchor:top" coordsize="3015,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" path="m,1545l949,,3015,1545,,1545xe" filled="f" strokecolor="#6fac46" strokeweight="1pt">
              <v:path arrowok="t" o:connecttype="custom" o:connectlocs="0,1816;949,271;3015,1816;0,1816" o:connectangles="0,0,0,0"/>
            </v:shape>
            <v:shape id="Text Box 45" o:spid="_x0000_s1044" type="#_x0000_t202" style="position:absolute;left:5612;top:760;width:649;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" filled="f" stroked="f">
              <v:textbox inset="0,0,0,0">
                <w:txbxContent>
                  <w:p w:rsidR="00B20678" w:rsidRDefault="00A67783">
                    <w:pPr>
                      <w:spacing w:line="311" w:lineRule="exact"/>
                      <w:rPr>
                        <w:sz w:val="28"/>
                      </w:rPr>
                    </w:pPr>
                    <w:r>
                      <w:rPr>
                        <w:sz w:val="28"/>
                      </w:rPr>
                      <w:t>10cm</w:t>
                    </w:r>
                  </w:p>
                </w:txbxContent>
              </v:textbox>
            </v:shape>
            <v:shape id="Text Box 46" o:spid="_x0000_s1045" type="#_x0000_t202" style="position:absolute;left:7974;top:760;width:649;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" filled="f" stroked="f">
              <v:textbox inset="0,0,0,0">
                <w:txbxContent>
                  <w:p w:rsidR="00B20678" w:rsidRDefault="00A67783">
                    <w:pPr>
                      <w:spacing w:line="311" w:lineRule="exact"/>
                      <w:rPr>
                        <w:sz w:val="28"/>
                      </w:rPr>
                    </w:pPr>
                    <w:r>
                      <w:rPr>
                        <w:sz w:val="28"/>
                      </w:rPr>
                      <w:t>15cm</w:t>
                    </w:r>
                  </w:p>
                </w:txbxContent>
              </v:textbox>
            </v:shape>
            <w10:wrap anchorx="page"/>
          </v:group>
        </w:pict>
      </w:r>
      <w:r w:rsidR="00A67783">
        <w:rPr>
          <w:sz w:val="26"/>
        </w:rPr>
        <w:t>25dm</w:t>
      </w:r>
    </w:p>
    <w:p w:rsidR="00B20678" w:rsidRDefault="00A67783">
      <w:pPr>
        <w:pStyle w:val="ListParagraph"/>
        <w:numPr>
          <w:ilvl w:val="0"/>
          <w:numId w:val="11"/>
        </w:numPr>
        <w:tabs>
          <w:tab w:val="left" w:pos="983"/>
        </w:tabs>
        <w:spacing w:before="246"/>
        <w:ind w:left="982" w:hanging="302"/>
        <w:rPr>
          <w:sz w:val="26"/>
        </w:rPr>
      </w:pPr>
      <w:r>
        <w:rPr>
          <w:sz w:val="26"/>
        </w:rPr>
        <w:t>35cm</w:t>
      </w:r>
    </w:p>
    <w:p w:rsidR="00B20678" w:rsidRDefault="00A67783">
      <w:pPr>
        <w:pStyle w:val="ListParagraph"/>
        <w:numPr>
          <w:ilvl w:val="0"/>
          <w:numId w:val="11"/>
        </w:numPr>
        <w:tabs>
          <w:tab w:val="left" w:pos="983"/>
        </w:tabs>
        <w:spacing w:before="244"/>
        <w:ind w:left="982" w:hanging="302"/>
        <w:rPr>
          <w:sz w:val="26"/>
        </w:rPr>
      </w:pPr>
      <w:r>
        <w:rPr>
          <w:sz w:val="26"/>
        </w:rPr>
        <w:t>30cm</w:t>
      </w:r>
    </w:p>
    <w:p w:rsidR="00B20678" w:rsidRDefault="00A67783">
      <w:pPr>
        <w:pStyle w:val="ListParagraph"/>
        <w:numPr>
          <w:ilvl w:val="0"/>
          <w:numId w:val="11"/>
        </w:numPr>
        <w:tabs>
          <w:tab w:val="left" w:pos="993"/>
          <w:tab w:val="left" w:pos="5666"/>
        </w:tabs>
        <w:spacing w:before="243"/>
        <w:ind w:left="992"/>
        <w:rPr>
          <w:sz w:val="26"/>
        </w:rPr>
      </w:pPr>
      <w:r>
        <w:rPr>
          <w:sz w:val="26"/>
        </w:rPr>
        <w:t>45cm</w:t>
      </w:r>
      <w:r>
        <w:rPr>
          <w:sz w:val="26"/>
        </w:rPr>
        <w:tab/>
        <w:t>20cm</w:t>
      </w:r>
    </w:p>
    <w:p w:rsidR="00B20678" w:rsidRDefault="00A67783">
      <w:pPr>
        <w:pStyle w:val="ListParagraph"/>
        <w:numPr>
          <w:ilvl w:val="1"/>
          <w:numId w:val="7"/>
        </w:numPr>
        <w:tabs>
          <w:tab w:val="left" w:pos="1012"/>
        </w:tabs>
        <w:spacing w:before="196"/>
        <w:ind w:left="1011" w:hanging="331"/>
        <w:rPr>
          <w:sz w:val="26"/>
        </w:rPr>
      </w:pPr>
      <w:r>
        <w:rPr>
          <w:b/>
          <w:sz w:val="26"/>
          <w:u w:val="thick"/>
        </w:rPr>
        <w:t>Phần tự luận:</w:t>
      </w:r>
      <w:r>
        <w:rPr>
          <w:sz w:val="26"/>
        </w:rPr>
        <w:t>( 4đ</w:t>
      </w:r>
      <w:r>
        <w:rPr>
          <w:spacing w:val="-2"/>
          <w:sz w:val="26"/>
        </w:rPr>
        <w:t xml:space="preserve"> </w:t>
      </w:r>
      <w:r>
        <w:rPr>
          <w:sz w:val="26"/>
        </w:rPr>
        <w:t>)</w:t>
      </w:r>
    </w:p>
    <w:p w:rsidR="00B20678" w:rsidRDefault="00A67783">
      <w:pPr>
        <w:spacing w:before="243"/>
        <w:ind w:left="680"/>
        <w:rPr>
          <w:sz w:val="26"/>
        </w:rPr>
      </w:pPr>
      <w:r>
        <w:rPr>
          <w:b/>
          <w:sz w:val="26"/>
        </w:rPr>
        <w:t>Câu 7</w:t>
      </w:r>
      <w:r>
        <w:rPr>
          <w:sz w:val="26"/>
        </w:rPr>
        <w:t xml:space="preserve">: Tính nhẩm: </w:t>
      </w:r>
      <w:proofErr w:type="gramStart"/>
      <w:r>
        <w:rPr>
          <w:sz w:val="26"/>
        </w:rPr>
        <w:t>( M1</w:t>
      </w:r>
      <w:proofErr w:type="gramEnd"/>
      <w:r>
        <w:rPr>
          <w:sz w:val="26"/>
        </w:rPr>
        <w:t xml:space="preserve"> : 1đ )</w:t>
      </w:r>
    </w:p>
    <w:p w:rsidR="00B20678" w:rsidRDefault="00A67783">
      <w:pPr>
        <w:tabs>
          <w:tab w:val="left" w:pos="6282"/>
        </w:tabs>
        <w:spacing w:before="1" w:line="298" w:lineRule="exact"/>
        <w:ind w:left="680"/>
        <w:rPr>
          <w:sz w:val="26"/>
        </w:rPr>
      </w:pPr>
      <w:r>
        <w:rPr>
          <w:sz w:val="26"/>
        </w:rPr>
        <w:t>4 x 9</w:t>
      </w:r>
      <w:r>
        <w:rPr>
          <w:spacing w:val="-4"/>
          <w:sz w:val="26"/>
        </w:rPr>
        <w:t xml:space="preserve"> </w:t>
      </w:r>
      <w:r>
        <w:rPr>
          <w:sz w:val="26"/>
        </w:rPr>
        <w:t>=</w:t>
      </w:r>
      <w:r>
        <w:rPr>
          <w:spacing w:val="-1"/>
          <w:sz w:val="26"/>
        </w:rPr>
        <w:t xml:space="preserve"> </w:t>
      </w:r>
      <w:r>
        <w:rPr>
          <w:sz w:val="26"/>
        </w:rPr>
        <w:t>.......</w:t>
      </w:r>
      <w:r>
        <w:rPr>
          <w:sz w:val="26"/>
        </w:rPr>
        <w:tab/>
      </w:r>
      <w:proofErr w:type="gramStart"/>
      <w:r>
        <w:rPr>
          <w:sz w:val="26"/>
        </w:rPr>
        <w:t>24 :</w:t>
      </w:r>
      <w:proofErr w:type="gramEnd"/>
      <w:r>
        <w:rPr>
          <w:sz w:val="26"/>
        </w:rPr>
        <w:t xml:space="preserve"> 3 = .......</w:t>
      </w:r>
    </w:p>
    <w:p w:rsidR="00B20678" w:rsidRDefault="00A67783">
      <w:pPr>
        <w:tabs>
          <w:tab w:val="left" w:pos="6282"/>
        </w:tabs>
        <w:spacing w:line="298" w:lineRule="exact"/>
        <w:ind w:left="680"/>
        <w:rPr>
          <w:sz w:val="26"/>
        </w:rPr>
      </w:pPr>
      <w:r>
        <w:rPr>
          <w:sz w:val="26"/>
        </w:rPr>
        <w:t>5 x 7</w:t>
      </w:r>
      <w:r>
        <w:rPr>
          <w:spacing w:val="-4"/>
          <w:sz w:val="26"/>
        </w:rPr>
        <w:t xml:space="preserve"> </w:t>
      </w:r>
      <w:r>
        <w:rPr>
          <w:sz w:val="26"/>
        </w:rPr>
        <w:t>=</w:t>
      </w:r>
      <w:r>
        <w:rPr>
          <w:spacing w:val="-1"/>
          <w:sz w:val="26"/>
        </w:rPr>
        <w:t xml:space="preserve"> </w:t>
      </w:r>
      <w:r>
        <w:rPr>
          <w:sz w:val="26"/>
        </w:rPr>
        <w:t>.......</w:t>
      </w:r>
      <w:r>
        <w:rPr>
          <w:sz w:val="26"/>
        </w:rPr>
        <w:tab/>
      </w:r>
      <w:proofErr w:type="gramStart"/>
      <w:r>
        <w:rPr>
          <w:sz w:val="26"/>
        </w:rPr>
        <w:t>45 :</w:t>
      </w:r>
      <w:proofErr w:type="gramEnd"/>
      <w:r>
        <w:rPr>
          <w:sz w:val="26"/>
        </w:rPr>
        <w:t xml:space="preserve"> 5 =</w:t>
      </w:r>
      <w:r>
        <w:rPr>
          <w:spacing w:val="-3"/>
          <w:sz w:val="26"/>
        </w:rPr>
        <w:t xml:space="preserve"> </w:t>
      </w:r>
      <w:r>
        <w:rPr>
          <w:sz w:val="26"/>
        </w:rPr>
        <w:t>.......</w:t>
      </w:r>
    </w:p>
    <w:p w:rsidR="00B20678" w:rsidRDefault="00A67783">
      <w:pPr>
        <w:spacing w:before="1"/>
        <w:ind w:left="680"/>
        <w:rPr>
          <w:sz w:val="26"/>
        </w:rPr>
      </w:pPr>
      <w:r>
        <w:rPr>
          <w:b/>
          <w:sz w:val="26"/>
        </w:rPr>
        <w:t>Câu 8</w:t>
      </w:r>
      <w:r>
        <w:rPr>
          <w:sz w:val="26"/>
        </w:rPr>
        <w:t xml:space="preserve">: Đặt tính rồi tính: </w:t>
      </w:r>
      <w:proofErr w:type="gramStart"/>
      <w:r>
        <w:rPr>
          <w:sz w:val="26"/>
        </w:rPr>
        <w:t>( M2</w:t>
      </w:r>
      <w:proofErr w:type="gramEnd"/>
      <w:r>
        <w:rPr>
          <w:sz w:val="26"/>
        </w:rPr>
        <w:t xml:space="preserve"> : 1đ )</w:t>
      </w:r>
    </w:p>
    <w:p w:rsidR="00B20678" w:rsidRDefault="00B20678">
      <w:pPr>
        <w:pStyle w:val="BodyText"/>
        <w:spacing w:before="5"/>
        <w:rPr>
          <w:sz w:val="22"/>
        </w:rPr>
      </w:pPr>
    </w:p>
    <w:tbl>
      <w:tblPr>
        <w:tblW w:w="0" w:type="auto"/>
        <w:tblInd w:w="1404" w:type="dxa"/>
        <w:tblLayout w:type="fixed"/>
        <w:tblCellMar>
          <w:left w:w="0" w:type="dxa"/>
          <w:right w:w="0" w:type="dxa"/>
        </w:tblCellMar>
        <w:tblLook w:val="0000"/>
      </w:tblPr>
      <w:tblGrid>
        <w:gridCol w:w="4191"/>
        <w:gridCol w:w="3802"/>
      </w:tblGrid>
      <w:tr w:rsidR="00B20678">
        <w:trPr>
          <w:trHeight w:val="414"/>
        </w:trPr>
        <w:tc>
          <w:tcPr>
            <w:tcW w:w="4191" w:type="dxa"/>
          </w:tcPr>
          <w:p w:rsidR="00B20678" w:rsidRDefault="00A67783">
            <w:pPr>
              <w:pStyle w:val="TableParagraph"/>
              <w:spacing w:line="287" w:lineRule="exact"/>
              <w:ind w:left="180" w:right="1110"/>
              <w:jc w:val="center"/>
              <w:rPr>
                <w:sz w:val="26"/>
              </w:rPr>
            </w:pPr>
            <w:r>
              <w:rPr>
                <w:sz w:val="26"/>
              </w:rPr>
              <w:t>748 + 241</w:t>
            </w:r>
          </w:p>
        </w:tc>
        <w:tc>
          <w:tcPr>
            <w:tcW w:w="3802" w:type="dxa"/>
          </w:tcPr>
          <w:p w:rsidR="00B20678" w:rsidRDefault="00A67783">
            <w:pPr>
              <w:pStyle w:val="TableParagraph"/>
              <w:spacing w:line="287" w:lineRule="exact"/>
              <w:ind w:left="1142" w:right="209"/>
              <w:jc w:val="center"/>
              <w:rPr>
                <w:sz w:val="26"/>
              </w:rPr>
            </w:pPr>
            <w:r>
              <w:rPr>
                <w:sz w:val="26"/>
              </w:rPr>
              <w:t>486 - 206</w:t>
            </w:r>
          </w:p>
        </w:tc>
      </w:tr>
      <w:tr w:rsidR="00B20678">
        <w:trPr>
          <w:trHeight w:val="543"/>
        </w:trPr>
        <w:tc>
          <w:tcPr>
            <w:tcW w:w="4191" w:type="dxa"/>
          </w:tcPr>
          <w:p w:rsidR="00B20678" w:rsidRDefault="00A67783">
            <w:pPr>
              <w:pStyle w:val="TableParagraph"/>
              <w:spacing w:before="116"/>
              <w:ind w:left="180" w:right="1111"/>
              <w:jc w:val="center"/>
              <w:rPr>
                <w:sz w:val="26"/>
              </w:rPr>
            </w:pPr>
            <w:r>
              <w:rPr>
                <w:sz w:val="26"/>
              </w:rPr>
              <w:t>............................................</w:t>
            </w:r>
          </w:p>
        </w:tc>
        <w:tc>
          <w:tcPr>
            <w:tcW w:w="3802" w:type="dxa"/>
          </w:tcPr>
          <w:p w:rsidR="00B20678" w:rsidRDefault="00A67783">
            <w:pPr>
              <w:pStyle w:val="TableParagraph"/>
              <w:spacing w:before="116"/>
              <w:ind w:left="1142" w:right="212"/>
              <w:jc w:val="center"/>
              <w:rPr>
                <w:sz w:val="26"/>
              </w:rPr>
            </w:pPr>
            <w:r>
              <w:rPr>
                <w:sz w:val="26"/>
              </w:rPr>
              <w:t>.....................................</w:t>
            </w:r>
          </w:p>
        </w:tc>
      </w:tr>
      <w:tr w:rsidR="00B20678">
        <w:trPr>
          <w:trHeight w:val="543"/>
        </w:trPr>
        <w:tc>
          <w:tcPr>
            <w:tcW w:w="4191" w:type="dxa"/>
          </w:tcPr>
          <w:p w:rsidR="00B20678" w:rsidRDefault="00A67783">
            <w:pPr>
              <w:pStyle w:val="TableParagraph"/>
              <w:spacing w:before="117"/>
              <w:ind w:left="180" w:right="1111"/>
              <w:jc w:val="center"/>
              <w:rPr>
                <w:sz w:val="26"/>
              </w:rPr>
            </w:pPr>
            <w:r>
              <w:rPr>
                <w:sz w:val="26"/>
              </w:rPr>
              <w:t>............................................</w:t>
            </w:r>
          </w:p>
        </w:tc>
        <w:tc>
          <w:tcPr>
            <w:tcW w:w="3802" w:type="dxa"/>
          </w:tcPr>
          <w:p w:rsidR="00B20678" w:rsidRDefault="00A67783">
            <w:pPr>
              <w:pStyle w:val="TableParagraph"/>
              <w:spacing w:before="117"/>
              <w:ind w:left="1142" w:right="212"/>
              <w:jc w:val="center"/>
              <w:rPr>
                <w:sz w:val="26"/>
              </w:rPr>
            </w:pPr>
            <w:r>
              <w:rPr>
                <w:sz w:val="26"/>
              </w:rPr>
              <w:t>.....................................</w:t>
            </w:r>
          </w:p>
        </w:tc>
      </w:tr>
      <w:tr w:rsidR="00B20678">
        <w:trPr>
          <w:trHeight w:val="959"/>
        </w:trPr>
        <w:tc>
          <w:tcPr>
            <w:tcW w:w="4191" w:type="dxa"/>
          </w:tcPr>
          <w:p w:rsidR="00B20678" w:rsidRDefault="00A67783">
            <w:pPr>
              <w:pStyle w:val="TableParagraph"/>
              <w:spacing w:before="116"/>
              <w:ind w:left="200"/>
              <w:rPr>
                <w:sz w:val="26"/>
              </w:rPr>
            </w:pPr>
            <w:r>
              <w:rPr>
                <w:sz w:val="26"/>
              </w:rPr>
              <w:t>............................................</w:t>
            </w:r>
          </w:p>
          <w:p w:rsidR="00B20678" w:rsidRDefault="00A67783">
            <w:pPr>
              <w:pStyle w:val="TableParagraph"/>
              <w:spacing w:before="246" w:line="279" w:lineRule="exact"/>
              <w:ind w:left="200"/>
              <w:rPr>
                <w:sz w:val="26"/>
              </w:rPr>
            </w:pPr>
            <w:r>
              <w:rPr>
                <w:sz w:val="26"/>
              </w:rPr>
              <w:t>............................................</w:t>
            </w:r>
          </w:p>
        </w:tc>
        <w:tc>
          <w:tcPr>
            <w:tcW w:w="3802" w:type="dxa"/>
          </w:tcPr>
          <w:p w:rsidR="00B20678" w:rsidRDefault="00A67783">
            <w:pPr>
              <w:pStyle w:val="TableParagraph"/>
              <w:spacing w:before="116"/>
              <w:ind w:left="1165"/>
              <w:rPr>
                <w:sz w:val="26"/>
              </w:rPr>
            </w:pPr>
            <w:r>
              <w:rPr>
                <w:sz w:val="26"/>
              </w:rPr>
              <w:t>.....................................</w:t>
            </w:r>
          </w:p>
          <w:p w:rsidR="00B20678" w:rsidRDefault="00A67783">
            <w:pPr>
              <w:pStyle w:val="TableParagraph"/>
              <w:spacing w:before="246" w:line="279" w:lineRule="exact"/>
              <w:ind w:left="1134"/>
              <w:rPr>
                <w:sz w:val="26"/>
              </w:rPr>
            </w:pPr>
            <w:r>
              <w:rPr>
                <w:sz w:val="26"/>
              </w:rPr>
              <w:t>......................................</w:t>
            </w:r>
          </w:p>
        </w:tc>
      </w:tr>
    </w:tbl>
    <w:p w:rsidR="00B20678" w:rsidRDefault="00A67783">
      <w:pPr>
        <w:spacing w:before="246"/>
        <w:ind w:left="680"/>
        <w:rPr>
          <w:sz w:val="26"/>
        </w:rPr>
      </w:pPr>
      <w:r>
        <w:rPr>
          <w:b/>
          <w:sz w:val="26"/>
        </w:rPr>
        <w:t>Câu 9</w:t>
      </w:r>
      <w:r>
        <w:rPr>
          <w:sz w:val="26"/>
        </w:rPr>
        <w:t xml:space="preserve">: Tìm y: </w:t>
      </w:r>
      <w:proofErr w:type="gramStart"/>
      <w:r>
        <w:rPr>
          <w:sz w:val="26"/>
        </w:rPr>
        <w:t>( M3</w:t>
      </w:r>
      <w:proofErr w:type="gramEnd"/>
      <w:r>
        <w:rPr>
          <w:sz w:val="26"/>
        </w:rPr>
        <w:t xml:space="preserve"> : 1đ )</w:t>
      </w:r>
    </w:p>
    <w:p w:rsidR="00B20678" w:rsidRDefault="00B20678">
      <w:pPr>
        <w:rPr>
          <w:sz w:val="26"/>
        </w:rPr>
        <w:sectPr w:rsidR="00B20678">
          <w:pgSz w:w="12240" w:h="15840"/>
          <w:pgMar w:top="1280" w:right="40" w:bottom="1560" w:left="760" w:header="709" w:footer="1380" w:gutter="0"/>
          <w:cols w:space="720"/>
        </w:sectPr>
      </w:pPr>
    </w:p>
    <w:p w:rsidR="00B20678" w:rsidRDefault="00B20678">
      <w:pPr>
        <w:pStyle w:val="BodyText"/>
        <w:rPr>
          <w:sz w:val="20"/>
        </w:rPr>
      </w:pPr>
    </w:p>
    <w:p w:rsidR="00B20678" w:rsidRDefault="00B20678">
      <w:pPr>
        <w:pStyle w:val="BodyText"/>
        <w:spacing w:before="9"/>
        <w:rPr>
          <w:sz w:val="14"/>
        </w:rPr>
      </w:pPr>
    </w:p>
    <w:tbl>
      <w:tblPr>
        <w:tblW w:w="0" w:type="auto"/>
        <w:tblInd w:w="480" w:type="dxa"/>
        <w:tblLayout w:type="fixed"/>
        <w:tblCellMar>
          <w:left w:w="0" w:type="dxa"/>
          <w:right w:w="0" w:type="dxa"/>
        </w:tblCellMar>
        <w:tblLook w:val="0000"/>
      </w:tblPr>
      <w:tblGrid>
        <w:gridCol w:w="1525"/>
        <w:gridCol w:w="1382"/>
        <w:gridCol w:w="1410"/>
        <w:gridCol w:w="1409"/>
        <w:gridCol w:w="1413"/>
        <w:gridCol w:w="1403"/>
        <w:gridCol w:w="1003"/>
      </w:tblGrid>
      <w:tr w:rsidR="00B20678">
        <w:trPr>
          <w:trHeight w:val="419"/>
        </w:trPr>
        <w:tc>
          <w:tcPr>
            <w:tcW w:w="1525" w:type="dxa"/>
          </w:tcPr>
          <w:p w:rsidR="00B20678" w:rsidRDefault="00A67783">
            <w:pPr>
              <w:pStyle w:val="TableParagraph"/>
              <w:spacing w:line="287" w:lineRule="exact"/>
              <w:ind w:left="200"/>
              <w:rPr>
                <w:sz w:val="26"/>
              </w:rPr>
            </w:pPr>
            <w:r>
              <w:rPr>
                <w:sz w:val="26"/>
              </w:rPr>
              <w:t>Số câu</w:t>
            </w:r>
          </w:p>
        </w:tc>
        <w:tc>
          <w:tcPr>
            <w:tcW w:w="1382" w:type="dxa"/>
          </w:tcPr>
          <w:p w:rsidR="00B20678" w:rsidRDefault="00A67783">
            <w:pPr>
              <w:pStyle w:val="TableParagraph"/>
              <w:spacing w:line="294" w:lineRule="exact"/>
              <w:ind w:left="611"/>
              <w:rPr>
                <w:b/>
                <w:sz w:val="26"/>
              </w:rPr>
            </w:pPr>
            <w:r>
              <w:rPr>
                <w:b/>
                <w:w w:val="99"/>
                <w:sz w:val="26"/>
              </w:rPr>
              <w:t>1</w:t>
            </w:r>
          </w:p>
        </w:tc>
        <w:tc>
          <w:tcPr>
            <w:tcW w:w="1410" w:type="dxa"/>
          </w:tcPr>
          <w:p w:rsidR="00B20678" w:rsidRDefault="00A67783">
            <w:pPr>
              <w:pStyle w:val="TableParagraph"/>
              <w:spacing w:line="294" w:lineRule="exact"/>
              <w:ind w:left="639"/>
              <w:rPr>
                <w:b/>
                <w:sz w:val="26"/>
              </w:rPr>
            </w:pPr>
            <w:r>
              <w:rPr>
                <w:b/>
                <w:w w:val="99"/>
                <w:sz w:val="26"/>
              </w:rPr>
              <w:t>2</w:t>
            </w:r>
          </w:p>
        </w:tc>
        <w:tc>
          <w:tcPr>
            <w:tcW w:w="1409" w:type="dxa"/>
          </w:tcPr>
          <w:p w:rsidR="00B20678" w:rsidRDefault="00A67783">
            <w:pPr>
              <w:pStyle w:val="TableParagraph"/>
              <w:spacing w:line="294" w:lineRule="exact"/>
              <w:ind w:right="1"/>
              <w:jc w:val="center"/>
              <w:rPr>
                <w:b/>
                <w:sz w:val="26"/>
              </w:rPr>
            </w:pPr>
            <w:r>
              <w:rPr>
                <w:b/>
                <w:w w:val="99"/>
                <w:sz w:val="26"/>
              </w:rPr>
              <w:t>3</w:t>
            </w:r>
          </w:p>
        </w:tc>
        <w:tc>
          <w:tcPr>
            <w:tcW w:w="1413" w:type="dxa"/>
          </w:tcPr>
          <w:p w:rsidR="00B20678" w:rsidRDefault="00A67783">
            <w:pPr>
              <w:pStyle w:val="TableParagraph"/>
              <w:spacing w:line="294" w:lineRule="exact"/>
              <w:ind w:right="9"/>
              <w:jc w:val="center"/>
              <w:rPr>
                <w:b/>
                <w:sz w:val="26"/>
              </w:rPr>
            </w:pPr>
            <w:r>
              <w:rPr>
                <w:b/>
                <w:w w:val="99"/>
                <w:sz w:val="26"/>
              </w:rPr>
              <w:t>4</w:t>
            </w:r>
          </w:p>
        </w:tc>
        <w:tc>
          <w:tcPr>
            <w:tcW w:w="1403" w:type="dxa"/>
          </w:tcPr>
          <w:p w:rsidR="00B20678" w:rsidRDefault="00A67783">
            <w:pPr>
              <w:pStyle w:val="TableParagraph"/>
              <w:spacing w:line="294" w:lineRule="exact"/>
              <w:ind w:left="632"/>
              <w:rPr>
                <w:b/>
                <w:sz w:val="26"/>
              </w:rPr>
            </w:pPr>
            <w:r>
              <w:rPr>
                <w:b/>
                <w:w w:val="99"/>
                <w:sz w:val="26"/>
              </w:rPr>
              <w:t>5</w:t>
            </w:r>
          </w:p>
        </w:tc>
        <w:tc>
          <w:tcPr>
            <w:tcW w:w="1003" w:type="dxa"/>
          </w:tcPr>
          <w:p w:rsidR="00B20678" w:rsidRDefault="00A67783">
            <w:pPr>
              <w:pStyle w:val="TableParagraph"/>
              <w:spacing w:line="294" w:lineRule="exact"/>
              <w:ind w:right="233"/>
              <w:jc w:val="right"/>
              <w:rPr>
                <w:b/>
                <w:sz w:val="26"/>
              </w:rPr>
            </w:pPr>
            <w:r>
              <w:rPr>
                <w:b/>
                <w:w w:val="99"/>
                <w:sz w:val="26"/>
              </w:rPr>
              <w:t>6</w:t>
            </w:r>
          </w:p>
        </w:tc>
      </w:tr>
      <w:tr w:rsidR="00B20678">
        <w:trPr>
          <w:trHeight w:val="419"/>
        </w:trPr>
        <w:tc>
          <w:tcPr>
            <w:tcW w:w="1525" w:type="dxa"/>
          </w:tcPr>
          <w:p w:rsidR="00B20678" w:rsidRDefault="00A67783">
            <w:pPr>
              <w:pStyle w:val="TableParagraph"/>
              <w:spacing w:before="113" w:line="286" w:lineRule="exact"/>
              <w:ind w:left="200"/>
              <w:rPr>
                <w:sz w:val="26"/>
              </w:rPr>
            </w:pPr>
            <w:r>
              <w:rPr>
                <w:sz w:val="26"/>
              </w:rPr>
              <w:t>Đáp án</w:t>
            </w:r>
          </w:p>
        </w:tc>
        <w:tc>
          <w:tcPr>
            <w:tcW w:w="1382" w:type="dxa"/>
          </w:tcPr>
          <w:p w:rsidR="00B20678" w:rsidRDefault="00A67783">
            <w:pPr>
              <w:pStyle w:val="TableParagraph"/>
              <w:spacing w:before="120" w:line="279" w:lineRule="exact"/>
              <w:ind w:left="582"/>
              <w:rPr>
                <w:b/>
                <w:sz w:val="26"/>
              </w:rPr>
            </w:pPr>
            <w:r>
              <w:rPr>
                <w:b/>
                <w:w w:val="99"/>
                <w:sz w:val="26"/>
              </w:rPr>
              <w:t>A</w:t>
            </w:r>
          </w:p>
        </w:tc>
        <w:tc>
          <w:tcPr>
            <w:tcW w:w="1410" w:type="dxa"/>
          </w:tcPr>
          <w:p w:rsidR="00B20678" w:rsidRDefault="00A67783">
            <w:pPr>
              <w:pStyle w:val="TableParagraph"/>
              <w:spacing w:before="120" w:line="279" w:lineRule="exact"/>
              <w:ind w:left="610"/>
              <w:rPr>
                <w:b/>
                <w:sz w:val="26"/>
              </w:rPr>
            </w:pPr>
            <w:r>
              <w:rPr>
                <w:b/>
                <w:w w:val="99"/>
                <w:sz w:val="26"/>
              </w:rPr>
              <w:t>A</w:t>
            </w:r>
          </w:p>
        </w:tc>
        <w:tc>
          <w:tcPr>
            <w:tcW w:w="1409" w:type="dxa"/>
          </w:tcPr>
          <w:p w:rsidR="00B20678" w:rsidRDefault="00A67783">
            <w:pPr>
              <w:pStyle w:val="TableParagraph"/>
              <w:spacing w:before="120" w:line="279" w:lineRule="exact"/>
              <w:ind w:right="1"/>
              <w:jc w:val="center"/>
              <w:rPr>
                <w:b/>
                <w:sz w:val="26"/>
              </w:rPr>
            </w:pPr>
            <w:r>
              <w:rPr>
                <w:b/>
                <w:w w:val="99"/>
                <w:sz w:val="26"/>
              </w:rPr>
              <w:t>A</w:t>
            </w:r>
          </w:p>
        </w:tc>
        <w:tc>
          <w:tcPr>
            <w:tcW w:w="1413" w:type="dxa"/>
          </w:tcPr>
          <w:p w:rsidR="00B20678" w:rsidRDefault="00A67783">
            <w:pPr>
              <w:pStyle w:val="TableParagraph"/>
              <w:spacing w:before="120" w:line="279" w:lineRule="exact"/>
              <w:ind w:right="10"/>
              <w:jc w:val="center"/>
              <w:rPr>
                <w:b/>
                <w:sz w:val="26"/>
              </w:rPr>
            </w:pPr>
            <w:r>
              <w:rPr>
                <w:b/>
                <w:w w:val="99"/>
                <w:sz w:val="26"/>
              </w:rPr>
              <w:t>C</w:t>
            </w:r>
          </w:p>
        </w:tc>
        <w:tc>
          <w:tcPr>
            <w:tcW w:w="1403" w:type="dxa"/>
          </w:tcPr>
          <w:p w:rsidR="00B20678" w:rsidRDefault="00A67783">
            <w:pPr>
              <w:pStyle w:val="TableParagraph"/>
              <w:spacing w:before="120" w:line="279" w:lineRule="exact"/>
              <w:ind w:left="610"/>
              <w:rPr>
                <w:b/>
                <w:sz w:val="26"/>
              </w:rPr>
            </w:pPr>
            <w:r>
              <w:rPr>
                <w:b/>
                <w:w w:val="99"/>
                <w:sz w:val="26"/>
              </w:rPr>
              <w:t>B</w:t>
            </w:r>
          </w:p>
        </w:tc>
        <w:tc>
          <w:tcPr>
            <w:tcW w:w="1003" w:type="dxa"/>
          </w:tcPr>
          <w:p w:rsidR="00B20678" w:rsidRDefault="00A67783">
            <w:pPr>
              <w:pStyle w:val="TableParagraph"/>
              <w:spacing w:before="120" w:line="279" w:lineRule="exact"/>
              <w:ind w:right="204"/>
              <w:jc w:val="right"/>
              <w:rPr>
                <w:b/>
                <w:sz w:val="26"/>
              </w:rPr>
            </w:pPr>
            <w:r>
              <w:rPr>
                <w:b/>
                <w:w w:val="99"/>
                <w:sz w:val="26"/>
              </w:rPr>
              <w:t>D</w:t>
            </w:r>
          </w:p>
        </w:tc>
      </w:tr>
    </w:tbl>
    <w:p w:rsidR="00B20678" w:rsidRDefault="00B20678">
      <w:pPr>
        <w:pStyle w:val="BodyText"/>
        <w:spacing w:before="6"/>
        <w:rPr>
          <w:sz w:val="21"/>
        </w:rPr>
      </w:pPr>
    </w:p>
    <w:tbl>
      <w:tblPr>
        <w:tblW w:w="0" w:type="auto"/>
        <w:tblInd w:w="1404" w:type="dxa"/>
        <w:tblLayout w:type="fixed"/>
        <w:tblCellMar>
          <w:left w:w="0" w:type="dxa"/>
          <w:right w:w="0" w:type="dxa"/>
        </w:tblCellMar>
        <w:tblLook w:val="0000"/>
      </w:tblPr>
      <w:tblGrid>
        <w:gridCol w:w="4192"/>
        <w:gridCol w:w="3802"/>
      </w:tblGrid>
      <w:tr w:rsidR="00B20678">
        <w:trPr>
          <w:trHeight w:val="415"/>
        </w:trPr>
        <w:tc>
          <w:tcPr>
            <w:tcW w:w="4192" w:type="dxa"/>
          </w:tcPr>
          <w:p w:rsidR="00B20678" w:rsidRDefault="00A67783">
            <w:pPr>
              <w:pStyle w:val="TableParagraph"/>
              <w:spacing w:line="287" w:lineRule="exact"/>
              <w:ind w:left="180" w:right="1112"/>
              <w:jc w:val="center"/>
              <w:rPr>
                <w:sz w:val="26"/>
              </w:rPr>
            </w:pPr>
            <w:r>
              <w:rPr>
                <w:sz w:val="26"/>
              </w:rPr>
              <w:t>y x 4 = 28</w:t>
            </w:r>
          </w:p>
        </w:tc>
        <w:tc>
          <w:tcPr>
            <w:tcW w:w="3802" w:type="dxa"/>
          </w:tcPr>
          <w:p w:rsidR="00B20678" w:rsidRDefault="00A67783">
            <w:pPr>
              <w:pStyle w:val="TableParagraph"/>
              <w:spacing w:line="287" w:lineRule="exact"/>
              <w:ind w:left="1140" w:right="213"/>
              <w:jc w:val="center"/>
              <w:rPr>
                <w:sz w:val="26"/>
              </w:rPr>
            </w:pPr>
            <w:r>
              <w:rPr>
                <w:sz w:val="26"/>
              </w:rPr>
              <w:t>y : 3 = 5</w:t>
            </w:r>
          </w:p>
        </w:tc>
      </w:tr>
      <w:tr w:rsidR="00B20678">
        <w:trPr>
          <w:trHeight w:val="544"/>
        </w:trPr>
        <w:tc>
          <w:tcPr>
            <w:tcW w:w="4192" w:type="dxa"/>
          </w:tcPr>
          <w:p w:rsidR="00B20678" w:rsidRDefault="00A67783">
            <w:pPr>
              <w:pStyle w:val="TableParagraph"/>
              <w:spacing w:before="117"/>
              <w:ind w:left="180" w:right="1112"/>
              <w:jc w:val="center"/>
              <w:rPr>
                <w:sz w:val="26"/>
              </w:rPr>
            </w:pPr>
            <w:r>
              <w:rPr>
                <w:sz w:val="26"/>
              </w:rPr>
              <w:t>............................................</w:t>
            </w:r>
          </w:p>
        </w:tc>
        <w:tc>
          <w:tcPr>
            <w:tcW w:w="3802" w:type="dxa"/>
          </w:tcPr>
          <w:p w:rsidR="00B20678" w:rsidRDefault="00A67783">
            <w:pPr>
              <w:pStyle w:val="TableParagraph"/>
              <w:spacing w:before="117"/>
              <w:ind w:left="1141" w:right="213"/>
              <w:jc w:val="center"/>
              <w:rPr>
                <w:sz w:val="26"/>
              </w:rPr>
            </w:pPr>
            <w:r>
              <w:rPr>
                <w:sz w:val="26"/>
              </w:rPr>
              <w:t>.....................................</w:t>
            </w:r>
          </w:p>
        </w:tc>
      </w:tr>
      <w:tr w:rsidR="00B20678">
        <w:trPr>
          <w:trHeight w:val="543"/>
        </w:trPr>
        <w:tc>
          <w:tcPr>
            <w:tcW w:w="4192" w:type="dxa"/>
          </w:tcPr>
          <w:p w:rsidR="00B20678" w:rsidRDefault="00A67783">
            <w:pPr>
              <w:pStyle w:val="TableParagraph"/>
              <w:spacing w:before="117"/>
              <w:ind w:left="180" w:right="1112"/>
              <w:jc w:val="center"/>
              <w:rPr>
                <w:sz w:val="26"/>
              </w:rPr>
            </w:pPr>
            <w:r>
              <w:rPr>
                <w:sz w:val="26"/>
              </w:rPr>
              <w:t>............................................</w:t>
            </w:r>
          </w:p>
        </w:tc>
        <w:tc>
          <w:tcPr>
            <w:tcW w:w="3802" w:type="dxa"/>
          </w:tcPr>
          <w:p w:rsidR="00B20678" w:rsidRDefault="00A67783">
            <w:pPr>
              <w:pStyle w:val="TableParagraph"/>
              <w:spacing w:before="117"/>
              <w:ind w:left="1141" w:right="213"/>
              <w:jc w:val="center"/>
              <w:rPr>
                <w:sz w:val="26"/>
              </w:rPr>
            </w:pPr>
            <w:r>
              <w:rPr>
                <w:sz w:val="26"/>
              </w:rPr>
              <w:t>.....................................</w:t>
            </w:r>
          </w:p>
        </w:tc>
      </w:tr>
      <w:tr w:rsidR="00B20678">
        <w:trPr>
          <w:trHeight w:val="959"/>
        </w:trPr>
        <w:tc>
          <w:tcPr>
            <w:tcW w:w="4192" w:type="dxa"/>
          </w:tcPr>
          <w:p w:rsidR="00B20678" w:rsidRDefault="00A67783">
            <w:pPr>
              <w:pStyle w:val="TableParagraph"/>
              <w:spacing w:before="116"/>
              <w:ind w:left="200"/>
              <w:rPr>
                <w:sz w:val="26"/>
              </w:rPr>
            </w:pPr>
            <w:r>
              <w:rPr>
                <w:sz w:val="26"/>
              </w:rPr>
              <w:t>............................................</w:t>
            </w:r>
          </w:p>
          <w:p w:rsidR="00B20678" w:rsidRDefault="00A67783">
            <w:pPr>
              <w:pStyle w:val="TableParagraph"/>
              <w:spacing w:before="245" w:line="279" w:lineRule="exact"/>
              <w:ind w:left="200"/>
              <w:rPr>
                <w:sz w:val="26"/>
              </w:rPr>
            </w:pPr>
            <w:r>
              <w:rPr>
                <w:sz w:val="26"/>
              </w:rPr>
              <w:t>............................................</w:t>
            </w:r>
          </w:p>
        </w:tc>
        <w:tc>
          <w:tcPr>
            <w:tcW w:w="3802" w:type="dxa"/>
          </w:tcPr>
          <w:p w:rsidR="00B20678" w:rsidRDefault="00A67783">
            <w:pPr>
              <w:pStyle w:val="TableParagraph"/>
              <w:spacing w:before="116"/>
              <w:ind w:left="1164"/>
              <w:rPr>
                <w:sz w:val="26"/>
              </w:rPr>
            </w:pPr>
            <w:r>
              <w:rPr>
                <w:sz w:val="26"/>
              </w:rPr>
              <w:t>.....................................</w:t>
            </w:r>
          </w:p>
          <w:p w:rsidR="00B20678" w:rsidRDefault="00A67783">
            <w:pPr>
              <w:pStyle w:val="TableParagraph"/>
              <w:spacing w:before="245" w:line="279" w:lineRule="exact"/>
              <w:ind w:left="1133"/>
              <w:rPr>
                <w:sz w:val="26"/>
              </w:rPr>
            </w:pPr>
            <w:r>
              <w:rPr>
                <w:sz w:val="26"/>
              </w:rPr>
              <w:t>......................................</w:t>
            </w:r>
          </w:p>
        </w:tc>
      </w:tr>
    </w:tbl>
    <w:p w:rsidR="00B20678" w:rsidRDefault="00B20678">
      <w:pPr>
        <w:pStyle w:val="BodyText"/>
        <w:spacing w:before="6"/>
        <w:rPr>
          <w:sz w:val="13"/>
        </w:rPr>
      </w:pPr>
    </w:p>
    <w:p w:rsidR="00B20678" w:rsidRDefault="00A67783">
      <w:pPr>
        <w:spacing w:before="88"/>
        <w:ind w:left="680"/>
        <w:rPr>
          <w:sz w:val="26"/>
        </w:rPr>
      </w:pPr>
      <w:r>
        <w:rPr>
          <w:b/>
          <w:sz w:val="26"/>
        </w:rPr>
        <w:t xml:space="preserve">Câu 10: </w:t>
      </w:r>
      <w:r>
        <w:rPr>
          <w:sz w:val="26"/>
        </w:rPr>
        <w:t xml:space="preserve">Giải bài toán sau: </w:t>
      </w:r>
      <w:proofErr w:type="gramStart"/>
      <w:r>
        <w:rPr>
          <w:sz w:val="26"/>
        </w:rPr>
        <w:t>( M4</w:t>
      </w:r>
      <w:proofErr w:type="gramEnd"/>
      <w:r>
        <w:rPr>
          <w:sz w:val="26"/>
        </w:rPr>
        <w:t xml:space="preserve"> : 1đ )</w:t>
      </w:r>
    </w:p>
    <w:p w:rsidR="00B20678" w:rsidRDefault="00A67783">
      <w:pPr>
        <w:spacing w:before="1"/>
        <w:ind w:left="680" w:right="353" w:firstLine="64"/>
        <w:rPr>
          <w:sz w:val="26"/>
        </w:rPr>
      </w:pPr>
      <w:proofErr w:type="gramStart"/>
      <w:r>
        <w:rPr>
          <w:sz w:val="26"/>
        </w:rPr>
        <w:t>Bể thứ nhất chứa được 865</w:t>
      </w:r>
      <w:r>
        <w:rPr>
          <w:b/>
          <w:sz w:val="26"/>
        </w:rPr>
        <w:t xml:space="preserve">l </w:t>
      </w:r>
      <w:r>
        <w:rPr>
          <w:sz w:val="26"/>
        </w:rPr>
        <w:t>nước, bể thứ thứ hai chứa được ít hơn bể thứ nhất 210</w:t>
      </w:r>
      <w:r>
        <w:rPr>
          <w:b/>
          <w:sz w:val="26"/>
        </w:rPr>
        <w:t xml:space="preserve">l </w:t>
      </w:r>
      <w:r>
        <w:rPr>
          <w:sz w:val="26"/>
        </w:rPr>
        <w:t>nước.</w:t>
      </w:r>
      <w:proofErr w:type="gramEnd"/>
      <w:r>
        <w:rPr>
          <w:sz w:val="26"/>
        </w:rPr>
        <w:t xml:space="preserve"> Hỏi bể thứ hai chứa được bao nhiêu lít </w:t>
      </w:r>
      <w:proofErr w:type="gramStart"/>
      <w:r>
        <w:rPr>
          <w:sz w:val="26"/>
        </w:rPr>
        <w:t>nước ?</w:t>
      </w:r>
      <w:proofErr w:type="gramEnd"/>
    </w:p>
    <w:p w:rsidR="00B20678" w:rsidRDefault="00A67783">
      <w:pPr>
        <w:spacing w:before="7" w:line="296" w:lineRule="exact"/>
        <w:ind w:left="384"/>
        <w:jc w:val="center"/>
        <w:rPr>
          <w:b/>
          <w:sz w:val="26"/>
        </w:rPr>
      </w:pPr>
      <w:r>
        <w:rPr>
          <w:b/>
          <w:sz w:val="26"/>
          <w:u w:val="thick"/>
        </w:rPr>
        <w:t>Bài giải</w:t>
      </w:r>
    </w:p>
    <w:p w:rsidR="00B20678" w:rsidRDefault="00A67783">
      <w:pPr>
        <w:spacing w:line="295" w:lineRule="exact"/>
        <w:ind w:left="383"/>
        <w:jc w:val="center"/>
        <w:rPr>
          <w:sz w:val="26"/>
        </w:rPr>
      </w:pPr>
      <w:r>
        <w:rPr>
          <w:sz w:val="26"/>
        </w:rPr>
        <w:t>.................................................................................................................................................................</w:t>
      </w:r>
    </w:p>
    <w:p w:rsidR="00B20678" w:rsidRDefault="00A67783">
      <w:pPr>
        <w:spacing w:line="298" w:lineRule="exact"/>
        <w:ind w:left="380"/>
        <w:jc w:val="center"/>
        <w:rPr>
          <w:sz w:val="26"/>
        </w:rPr>
      </w:pPr>
      <w:r>
        <w:rPr>
          <w:sz w:val="26"/>
        </w:rPr>
        <w:t>.................................................................................................................................................................</w:t>
      </w:r>
    </w:p>
    <w:p w:rsidR="00B20678" w:rsidRDefault="00A67783">
      <w:pPr>
        <w:spacing w:before="1" w:line="298" w:lineRule="exact"/>
        <w:ind w:left="383"/>
        <w:jc w:val="center"/>
        <w:rPr>
          <w:sz w:val="26"/>
        </w:rPr>
      </w:pPr>
      <w:r>
        <w:rPr>
          <w:sz w:val="26"/>
        </w:rPr>
        <w:t>.................................................................................................................................................................</w:t>
      </w:r>
    </w:p>
    <w:p w:rsidR="00B20678" w:rsidRDefault="00A67783">
      <w:pPr>
        <w:spacing w:line="298" w:lineRule="exact"/>
        <w:ind w:left="680"/>
        <w:rPr>
          <w:sz w:val="26"/>
        </w:rPr>
      </w:pPr>
      <w:r>
        <w:rPr>
          <w:sz w:val="26"/>
        </w:rPr>
        <w:t>.................................................................</w:t>
      </w:r>
    </w:p>
    <w:p w:rsidR="00B20678" w:rsidRDefault="00B20678">
      <w:pPr>
        <w:pStyle w:val="BodyText"/>
        <w:spacing w:before="11"/>
        <w:rPr>
          <w:sz w:val="18"/>
        </w:rPr>
      </w:pPr>
    </w:p>
    <w:p w:rsidR="00B20678" w:rsidRDefault="00A67783">
      <w:pPr>
        <w:spacing w:before="88"/>
        <w:ind w:left="386"/>
        <w:jc w:val="center"/>
        <w:rPr>
          <w:b/>
          <w:sz w:val="26"/>
        </w:rPr>
      </w:pPr>
      <w:r>
        <w:rPr>
          <w:b/>
          <w:sz w:val="26"/>
          <w:u w:val="thick"/>
        </w:rPr>
        <w:t>ĐÁP ÁN ĐỀ SỐ 05</w:t>
      </w:r>
    </w:p>
    <w:p w:rsidR="00B20678" w:rsidRDefault="00A67783">
      <w:pPr>
        <w:pStyle w:val="ListParagraph"/>
        <w:numPr>
          <w:ilvl w:val="0"/>
          <w:numId w:val="12"/>
        </w:numPr>
        <w:tabs>
          <w:tab w:val="left" w:pos="911"/>
        </w:tabs>
        <w:spacing w:before="1"/>
        <w:ind w:hanging="230"/>
        <w:rPr>
          <w:b/>
          <w:sz w:val="26"/>
        </w:rPr>
      </w:pPr>
      <w:r>
        <w:rPr>
          <w:b/>
          <w:sz w:val="26"/>
          <w:u w:val="thick"/>
        </w:rPr>
        <w:t>Phần trắc nghiệm</w:t>
      </w:r>
      <w:r>
        <w:rPr>
          <w:b/>
          <w:sz w:val="26"/>
        </w:rPr>
        <w:t>:( 6 điểm</w:t>
      </w:r>
      <w:r>
        <w:rPr>
          <w:b/>
          <w:spacing w:val="-5"/>
          <w:sz w:val="26"/>
        </w:rPr>
        <w:t xml:space="preserve"> </w:t>
      </w:r>
      <w:r>
        <w:rPr>
          <w:b/>
          <w:sz w:val="26"/>
        </w:rPr>
        <w:t>)</w:t>
      </w:r>
    </w:p>
    <w:p w:rsidR="00B20678" w:rsidRDefault="00A67783">
      <w:pPr>
        <w:spacing w:line="294" w:lineRule="exact"/>
        <w:ind w:left="680"/>
        <w:rPr>
          <w:sz w:val="26"/>
        </w:rPr>
      </w:pPr>
      <w:r>
        <w:rPr>
          <w:sz w:val="26"/>
        </w:rPr>
        <w:t>* Khoanh tròn đúng mỗi câu được 1 điểm:</w:t>
      </w:r>
    </w:p>
    <w:p w:rsidR="00B20678" w:rsidRDefault="00B20678">
      <w:pPr>
        <w:pStyle w:val="BodyText"/>
        <w:spacing w:before="6"/>
        <w:rPr>
          <w:sz w:val="26"/>
        </w:rPr>
      </w:pPr>
    </w:p>
    <w:p w:rsidR="00B20678" w:rsidRDefault="00A67783">
      <w:pPr>
        <w:pStyle w:val="ListParagraph"/>
        <w:numPr>
          <w:ilvl w:val="0"/>
          <w:numId w:val="12"/>
        </w:numPr>
        <w:tabs>
          <w:tab w:val="left" w:pos="1012"/>
        </w:tabs>
        <w:spacing w:before="1" w:line="295" w:lineRule="exact"/>
        <w:ind w:left="1011" w:hanging="331"/>
        <w:rPr>
          <w:b/>
          <w:sz w:val="26"/>
        </w:rPr>
      </w:pPr>
      <w:r>
        <w:rPr>
          <w:b/>
          <w:sz w:val="26"/>
          <w:u w:val="thick"/>
        </w:rPr>
        <w:t>Phần tự luận</w:t>
      </w:r>
      <w:r>
        <w:rPr>
          <w:b/>
          <w:sz w:val="26"/>
        </w:rPr>
        <w:t>:( 4 điểm</w:t>
      </w:r>
      <w:r>
        <w:rPr>
          <w:b/>
          <w:spacing w:val="-3"/>
          <w:sz w:val="26"/>
        </w:rPr>
        <w:t xml:space="preserve"> </w:t>
      </w:r>
      <w:r>
        <w:rPr>
          <w:b/>
          <w:sz w:val="26"/>
        </w:rPr>
        <w:t>)</w:t>
      </w:r>
    </w:p>
    <w:p w:rsidR="00B20678" w:rsidRDefault="00A67783">
      <w:pPr>
        <w:tabs>
          <w:tab w:val="left" w:pos="5569"/>
        </w:tabs>
        <w:ind w:left="1198" w:right="3544" w:hanging="519"/>
        <w:rPr>
          <w:sz w:val="26"/>
        </w:rPr>
      </w:pPr>
      <w:r>
        <w:rPr>
          <w:sz w:val="26"/>
        </w:rPr>
        <w:t xml:space="preserve">Câu 7: Tính nhẩm: </w:t>
      </w:r>
      <w:proofErr w:type="gramStart"/>
      <w:r>
        <w:rPr>
          <w:sz w:val="26"/>
        </w:rPr>
        <w:t>( Thực</w:t>
      </w:r>
      <w:proofErr w:type="gramEnd"/>
      <w:r>
        <w:rPr>
          <w:sz w:val="26"/>
        </w:rPr>
        <w:t xml:space="preserve"> hiện đúng mỗi phép tính chấm 0,25 điểm.) 4 x 9</w:t>
      </w:r>
      <w:r>
        <w:rPr>
          <w:spacing w:val="-3"/>
          <w:sz w:val="26"/>
        </w:rPr>
        <w:t xml:space="preserve"> </w:t>
      </w:r>
      <w:r>
        <w:rPr>
          <w:sz w:val="26"/>
        </w:rPr>
        <w:t>=</w:t>
      </w:r>
      <w:r>
        <w:rPr>
          <w:spacing w:val="-1"/>
          <w:sz w:val="26"/>
        </w:rPr>
        <w:t xml:space="preserve"> </w:t>
      </w:r>
      <w:r>
        <w:rPr>
          <w:sz w:val="26"/>
        </w:rPr>
        <w:t>36</w:t>
      </w:r>
      <w:r>
        <w:rPr>
          <w:sz w:val="26"/>
        </w:rPr>
        <w:tab/>
        <w:t>24 : 3 =</w:t>
      </w:r>
      <w:r>
        <w:rPr>
          <w:spacing w:val="-4"/>
          <w:sz w:val="26"/>
        </w:rPr>
        <w:t xml:space="preserve"> </w:t>
      </w:r>
      <w:r>
        <w:rPr>
          <w:sz w:val="26"/>
        </w:rPr>
        <w:t>8</w:t>
      </w:r>
    </w:p>
    <w:p w:rsidR="00B20678" w:rsidRDefault="00A67783">
      <w:pPr>
        <w:tabs>
          <w:tab w:val="left" w:pos="4370"/>
        </w:tabs>
        <w:spacing w:line="299" w:lineRule="exact"/>
        <w:ind w:right="3673"/>
        <w:jc w:val="center"/>
        <w:rPr>
          <w:sz w:val="26"/>
        </w:rPr>
      </w:pPr>
      <w:r>
        <w:rPr>
          <w:sz w:val="26"/>
        </w:rPr>
        <w:t>5 x 7</w:t>
      </w:r>
      <w:r>
        <w:rPr>
          <w:spacing w:val="-3"/>
          <w:sz w:val="26"/>
        </w:rPr>
        <w:t xml:space="preserve"> </w:t>
      </w:r>
      <w:r>
        <w:rPr>
          <w:sz w:val="26"/>
        </w:rPr>
        <w:t>=</w:t>
      </w:r>
      <w:r>
        <w:rPr>
          <w:spacing w:val="-1"/>
          <w:sz w:val="26"/>
        </w:rPr>
        <w:t xml:space="preserve"> </w:t>
      </w:r>
      <w:r>
        <w:rPr>
          <w:sz w:val="26"/>
        </w:rPr>
        <w:t>35</w:t>
      </w:r>
      <w:r>
        <w:rPr>
          <w:sz w:val="26"/>
        </w:rPr>
        <w:tab/>
      </w:r>
      <w:proofErr w:type="gramStart"/>
      <w:r>
        <w:rPr>
          <w:sz w:val="26"/>
        </w:rPr>
        <w:t>45 :</w:t>
      </w:r>
      <w:proofErr w:type="gramEnd"/>
      <w:r>
        <w:rPr>
          <w:sz w:val="26"/>
        </w:rPr>
        <w:t xml:space="preserve"> 5 =</w:t>
      </w:r>
      <w:r>
        <w:rPr>
          <w:spacing w:val="-6"/>
          <w:sz w:val="26"/>
        </w:rPr>
        <w:t xml:space="preserve"> </w:t>
      </w:r>
      <w:r>
        <w:rPr>
          <w:sz w:val="26"/>
        </w:rPr>
        <w:t>9</w:t>
      </w:r>
    </w:p>
    <w:p w:rsidR="00B20678" w:rsidRDefault="00B20678">
      <w:pPr>
        <w:tabs>
          <w:tab w:val="right" w:pos="6265"/>
        </w:tabs>
        <w:ind w:left="1458" w:right="3750" w:hanging="778"/>
        <w:rPr>
          <w:sz w:val="26"/>
        </w:rPr>
      </w:pPr>
      <w:r w:rsidRPr="00B20678">
        <w:rPr>
          <w:noProof/>
        </w:rPr>
        <w:pict>
          <v:group id="Group 47" o:spid="_x0000_s1748" style="position:absolute;left:0;text-align:left;margin-left:97.45pt;margin-top:26.8pt;width:10.8pt;height:8.4pt;z-index:-251762688;mso-position-horizontal-relative:page" coordorigin="1950,536" coordsize="216,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">
            <v:rect id="Rectangle 48" o:spid="_x0000_s1752" style="position:absolute;left:2036;top:640;width:41;height: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" fillcolor="black" stroked="f"/>
            <v:line id="Line 49" o:spid="_x0000_s1751" style="position:absolute;visibility:visible" from="1970,620" to="214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" strokeweight="2.04pt"/>
            <v:rect id="Rectangle 50" o:spid="_x0000_s1750" style="position:absolute;left:2036;top:556;width:41;height: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" fillcolor="black" stroked="f"/>
            <v:shape id="FreeForm 51" o:spid="_x0000_s1749" style="position:absolute;left:1969;top:556;width:176;height:128;visibility:visible;mso-wrap-style:square;v-text-anchor:top" coordsize="17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" path="m,43r67,l67,r40,l107,43r68,l175,84r-68,l107,127r-40,l67,84,,84,,43xe" filled="f" strokeweight="2pt">
              <v:path arrowok="t" o:connecttype="custom" o:connectlocs="0,599;67,599;67,556;107,556;107,599;175,599;175,640;107,640;107,683;67,683;67,640;0,640;0,599" o:connectangles="0,0,0,0,0,0,0,0,0,0,0,0,0"/>
            </v:shape>
            <w10:wrap anchorx="page"/>
          </v:group>
        </w:pict>
      </w:r>
      <w:r w:rsidRPr="00B20678">
        <w:rPr>
          <w:noProof/>
        </w:rPr>
        <w:pict>
          <v:group id="Group 52" o:spid="_x0000_s1745" style="position:absolute;left:0;text-align:left;margin-left:321.1pt;margin-top:29.05pt;width:10.35pt;height:2.85pt;z-index:-251764736;mso-position-horizontal-relative:page" coordorigin="6423,582" coordsize="20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">
            <v:line id="Line 53" o:spid="_x0000_s1747" style="position:absolute;visibility:visible" from="6443,610" to="66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" strokeweight=".29869mm"/>
            <v:line id="Line 54" o:spid="_x0000_s1746" style="position:absolute;visibility:visible" from="6423,610" to="663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" strokeweight="1.00425mm"/>
            <w10:wrap anchorx="page"/>
          </v:group>
        </w:pict>
      </w:r>
      <w:r w:rsidR="00A67783">
        <w:rPr>
          <w:sz w:val="26"/>
        </w:rPr>
        <w:t xml:space="preserve">Câu 8: Đặt tính rồi tính: </w:t>
      </w:r>
      <w:proofErr w:type="gramStart"/>
      <w:r w:rsidR="00A67783">
        <w:rPr>
          <w:sz w:val="26"/>
        </w:rPr>
        <w:t>( Tính</w:t>
      </w:r>
      <w:proofErr w:type="gramEnd"/>
      <w:r w:rsidR="00A67783">
        <w:rPr>
          <w:sz w:val="26"/>
        </w:rPr>
        <w:t xml:space="preserve"> đúng mỗi phép tính được 0,5</w:t>
      </w:r>
      <w:r w:rsidR="00A67783">
        <w:rPr>
          <w:spacing w:val="-18"/>
          <w:sz w:val="26"/>
        </w:rPr>
        <w:t xml:space="preserve"> </w:t>
      </w:r>
      <w:r w:rsidR="00A67783">
        <w:rPr>
          <w:sz w:val="26"/>
        </w:rPr>
        <w:t>điểm.) 748</w:t>
      </w:r>
      <w:r w:rsidR="00A67783">
        <w:rPr>
          <w:sz w:val="26"/>
        </w:rPr>
        <w:tab/>
        <w:t>486</w:t>
      </w:r>
    </w:p>
    <w:p w:rsidR="00B20678" w:rsidRDefault="00B20678">
      <w:pPr>
        <w:tabs>
          <w:tab w:val="left" w:pos="4349"/>
        </w:tabs>
        <w:spacing w:line="299" w:lineRule="exact"/>
        <w:ind w:right="3605"/>
        <w:jc w:val="center"/>
        <w:rPr>
          <w:sz w:val="26"/>
        </w:rPr>
      </w:pPr>
      <w:r w:rsidRPr="00B20678">
        <w:rPr>
          <w:noProof/>
        </w:rPr>
        <w:pict>
          <v:line id="Line 55" o:spid="_x0000_s1744" style="position:absolute;left:0;text-align:left;z-index:251611136;visibility:visible;mso-position-horizontal-relative:page" from="108.8pt,15.45pt" to="137.7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">
            <w10:wrap anchorx="page"/>
          </v:line>
        </w:pict>
      </w:r>
      <w:r w:rsidR="00A67783">
        <w:rPr>
          <w:sz w:val="26"/>
        </w:rPr>
        <w:t>241</w:t>
      </w:r>
      <w:r w:rsidR="00A67783">
        <w:rPr>
          <w:sz w:val="26"/>
        </w:rPr>
        <w:tab/>
      </w:r>
      <w:r w:rsidR="00A67783">
        <w:rPr>
          <w:sz w:val="26"/>
          <w:u w:val="single"/>
        </w:rPr>
        <w:t xml:space="preserve"> 206</w:t>
      </w:r>
      <w:r w:rsidR="00A67783">
        <w:rPr>
          <w:spacing w:val="-21"/>
          <w:sz w:val="26"/>
          <w:u w:val="single"/>
        </w:rPr>
        <w:t xml:space="preserve"> </w:t>
      </w:r>
    </w:p>
    <w:p w:rsidR="00B20678" w:rsidRDefault="00A67783">
      <w:pPr>
        <w:tabs>
          <w:tab w:val="left" w:pos="4421"/>
        </w:tabs>
        <w:spacing w:line="298" w:lineRule="exact"/>
        <w:ind w:right="3711"/>
        <w:jc w:val="center"/>
        <w:rPr>
          <w:sz w:val="26"/>
        </w:rPr>
      </w:pPr>
      <w:r>
        <w:rPr>
          <w:sz w:val="26"/>
        </w:rPr>
        <w:t>989</w:t>
      </w:r>
      <w:r>
        <w:rPr>
          <w:sz w:val="26"/>
        </w:rPr>
        <w:tab/>
        <w:t>280</w:t>
      </w:r>
    </w:p>
    <w:p w:rsidR="00B20678" w:rsidRDefault="00A67783">
      <w:pPr>
        <w:spacing w:line="298" w:lineRule="exact"/>
        <w:ind w:left="680"/>
        <w:rPr>
          <w:sz w:val="26"/>
        </w:rPr>
      </w:pPr>
      <w:r>
        <w:rPr>
          <w:sz w:val="26"/>
        </w:rPr>
        <w:t xml:space="preserve">Câu 9: Tìm y: </w:t>
      </w:r>
      <w:proofErr w:type="gramStart"/>
      <w:r>
        <w:rPr>
          <w:sz w:val="26"/>
        </w:rPr>
        <w:t>( Tính</w:t>
      </w:r>
      <w:proofErr w:type="gramEnd"/>
      <w:r>
        <w:rPr>
          <w:sz w:val="26"/>
        </w:rPr>
        <w:t xml:space="preserve"> đúng mỗi bài được 0,5 điểm; HS làm đúng mỗi bước trong bài chấm 0,25 điểm</w:t>
      </w:r>
    </w:p>
    <w:p w:rsidR="00B20678" w:rsidRDefault="00A67783">
      <w:pPr>
        <w:ind w:left="680"/>
        <w:rPr>
          <w:sz w:val="26"/>
        </w:rPr>
      </w:pPr>
      <w:r>
        <w:rPr>
          <w:w w:val="99"/>
          <w:sz w:val="26"/>
        </w:rPr>
        <w:t>)</w:t>
      </w:r>
    </w:p>
    <w:p w:rsidR="00B20678" w:rsidRDefault="00A67783">
      <w:pPr>
        <w:tabs>
          <w:tab w:val="left" w:pos="5963"/>
        </w:tabs>
        <w:spacing w:line="297" w:lineRule="exact"/>
        <w:ind w:left="1918"/>
        <w:rPr>
          <w:sz w:val="26"/>
        </w:rPr>
      </w:pPr>
      <w:r>
        <w:rPr>
          <w:sz w:val="26"/>
        </w:rPr>
        <w:t>y x 4</w:t>
      </w:r>
      <w:r>
        <w:rPr>
          <w:spacing w:val="-10"/>
          <w:sz w:val="26"/>
        </w:rPr>
        <w:t xml:space="preserve"> </w:t>
      </w:r>
      <w:r>
        <w:rPr>
          <w:sz w:val="26"/>
        </w:rPr>
        <w:t>=</w:t>
      </w:r>
      <w:r>
        <w:rPr>
          <w:spacing w:val="2"/>
          <w:sz w:val="26"/>
        </w:rPr>
        <w:t xml:space="preserve"> </w:t>
      </w:r>
      <w:r>
        <w:rPr>
          <w:sz w:val="26"/>
        </w:rPr>
        <w:t>28</w:t>
      </w:r>
      <w:r>
        <w:rPr>
          <w:sz w:val="26"/>
        </w:rPr>
        <w:tab/>
      </w:r>
      <w:proofErr w:type="gramStart"/>
      <w:r>
        <w:rPr>
          <w:sz w:val="26"/>
        </w:rPr>
        <w:t>y :</w:t>
      </w:r>
      <w:proofErr w:type="gramEnd"/>
      <w:r>
        <w:rPr>
          <w:sz w:val="26"/>
        </w:rPr>
        <w:t xml:space="preserve"> 3 =</w:t>
      </w:r>
      <w:r>
        <w:rPr>
          <w:spacing w:val="-6"/>
          <w:sz w:val="26"/>
        </w:rPr>
        <w:t xml:space="preserve"> </w:t>
      </w:r>
      <w:r>
        <w:rPr>
          <w:sz w:val="26"/>
        </w:rPr>
        <w:t>5</w:t>
      </w:r>
    </w:p>
    <w:p w:rsidR="00B20678" w:rsidRDefault="00A67783">
      <w:pPr>
        <w:tabs>
          <w:tab w:val="left" w:pos="6294"/>
        </w:tabs>
        <w:spacing w:before="1"/>
        <w:ind w:left="2307"/>
        <w:rPr>
          <w:sz w:val="26"/>
        </w:rPr>
      </w:pPr>
      <w:r>
        <w:rPr>
          <w:sz w:val="26"/>
        </w:rPr>
        <w:t xml:space="preserve">y = </w:t>
      </w:r>
      <w:proofErr w:type="gramStart"/>
      <w:r>
        <w:rPr>
          <w:sz w:val="26"/>
        </w:rPr>
        <w:t>28</w:t>
      </w:r>
      <w:r>
        <w:rPr>
          <w:spacing w:val="-7"/>
          <w:sz w:val="26"/>
        </w:rPr>
        <w:t xml:space="preserve"> </w:t>
      </w:r>
      <w:r>
        <w:rPr>
          <w:sz w:val="26"/>
        </w:rPr>
        <w:t>:</w:t>
      </w:r>
      <w:proofErr w:type="gramEnd"/>
      <w:r>
        <w:rPr>
          <w:spacing w:val="1"/>
          <w:sz w:val="26"/>
        </w:rPr>
        <w:t xml:space="preserve"> </w:t>
      </w:r>
      <w:r>
        <w:rPr>
          <w:sz w:val="26"/>
        </w:rPr>
        <w:t>4</w:t>
      </w:r>
      <w:r>
        <w:rPr>
          <w:sz w:val="26"/>
        </w:rPr>
        <w:tab/>
        <w:t>y = 5 x</w:t>
      </w:r>
      <w:r>
        <w:rPr>
          <w:spacing w:val="-6"/>
          <w:sz w:val="26"/>
        </w:rPr>
        <w:t xml:space="preserve"> </w:t>
      </w:r>
      <w:r>
        <w:rPr>
          <w:sz w:val="26"/>
        </w:rPr>
        <w:t>3</w:t>
      </w:r>
    </w:p>
    <w:p w:rsidR="00B20678" w:rsidRDefault="00A67783">
      <w:pPr>
        <w:tabs>
          <w:tab w:val="left" w:pos="6287"/>
        </w:tabs>
        <w:spacing w:before="1" w:line="298" w:lineRule="exact"/>
        <w:ind w:left="2307"/>
        <w:rPr>
          <w:sz w:val="26"/>
        </w:rPr>
      </w:pPr>
      <w:r>
        <w:rPr>
          <w:sz w:val="26"/>
        </w:rPr>
        <w:t>y</w:t>
      </w:r>
      <w:r>
        <w:rPr>
          <w:spacing w:val="-7"/>
          <w:sz w:val="26"/>
        </w:rPr>
        <w:t xml:space="preserve"> </w:t>
      </w:r>
      <w:r>
        <w:rPr>
          <w:sz w:val="26"/>
        </w:rPr>
        <w:t>=</w:t>
      </w:r>
      <w:r>
        <w:rPr>
          <w:spacing w:val="2"/>
          <w:sz w:val="26"/>
        </w:rPr>
        <w:t xml:space="preserve"> </w:t>
      </w:r>
      <w:r>
        <w:rPr>
          <w:sz w:val="26"/>
        </w:rPr>
        <w:t>7</w:t>
      </w:r>
      <w:r>
        <w:rPr>
          <w:sz w:val="26"/>
        </w:rPr>
        <w:tab/>
        <w:t>y =</w:t>
      </w:r>
      <w:r>
        <w:rPr>
          <w:spacing w:val="-4"/>
          <w:sz w:val="26"/>
        </w:rPr>
        <w:t xml:space="preserve"> </w:t>
      </w:r>
      <w:r>
        <w:rPr>
          <w:sz w:val="26"/>
        </w:rPr>
        <w:t>15</w:t>
      </w:r>
    </w:p>
    <w:p w:rsidR="00B20678" w:rsidRDefault="00A67783">
      <w:pPr>
        <w:spacing w:line="298" w:lineRule="exact"/>
        <w:ind w:left="680"/>
        <w:rPr>
          <w:sz w:val="26"/>
        </w:rPr>
      </w:pPr>
      <w:r>
        <w:rPr>
          <w:sz w:val="26"/>
        </w:rPr>
        <w:t>Câu 10: Bài toán:</w:t>
      </w:r>
    </w:p>
    <w:p w:rsidR="00B20678" w:rsidRDefault="00A67783">
      <w:pPr>
        <w:pStyle w:val="ListParagraph"/>
        <w:numPr>
          <w:ilvl w:val="0"/>
          <w:numId w:val="13"/>
        </w:numPr>
        <w:tabs>
          <w:tab w:val="left" w:pos="832"/>
        </w:tabs>
        <w:spacing w:before="1" w:line="298" w:lineRule="exact"/>
        <w:ind w:hanging="151"/>
        <w:rPr>
          <w:sz w:val="26"/>
        </w:rPr>
      </w:pPr>
      <w:r>
        <w:rPr>
          <w:sz w:val="26"/>
        </w:rPr>
        <w:t>Học sinh viết đúng câu lời giải cho 0,25</w:t>
      </w:r>
      <w:r>
        <w:rPr>
          <w:spacing w:val="-6"/>
          <w:sz w:val="26"/>
        </w:rPr>
        <w:t xml:space="preserve"> </w:t>
      </w:r>
      <w:r>
        <w:rPr>
          <w:sz w:val="26"/>
        </w:rPr>
        <w:t>điểm</w:t>
      </w:r>
    </w:p>
    <w:p w:rsidR="00B20678" w:rsidRDefault="00A67783">
      <w:pPr>
        <w:pStyle w:val="ListParagraph"/>
        <w:numPr>
          <w:ilvl w:val="0"/>
          <w:numId w:val="13"/>
        </w:numPr>
        <w:tabs>
          <w:tab w:val="left" w:pos="832"/>
        </w:tabs>
        <w:spacing w:line="298" w:lineRule="exact"/>
        <w:ind w:hanging="151"/>
        <w:rPr>
          <w:sz w:val="26"/>
        </w:rPr>
      </w:pPr>
      <w:r>
        <w:rPr>
          <w:sz w:val="26"/>
        </w:rPr>
        <w:t>Học sinh viết đúng phép tính, tính đúng cho 0,5</w:t>
      </w:r>
      <w:r>
        <w:rPr>
          <w:spacing w:val="-3"/>
          <w:sz w:val="26"/>
        </w:rPr>
        <w:t xml:space="preserve"> </w:t>
      </w:r>
      <w:r>
        <w:rPr>
          <w:sz w:val="26"/>
        </w:rPr>
        <w:t>điểm</w:t>
      </w:r>
    </w:p>
    <w:p w:rsidR="00B20678" w:rsidRDefault="00B20678">
      <w:pPr>
        <w:spacing w:line="298" w:lineRule="exact"/>
        <w:rPr>
          <w:sz w:val="26"/>
        </w:rPr>
        <w:sectPr w:rsidR="00B20678">
          <w:pgSz w:w="12240" w:h="15840"/>
          <w:pgMar w:top="1280" w:right="40" w:bottom="1560" w:left="760" w:header="709" w:footer="1380" w:gutter="0"/>
          <w:cols w:space="720"/>
        </w:sectPr>
      </w:pPr>
    </w:p>
    <w:p w:rsidR="00B20678" w:rsidRDefault="00A67783">
      <w:pPr>
        <w:pStyle w:val="ListParagraph"/>
        <w:numPr>
          <w:ilvl w:val="0"/>
          <w:numId w:val="13"/>
        </w:numPr>
        <w:tabs>
          <w:tab w:val="left" w:pos="832"/>
        </w:tabs>
        <w:spacing w:before="138"/>
        <w:ind w:hanging="151"/>
        <w:rPr>
          <w:sz w:val="26"/>
        </w:rPr>
      </w:pPr>
      <w:r>
        <w:rPr>
          <w:sz w:val="26"/>
        </w:rPr>
        <w:lastRenderedPageBreak/>
        <w:t>Học sinh viết đáp số đúng cho 0</w:t>
      </w:r>
      <w:proofErr w:type="gramStart"/>
      <w:r>
        <w:rPr>
          <w:sz w:val="26"/>
        </w:rPr>
        <w:t>,25</w:t>
      </w:r>
      <w:proofErr w:type="gramEnd"/>
      <w:r>
        <w:rPr>
          <w:spacing w:val="-2"/>
          <w:sz w:val="26"/>
        </w:rPr>
        <w:t xml:space="preserve"> </w:t>
      </w:r>
      <w:r>
        <w:rPr>
          <w:sz w:val="26"/>
        </w:rPr>
        <w:t>điểm.</w:t>
      </w:r>
    </w:p>
    <w:p w:rsidR="00B20678" w:rsidRDefault="00A67783">
      <w:pPr>
        <w:spacing w:before="9"/>
        <w:ind w:left="383"/>
        <w:jc w:val="center"/>
        <w:rPr>
          <w:b/>
          <w:sz w:val="26"/>
        </w:rPr>
      </w:pPr>
      <w:r>
        <w:rPr>
          <w:b/>
          <w:sz w:val="26"/>
          <w:u w:val="thick"/>
        </w:rPr>
        <w:t>Bài giải:</w:t>
      </w:r>
    </w:p>
    <w:p w:rsidR="00B20678" w:rsidRDefault="00A67783">
      <w:pPr>
        <w:spacing w:line="290" w:lineRule="exact"/>
        <w:ind w:left="4050"/>
        <w:rPr>
          <w:sz w:val="26"/>
        </w:rPr>
      </w:pPr>
      <w:r>
        <w:rPr>
          <w:sz w:val="26"/>
        </w:rPr>
        <w:t>Số lít nước bể thứ hai chứa được là:</w:t>
      </w:r>
    </w:p>
    <w:p w:rsidR="00B20678" w:rsidRDefault="00A67783">
      <w:pPr>
        <w:spacing w:before="1"/>
        <w:ind w:left="3865" w:right="3477"/>
        <w:jc w:val="center"/>
        <w:rPr>
          <w:sz w:val="26"/>
        </w:rPr>
      </w:pPr>
      <w:proofErr w:type="gramStart"/>
      <w:r>
        <w:rPr>
          <w:color w:val="FF0000"/>
          <w:sz w:val="26"/>
        </w:rPr>
        <w:t>( Bể</w:t>
      </w:r>
      <w:proofErr w:type="gramEnd"/>
      <w:r>
        <w:rPr>
          <w:color w:val="FF0000"/>
          <w:sz w:val="26"/>
        </w:rPr>
        <w:t xml:space="preserve"> thứ hai chứa được số lít nước là : ) </w:t>
      </w:r>
      <w:r>
        <w:rPr>
          <w:sz w:val="26"/>
        </w:rPr>
        <w:t>865 - 210 = 655 ( lít )</w:t>
      </w:r>
    </w:p>
    <w:p w:rsidR="00B20678" w:rsidRDefault="00A67783">
      <w:pPr>
        <w:spacing w:line="299" w:lineRule="exact"/>
        <w:ind w:left="383"/>
        <w:jc w:val="center"/>
        <w:rPr>
          <w:sz w:val="26"/>
        </w:rPr>
      </w:pPr>
      <w:r>
        <w:rPr>
          <w:sz w:val="26"/>
        </w:rPr>
        <w:t>Đáp số: 655 lít nước</w:t>
      </w:r>
    </w:p>
    <w:p w:rsidR="00B20678" w:rsidRDefault="00B20678">
      <w:pPr>
        <w:pStyle w:val="BodyText"/>
      </w:pPr>
    </w:p>
    <w:p w:rsidR="00B20678" w:rsidRDefault="00B20678">
      <w:pPr>
        <w:pStyle w:val="BodyText"/>
        <w:rPr>
          <w:sz w:val="22"/>
        </w:rPr>
      </w:pPr>
    </w:p>
    <w:p w:rsidR="00B20678" w:rsidRDefault="00A67783">
      <w:pPr>
        <w:pStyle w:val="Heading3"/>
        <w:ind w:left="391"/>
        <w:jc w:val="center"/>
      </w:pPr>
      <w:r>
        <w:t>ĐÊ SỐ 06</w:t>
      </w:r>
    </w:p>
    <w:p w:rsidR="00B20678" w:rsidRDefault="00A67783">
      <w:pPr>
        <w:spacing w:before="244"/>
        <w:ind w:left="680"/>
        <w:rPr>
          <w:i/>
          <w:sz w:val="28"/>
        </w:rPr>
      </w:pPr>
      <w:r>
        <w:rPr>
          <w:b/>
          <w:sz w:val="28"/>
          <w:u w:val="thick"/>
        </w:rPr>
        <w:t>Câu 1</w:t>
      </w:r>
      <w:r>
        <w:rPr>
          <w:sz w:val="28"/>
        </w:rPr>
        <w:t xml:space="preserve">: </w:t>
      </w:r>
      <w:r>
        <w:rPr>
          <w:i/>
          <w:sz w:val="28"/>
        </w:rPr>
        <w:t>(1 điểm): Khoanh vào trước kết quả đúng nhất:</w:t>
      </w:r>
    </w:p>
    <w:p w:rsidR="00B20678" w:rsidRDefault="00B20678">
      <w:pPr>
        <w:pStyle w:val="BodyText"/>
        <w:rPr>
          <w:i/>
          <w:sz w:val="24"/>
        </w:rPr>
      </w:pPr>
    </w:p>
    <w:p w:rsidR="00B20678" w:rsidRDefault="00A67783">
      <w:pPr>
        <w:pStyle w:val="Heading3"/>
        <w:numPr>
          <w:ilvl w:val="1"/>
          <w:numId w:val="12"/>
        </w:numPr>
        <w:tabs>
          <w:tab w:val="left" w:pos="1761"/>
        </w:tabs>
        <w:spacing w:before="89"/>
      </w:pPr>
      <w:r>
        <w:t>Số liền trước số 525</w:t>
      </w:r>
      <w:r>
        <w:rPr>
          <w:spacing w:val="-4"/>
        </w:rPr>
        <w:t xml:space="preserve"> </w:t>
      </w:r>
      <w:r>
        <w:t>là:</w:t>
      </w:r>
    </w:p>
    <w:p w:rsidR="00B20678" w:rsidRDefault="00B20678">
      <w:pPr>
        <w:pStyle w:val="BodyText"/>
        <w:spacing w:before="6"/>
        <w:rPr>
          <w:b/>
          <w:sz w:val="14"/>
        </w:rPr>
      </w:pPr>
    </w:p>
    <w:tbl>
      <w:tblPr>
        <w:tblW w:w="0" w:type="auto"/>
        <w:tblInd w:w="768" w:type="dxa"/>
        <w:tblLayout w:type="fixed"/>
        <w:tblCellMar>
          <w:left w:w="0" w:type="dxa"/>
          <w:right w:w="0" w:type="dxa"/>
        </w:tblCellMar>
        <w:tblLook w:val="0000"/>
      </w:tblPr>
      <w:tblGrid>
        <w:gridCol w:w="1779"/>
        <w:gridCol w:w="2385"/>
        <w:gridCol w:w="2428"/>
        <w:gridCol w:w="1822"/>
      </w:tblGrid>
      <w:tr w:rsidR="00B20678">
        <w:trPr>
          <w:trHeight w:val="310"/>
        </w:trPr>
        <w:tc>
          <w:tcPr>
            <w:tcW w:w="1779" w:type="dxa"/>
          </w:tcPr>
          <w:p w:rsidR="00B20678" w:rsidRDefault="00A67783">
            <w:pPr>
              <w:pStyle w:val="TableParagraph"/>
              <w:spacing w:line="291" w:lineRule="exact"/>
              <w:ind w:left="200"/>
              <w:rPr>
                <w:sz w:val="28"/>
              </w:rPr>
            </w:pPr>
            <w:r>
              <w:rPr>
                <w:sz w:val="28"/>
              </w:rPr>
              <w:t>A. 526</w:t>
            </w:r>
          </w:p>
        </w:tc>
        <w:tc>
          <w:tcPr>
            <w:tcW w:w="2385" w:type="dxa"/>
          </w:tcPr>
          <w:p w:rsidR="00B20678" w:rsidRDefault="00A67783">
            <w:pPr>
              <w:pStyle w:val="TableParagraph"/>
              <w:spacing w:line="291" w:lineRule="exact"/>
              <w:ind w:left="795" w:right="802"/>
              <w:jc w:val="center"/>
              <w:rPr>
                <w:sz w:val="28"/>
              </w:rPr>
            </w:pPr>
            <w:r>
              <w:rPr>
                <w:sz w:val="28"/>
              </w:rPr>
              <w:t>B. 400</w:t>
            </w:r>
          </w:p>
        </w:tc>
        <w:tc>
          <w:tcPr>
            <w:tcW w:w="2428" w:type="dxa"/>
          </w:tcPr>
          <w:p w:rsidR="00B20678" w:rsidRDefault="00A67783">
            <w:pPr>
              <w:pStyle w:val="TableParagraph"/>
              <w:spacing w:line="291" w:lineRule="exact"/>
              <w:ind w:left="804" w:right="837"/>
              <w:jc w:val="center"/>
              <w:rPr>
                <w:sz w:val="28"/>
              </w:rPr>
            </w:pPr>
            <w:r>
              <w:rPr>
                <w:sz w:val="28"/>
              </w:rPr>
              <w:t>C. 524</w:t>
            </w:r>
          </w:p>
        </w:tc>
        <w:tc>
          <w:tcPr>
            <w:tcW w:w="1822" w:type="dxa"/>
          </w:tcPr>
          <w:p w:rsidR="00B20678" w:rsidRDefault="00A67783">
            <w:pPr>
              <w:pStyle w:val="TableParagraph"/>
              <w:spacing w:line="291" w:lineRule="exact"/>
              <w:ind w:left="857"/>
              <w:rPr>
                <w:sz w:val="28"/>
              </w:rPr>
            </w:pPr>
            <w:r>
              <w:rPr>
                <w:sz w:val="28"/>
              </w:rPr>
              <w:t>D. 600</w:t>
            </w:r>
          </w:p>
        </w:tc>
      </w:tr>
    </w:tbl>
    <w:p w:rsidR="00B20678" w:rsidRDefault="00B20678">
      <w:pPr>
        <w:pStyle w:val="BodyText"/>
        <w:spacing w:before="10"/>
        <w:rPr>
          <w:b/>
          <w:sz w:val="31"/>
        </w:rPr>
      </w:pPr>
    </w:p>
    <w:p w:rsidR="00B20678" w:rsidRDefault="00A67783">
      <w:pPr>
        <w:pStyle w:val="ListParagraph"/>
        <w:numPr>
          <w:ilvl w:val="1"/>
          <w:numId w:val="12"/>
        </w:numPr>
        <w:tabs>
          <w:tab w:val="left" w:pos="1761"/>
        </w:tabs>
        <w:rPr>
          <w:b/>
          <w:sz w:val="28"/>
        </w:rPr>
      </w:pPr>
      <w:r>
        <w:rPr>
          <w:b/>
          <w:sz w:val="28"/>
        </w:rPr>
        <w:t>Giá trị của số 2 trong số 525</w:t>
      </w:r>
      <w:r>
        <w:rPr>
          <w:b/>
          <w:spacing w:val="-2"/>
          <w:sz w:val="28"/>
        </w:rPr>
        <w:t xml:space="preserve"> </w:t>
      </w:r>
      <w:r>
        <w:rPr>
          <w:b/>
          <w:sz w:val="28"/>
        </w:rPr>
        <w:t>là:</w:t>
      </w:r>
    </w:p>
    <w:p w:rsidR="00B20678" w:rsidRDefault="00B20678">
      <w:pPr>
        <w:pStyle w:val="BodyText"/>
        <w:spacing w:before="6"/>
        <w:rPr>
          <w:b/>
          <w:sz w:val="14"/>
        </w:rPr>
      </w:pPr>
    </w:p>
    <w:tbl>
      <w:tblPr>
        <w:tblW w:w="0" w:type="auto"/>
        <w:tblInd w:w="768" w:type="dxa"/>
        <w:tblLayout w:type="fixed"/>
        <w:tblCellMar>
          <w:left w:w="0" w:type="dxa"/>
          <w:right w:w="0" w:type="dxa"/>
        </w:tblCellMar>
        <w:tblLook w:val="0000"/>
      </w:tblPr>
      <w:tblGrid>
        <w:gridCol w:w="1708"/>
        <w:gridCol w:w="2456"/>
        <w:gridCol w:w="2359"/>
        <w:gridCol w:w="1751"/>
      </w:tblGrid>
      <w:tr w:rsidR="00B20678">
        <w:trPr>
          <w:trHeight w:val="310"/>
        </w:trPr>
        <w:tc>
          <w:tcPr>
            <w:tcW w:w="1708" w:type="dxa"/>
          </w:tcPr>
          <w:p w:rsidR="00B20678" w:rsidRDefault="00A67783">
            <w:pPr>
              <w:pStyle w:val="TableParagraph"/>
              <w:spacing w:line="291" w:lineRule="exact"/>
              <w:ind w:left="200"/>
              <w:rPr>
                <w:sz w:val="28"/>
              </w:rPr>
            </w:pPr>
            <w:r>
              <w:rPr>
                <w:sz w:val="28"/>
              </w:rPr>
              <w:t>A. 25</w:t>
            </w:r>
          </w:p>
        </w:tc>
        <w:tc>
          <w:tcPr>
            <w:tcW w:w="2456" w:type="dxa"/>
          </w:tcPr>
          <w:p w:rsidR="00B20678" w:rsidRDefault="00A67783">
            <w:pPr>
              <w:pStyle w:val="TableParagraph"/>
              <w:spacing w:line="291" w:lineRule="exact"/>
              <w:ind w:left="865" w:right="804"/>
              <w:jc w:val="center"/>
              <w:rPr>
                <w:sz w:val="28"/>
              </w:rPr>
            </w:pPr>
            <w:r>
              <w:rPr>
                <w:sz w:val="28"/>
              </w:rPr>
              <w:t>B. 200</w:t>
            </w:r>
          </w:p>
        </w:tc>
        <w:tc>
          <w:tcPr>
            <w:tcW w:w="2359" w:type="dxa"/>
          </w:tcPr>
          <w:p w:rsidR="00B20678" w:rsidRDefault="00A67783">
            <w:pPr>
              <w:pStyle w:val="TableParagraph"/>
              <w:spacing w:line="291" w:lineRule="exact"/>
              <w:ind w:left="822"/>
              <w:rPr>
                <w:sz w:val="28"/>
              </w:rPr>
            </w:pPr>
            <w:r>
              <w:rPr>
                <w:sz w:val="28"/>
              </w:rPr>
              <w:t>C. 52</w:t>
            </w:r>
          </w:p>
        </w:tc>
        <w:tc>
          <w:tcPr>
            <w:tcW w:w="1751" w:type="dxa"/>
          </w:tcPr>
          <w:p w:rsidR="00B20678" w:rsidRDefault="00A67783">
            <w:pPr>
              <w:pStyle w:val="TableParagraph"/>
              <w:spacing w:line="291" w:lineRule="exact"/>
              <w:ind w:left="926"/>
              <w:rPr>
                <w:sz w:val="28"/>
              </w:rPr>
            </w:pPr>
            <w:r>
              <w:rPr>
                <w:sz w:val="28"/>
              </w:rPr>
              <w:t>D. 20</w:t>
            </w:r>
          </w:p>
        </w:tc>
      </w:tr>
    </w:tbl>
    <w:p w:rsidR="00B20678" w:rsidRDefault="00B20678">
      <w:pPr>
        <w:pStyle w:val="BodyText"/>
        <w:spacing w:before="5"/>
        <w:rPr>
          <w:b/>
          <w:sz w:val="31"/>
        </w:rPr>
      </w:pPr>
    </w:p>
    <w:p w:rsidR="00B20678" w:rsidRDefault="00A67783">
      <w:pPr>
        <w:ind w:left="680"/>
        <w:rPr>
          <w:sz w:val="28"/>
        </w:rPr>
      </w:pPr>
      <w:r>
        <w:rPr>
          <w:b/>
          <w:sz w:val="28"/>
          <w:u w:val="thick"/>
        </w:rPr>
        <w:t>Câu 2</w:t>
      </w:r>
      <w:r>
        <w:rPr>
          <w:sz w:val="28"/>
        </w:rPr>
        <w:t xml:space="preserve">: </w:t>
      </w:r>
      <w:r>
        <w:rPr>
          <w:i/>
          <w:sz w:val="28"/>
        </w:rPr>
        <w:t xml:space="preserve">(1 điểm) </w:t>
      </w:r>
      <w:r>
        <w:rPr>
          <w:sz w:val="28"/>
        </w:rPr>
        <w:t>Viết (</w:t>
      </w:r>
      <w:proofErr w:type="gramStart"/>
      <w:r>
        <w:rPr>
          <w:sz w:val="28"/>
        </w:rPr>
        <w:t>theo</w:t>
      </w:r>
      <w:proofErr w:type="gramEnd"/>
      <w:r>
        <w:rPr>
          <w:sz w:val="28"/>
        </w:rPr>
        <w:t xml:space="preserve"> mẫu):</w:t>
      </w:r>
    </w:p>
    <w:p w:rsidR="00B20678" w:rsidRDefault="00B20678">
      <w:pPr>
        <w:pStyle w:val="BodyText"/>
        <w:rPr>
          <w:sz w:val="20"/>
        </w:rPr>
      </w:pPr>
    </w:p>
    <w:p w:rsidR="00B20678" w:rsidRDefault="00B20678">
      <w:pPr>
        <w:pStyle w:val="BodyText"/>
        <w:spacing w:before="10"/>
        <w:rPr>
          <w:sz w:val="11"/>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3598"/>
        <w:gridCol w:w="6260"/>
      </w:tblGrid>
      <w:tr w:rsidR="00B20678">
        <w:trPr>
          <w:trHeight w:val="683"/>
        </w:trPr>
        <w:tc>
          <w:tcPr>
            <w:tcW w:w="3598" w:type="dxa"/>
          </w:tcPr>
          <w:p w:rsidR="00B20678" w:rsidRDefault="00A67783">
            <w:pPr>
              <w:pStyle w:val="TableParagraph"/>
              <w:ind w:left="1369" w:right="1362"/>
              <w:jc w:val="center"/>
              <w:rPr>
                <w:b/>
                <w:sz w:val="28"/>
              </w:rPr>
            </w:pPr>
            <w:r>
              <w:rPr>
                <w:b/>
                <w:sz w:val="28"/>
              </w:rPr>
              <w:t>Viết số</w:t>
            </w:r>
          </w:p>
        </w:tc>
        <w:tc>
          <w:tcPr>
            <w:tcW w:w="6260" w:type="dxa"/>
            <w:tcBorders>
              <w:right w:val="single" w:sz="6" w:space="0" w:color="000000"/>
            </w:tcBorders>
          </w:tcPr>
          <w:p w:rsidR="00B20678" w:rsidRDefault="00A67783">
            <w:pPr>
              <w:pStyle w:val="TableParagraph"/>
              <w:ind w:left="2716" w:right="2705"/>
              <w:jc w:val="center"/>
              <w:rPr>
                <w:b/>
                <w:sz w:val="28"/>
              </w:rPr>
            </w:pPr>
            <w:r>
              <w:rPr>
                <w:b/>
                <w:sz w:val="28"/>
              </w:rPr>
              <w:t>Đọc số</w:t>
            </w:r>
          </w:p>
        </w:tc>
      </w:tr>
      <w:tr w:rsidR="00B20678">
        <w:trPr>
          <w:trHeight w:val="684"/>
        </w:trPr>
        <w:tc>
          <w:tcPr>
            <w:tcW w:w="3598" w:type="dxa"/>
          </w:tcPr>
          <w:p w:rsidR="00B20678" w:rsidRDefault="00A67783">
            <w:pPr>
              <w:pStyle w:val="TableParagraph"/>
              <w:spacing w:line="320" w:lineRule="exact"/>
              <w:ind w:left="1369" w:right="1360"/>
              <w:jc w:val="center"/>
              <w:rPr>
                <w:b/>
                <w:sz w:val="28"/>
              </w:rPr>
            </w:pPr>
            <w:r>
              <w:rPr>
                <w:b/>
                <w:sz w:val="28"/>
              </w:rPr>
              <w:t>105</w:t>
            </w:r>
          </w:p>
        </w:tc>
        <w:tc>
          <w:tcPr>
            <w:tcW w:w="6260" w:type="dxa"/>
            <w:tcBorders>
              <w:right w:val="single" w:sz="6" w:space="0" w:color="000000"/>
            </w:tcBorders>
          </w:tcPr>
          <w:p w:rsidR="00B20678" w:rsidRDefault="00A67783">
            <w:pPr>
              <w:pStyle w:val="TableParagraph"/>
              <w:spacing w:line="320" w:lineRule="exact"/>
              <w:ind w:left="107"/>
              <w:rPr>
                <w:b/>
                <w:sz w:val="28"/>
              </w:rPr>
            </w:pPr>
            <w:r>
              <w:rPr>
                <w:b/>
                <w:sz w:val="28"/>
              </w:rPr>
              <w:t>Một trăm linh năm</w:t>
            </w:r>
          </w:p>
        </w:tc>
      </w:tr>
      <w:tr w:rsidR="00B20678">
        <w:trPr>
          <w:trHeight w:val="683"/>
        </w:trPr>
        <w:tc>
          <w:tcPr>
            <w:tcW w:w="3598" w:type="dxa"/>
          </w:tcPr>
          <w:p w:rsidR="00B20678" w:rsidRDefault="00A67783">
            <w:pPr>
              <w:pStyle w:val="TableParagraph"/>
              <w:spacing w:line="315" w:lineRule="exact"/>
              <w:ind w:left="1369" w:right="1360"/>
              <w:jc w:val="center"/>
              <w:rPr>
                <w:sz w:val="28"/>
              </w:rPr>
            </w:pPr>
            <w:r>
              <w:rPr>
                <w:sz w:val="28"/>
              </w:rPr>
              <w:t>429</w:t>
            </w:r>
          </w:p>
        </w:tc>
        <w:tc>
          <w:tcPr>
            <w:tcW w:w="6260" w:type="dxa"/>
            <w:tcBorders>
              <w:right w:val="single" w:sz="6" w:space="0" w:color="000000"/>
            </w:tcBorders>
          </w:tcPr>
          <w:p w:rsidR="00B20678" w:rsidRDefault="00B20678">
            <w:pPr>
              <w:pStyle w:val="TableParagraph"/>
              <w:rPr>
                <w:sz w:val="26"/>
              </w:rPr>
            </w:pPr>
          </w:p>
        </w:tc>
      </w:tr>
      <w:tr w:rsidR="00B20678">
        <w:trPr>
          <w:trHeight w:val="681"/>
        </w:trPr>
        <w:tc>
          <w:tcPr>
            <w:tcW w:w="3598" w:type="dxa"/>
          </w:tcPr>
          <w:p w:rsidR="00B20678" w:rsidRDefault="00B20678">
            <w:pPr>
              <w:pStyle w:val="TableParagraph"/>
              <w:rPr>
                <w:sz w:val="26"/>
              </w:rPr>
            </w:pPr>
          </w:p>
        </w:tc>
        <w:tc>
          <w:tcPr>
            <w:tcW w:w="6260" w:type="dxa"/>
            <w:tcBorders>
              <w:right w:val="single" w:sz="6" w:space="0" w:color="000000"/>
            </w:tcBorders>
          </w:tcPr>
          <w:p w:rsidR="00B20678" w:rsidRDefault="00A67783">
            <w:pPr>
              <w:pStyle w:val="TableParagraph"/>
              <w:spacing w:line="315" w:lineRule="exact"/>
              <w:ind w:left="107"/>
              <w:rPr>
                <w:sz w:val="28"/>
              </w:rPr>
            </w:pPr>
            <w:r>
              <w:rPr>
                <w:sz w:val="28"/>
              </w:rPr>
              <w:t>Chín trăm bốn mươi lăm</w:t>
            </w:r>
          </w:p>
        </w:tc>
      </w:tr>
    </w:tbl>
    <w:p w:rsidR="00B20678" w:rsidRDefault="00B20678">
      <w:pPr>
        <w:pStyle w:val="BodyText"/>
        <w:spacing w:before="8"/>
        <w:rPr>
          <w:sz w:val="30"/>
        </w:rPr>
      </w:pPr>
    </w:p>
    <w:p w:rsidR="00B20678" w:rsidRDefault="00B20678">
      <w:pPr>
        <w:tabs>
          <w:tab w:val="left" w:pos="6815"/>
          <w:tab w:val="left" w:pos="7298"/>
          <w:tab w:val="left" w:pos="8131"/>
        </w:tabs>
        <w:ind w:left="680"/>
        <w:rPr>
          <w:b/>
          <w:sz w:val="28"/>
        </w:rPr>
      </w:pPr>
      <w:r w:rsidRPr="00B20678">
        <w:rPr>
          <w:noProof/>
        </w:rPr>
        <w:pict>
          <v:group id="Group 56" o:spid="_x0000_s1046" style="position:absolute;left:0;text-align:left;margin-left:350.2pt;margin-top:13.95pt;width:197.45pt;height:71.85pt;z-index:-251766784;mso-position-horizontal-relative:page" coordorigin="7005,280" coordsize="3949,1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">
            <v:shape id="FreeForm 57" o:spid="_x0000_s1047" style="position:absolute;left:7440;top:287;width:2680;height:1158;visibility:visible" coordsize="2680,11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" adj="0,,0" path="m300,l1420,m300,l20,762m1420,15l2680,1158m,749r2660,381e" filled="f">
              <v:stroke joinstyle="round"/>
              <v:formulas/>
              <v:path arrowok="t" o:connecttype="custom" o:connectlocs="300,287;1420,287;300,287;20,1049;1420,302;2680,1445;0,1036;2660,1417" o:connectangles="0,0,0,0,0,0,0,0"/>
            </v:shape>
            <v:shape id="Picture 58" o:spid="_x0000_s1048" type="#_x0000_t75" style="position:absolute;left:8222;top:1172;width:857;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">
              <v:imagedata r:id="rId27" o:title=""/>
            </v:shape>
            <v:shape id="Picture 59" o:spid="_x0000_s1049" type="#_x0000_t75" style="position:absolute;left:10099;top:1320;width:85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">
              <v:imagedata r:id="rId28" o:title=""/>
            </v:shape>
            <v:shape id="Picture 60" o:spid="_x0000_s1050" type="#_x0000_t75" style="position:absolute;left:7176;top:1066;width:85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">
              <v:imagedata r:id="rId28" o:title=""/>
            </v:shape>
            <v:shape id="Text Box 61" o:spid="_x0000_s1051" type="#_x0000_t202" style="position:absolute;left:7004;top:993;width:540;height:3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" filled="f" stroked="f">
              <v:textbox inset="0,0,0,0">
                <w:txbxContent>
                  <w:p w:rsidR="00B20678" w:rsidRDefault="00A67783">
                    <w:pPr>
                      <w:spacing w:line="228" w:lineRule="auto"/>
                      <w:rPr>
                        <w:b/>
                        <w:sz w:val="28"/>
                      </w:rPr>
                    </w:pPr>
                    <w:r>
                      <w:rPr>
                        <w:sz w:val="28"/>
                      </w:rPr>
                      <w:t>2c</w:t>
                    </w:r>
                    <w:r>
                      <w:rPr>
                        <w:spacing w:val="-168"/>
                        <w:sz w:val="28"/>
                      </w:rPr>
                      <w:t>m</w:t>
                    </w:r>
                    <w:r>
                      <w:rPr>
                        <w:b/>
                        <w:position w:val="-7"/>
                        <w:sz w:val="28"/>
                      </w:rPr>
                      <w:t>D</w:t>
                    </w:r>
                  </w:p>
                </w:txbxContent>
              </v:textbox>
            </v:shape>
            <v:shape id="Text Box 62" o:spid="_x0000_s1052" type="#_x0000_t202" style="position:absolute;left:8367;top:1175;width:575;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" filled="f" stroked="f">
              <v:textbox inset="0,0,0,0">
                <w:txbxContent>
                  <w:p w:rsidR="00B20678" w:rsidRDefault="00A67783">
                    <w:pPr>
                      <w:spacing w:line="311" w:lineRule="exact"/>
                      <w:rPr>
                        <w:sz w:val="28"/>
                      </w:rPr>
                    </w:pPr>
                    <w:r>
                      <w:rPr>
                        <w:sz w:val="28"/>
                      </w:rPr>
                      <w:t>6 cm</w:t>
                    </w:r>
                  </w:p>
                </w:txbxContent>
              </v:textbox>
            </v:shape>
            <v:shape id="Text Box 63" o:spid="_x0000_s1053" type="#_x0000_t202" style="position:absolute;left:9657;top:993;width:505;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" filled="f" stroked="f">
              <v:textbox inset="0,0,0,0">
                <w:txbxContent>
                  <w:p w:rsidR="00B20678" w:rsidRDefault="00A67783">
                    <w:pPr>
                      <w:spacing w:line="311" w:lineRule="exact"/>
                      <w:rPr>
                        <w:sz w:val="28"/>
                      </w:rPr>
                    </w:pPr>
                    <w:r>
                      <w:rPr>
                        <w:sz w:val="28"/>
                      </w:rPr>
                      <w:t>4cm</w:t>
                    </w:r>
                  </w:p>
                </w:txbxContent>
              </v:textbox>
            </v:shape>
            <v:shape id="Text Box 64" o:spid="_x0000_s1054" type="#_x0000_t202" style="position:absolute;left:10245;top:1331;width:223;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" filled="f" stroked="f">
              <v:textbox inset="0,0,0,0">
                <w:txbxContent>
                  <w:p w:rsidR="00B20678" w:rsidRDefault="00A67783">
                    <w:pPr>
                      <w:spacing w:line="311" w:lineRule="exact"/>
                      <w:rPr>
                        <w:b/>
                        <w:sz w:val="28"/>
                      </w:rPr>
                    </w:pPr>
                    <w:r>
                      <w:rPr>
                        <w:b/>
                        <w:sz w:val="28"/>
                      </w:rPr>
                      <w:t>C</w:t>
                    </w:r>
                  </w:p>
                </w:txbxContent>
              </v:textbox>
            </v:shape>
            <w10:wrap anchorx="page"/>
          </v:group>
        </w:pict>
      </w:r>
      <w:r w:rsidR="00A67783">
        <w:rPr>
          <w:b/>
          <w:sz w:val="28"/>
          <w:u w:val="thick"/>
        </w:rPr>
        <w:t>Câu 3</w:t>
      </w:r>
      <w:r w:rsidR="00A67783">
        <w:rPr>
          <w:b/>
          <w:sz w:val="28"/>
        </w:rPr>
        <w:t xml:space="preserve">: </w:t>
      </w:r>
      <w:r w:rsidR="00A67783">
        <w:rPr>
          <w:i/>
          <w:sz w:val="28"/>
        </w:rPr>
        <w:t>(1 điểm</w:t>
      </w:r>
      <w:proofErr w:type="gramStart"/>
      <w:r w:rsidR="00A67783">
        <w:rPr>
          <w:i/>
          <w:sz w:val="28"/>
        </w:rPr>
        <w:t xml:space="preserve">)  </w:t>
      </w:r>
      <w:r w:rsidR="00A67783">
        <w:rPr>
          <w:sz w:val="28"/>
        </w:rPr>
        <w:t>Cho</w:t>
      </w:r>
      <w:proofErr w:type="gramEnd"/>
      <w:r w:rsidR="00A67783">
        <w:rPr>
          <w:sz w:val="28"/>
        </w:rPr>
        <w:t xml:space="preserve"> hình tứ giác như</w:t>
      </w:r>
      <w:r w:rsidR="00A67783">
        <w:rPr>
          <w:spacing w:val="-13"/>
          <w:sz w:val="28"/>
        </w:rPr>
        <w:t xml:space="preserve"> </w:t>
      </w:r>
      <w:r w:rsidR="00A67783">
        <w:rPr>
          <w:sz w:val="28"/>
        </w:rPr>
        <w:t>hình</w:t>
      </w:r>
      <w:r w:rsidR="00A67783">
        <w:rPr>
          <w:spacing w:val="1"/>
          <w:sz w:val="28"/>
        </w:rPr>
        <w:t xml:space="preserve"> </w:t>
      </w:r>
      <w:r w:rsidR="00A67783">
        <w:rPr>
          <w:sz w:val="28"/>
        </w:rPr>
        <w:t>vẽ</w:t>
      </w:r>
      <w:r w:rsidR="00A67783">
        <w:rPr>
          <w:sz w:val="28"/>
        </w:rPr>
        <w:tab/>
      </w:r>
      <w:r w:rsidR="00A67783">
        <w:rPr>
          <w:b/>
          <w:sz w:val="28"/>
        </w:rPr>
        <w:t>A</w:t>
      </w:r>
      <w:r w:rsidR="00A67783">
        <w:rPr>
          <w:b/>
          <w:sz w:val="28"/>
        </w:rPr>
        <w:tab/>
      </w:r>
      <w:r w:rsidR="00A67783">
        <w:rPr>
          <w:sz w:val="28"/>
        </w:rPr>
        <w:t>3cm</w:t>
      </w:r>
      <w:r w:rsidR="00A67783">
        <w:rPr>
          <w:sz w:val="28"/>
        </w:rPr>
        <w:tab/>
      </w:r>
      <w:r w:rsidR="00A67783">
        <w:rPr>
          <w:b/>
          <w:sz w:val="28"/>
        </w:rPr>
        <w:t>B</w:t>
      </w:r>
    </w:p>
    <w:p w:rsidR="00B20678" w:rsidRDefault="00B20678">
      <w:pPr>
        <w:pStyle w:val="BodyText"/>
        <w:rPr>
          <w:b/>
          <w:sz w:val="20"/>
        </w:rPr>
      </w:pPr>
    </w:p>
    <w:p w:rsidR="00B20678" w:rsidRDefault="00B20678">
      <w:pPr>
        <w:pStyle w:val="BodyText"/>
        <w:spacing w:before="7"/>
        <w:rPr>
          <w:b/>
          <w:sz w:val="29"/>
        </w:rPr>
      </w:pPr>
    </w:p>
    <w:p w:rsidR="00B20678" w:rsidRDefault="00A67783">
      <w:pPr>
        <w:pStyle w:val="BodyText"/>
        <w:spacing w:before="89"/>
        <w:ind w:left="1400"/>
      </w:pPr>
      <w:r>
        <w:t xml:space="preserve">Tính </w:t>
      </w:r>
      <w:proofErr w:type="gramStart"/>
      <w:r>
        <w:t>chu</w:t>
      </w:r>
      <w:proofErr w:type="gramEnd"/>
      <w:r>
        <w:t xml:space="preserve"> vi của hình tứ giác ABCD.</w:t>
      </w: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1"/>
        <w:rPr>
          <w:sz w:val="23"/>
        </w:rPr>
      </w:pPr>
    </w:p>
    <w:p w:rsidR="00B20678" w:rsidRDefault="00A67783">
      <w:pPr>
        <w:pStyle w:val="BodyText"/>
        <w:spacing w:before="89"/>
        <w:ind w:left="748"/>
        <w:jc w:val="center"/>
      </w:pPr>
      <w:r>
        <w:rPr>
          <w:u w:val="single"/>
        </w:rPr>
        <w:t>Bài giải</w:t>
      </w:r>
    </w:p>
    <w:p w:rsidR="00B20678" w:rsidRDefault="00B20678">
      <w:pPr>
        <w:jc w:val="center"/>
        <w:sectPr w:rsidR="00B20678">
          <w:pgSz w:w="12240" w:h="15840"/>
          <w:pgMar w:top="1280" w:right="40" w:bottom="1560" w:left="760" w:header="709" w:footer="1380" w:gutter="0"/>
          <w:cols w:space="720"/>
        </w:sectPr>
      </w:pPr>
    </w:p>
    <w:p w:rsidR="00B20678" w:rsidRDefault="00B20678">
      <w:pPr>
        <w:pStyle w:val="BodyText"/>
        <w:spacing w:before="7" w:after="1"/>
        <w:rPr>
          <w:sz w:val="12"/>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554"/>
        <w:gridCol w:w="556"/>
        <w:gridCol w:w="556"/>
        <w:gridCol w:w="554"/>
        <w:gridCol w:w="556"/>
        <w:gridCol w:w="554"/>
        <w:gridCol w:w="556"/>
        <w:gridCol w:w="554"/>
        <w:gridCol w:w="554"/>
        <w:gridCol w:w="554"/>
        <w:gridCol w:w="556"/>
        <w:gridCol w:w="554"/>
        <w:gridCol w:w="555"/>
        <w:gridCol w:w="554"/>
        <w:gridCol w:w="556"/>
        <w:gridCol w:w="554"/>
        <w:gridCol w:w="554"/>
      </w:tblGrid>
      <w:tr w:rsidR="00B20678">
        <w:trPr>
          <w:trHeight w:val="360"/>
        </w:trPr>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5"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r>
      <w:tr w:rsidR="00B20678">
        <w:trPr>
          <w:trHeight w:val="357"/>
        </w:trPr>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5"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r>
      <w:tr w:rsidR="00B20678">
        <w:trPr>
          <w:trHeight w:val="359"/>
        </w:trPr>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5"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r>
      <w:tr w:rsidR="00B20678">
        <w:trPr>
          <w:trHeight w:val="357"/>
        </w:trPr>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5"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r>
      <w:tr w:rsidR="00B20678">
        <w:trPr>
          <w:trHeight w:val="359"/>
        </w:trPr>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5"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r>
      <w:tr w:rsidR="00B20678">
        <w:trPr>
          <w:trHeight w:val="359"/>
        </w:trPr>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5"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r>
      <w:tr w:rsidR="00B20678">
        <w:trPr>
          <w:trHeight w:val="357"/>
        </w:trPr>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5"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r>
      <w:tr w:rsidR="00B20678">
        <w:trPr>
          <w:trHeight w:val="359"/>
        </w:trPr>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5"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r>
      <w:tr w:rsidR="00B20678">
        <w:trPr>
          <w:trHeight w:val="359"/>
        </w:trPr>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5"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r>
      <w:tr w:rsidR="00B20678">
        <w:trPr>
          <w:trHeight w:val="357"/>
        </w:trPr>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5"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r>
      <w:tr w:rsidR="00B20678">
        <w:trPr>
          <w:trHeight w:val="360"/>
        </w:trPr>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5"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r>
      <w:tr w:rsidR="00B20678">
        <w:trPr>
          <w:trHeight w:val="357"/>
        </w:trPr>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5"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6"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c>
          <w:tcPr>
            <w:tcW w:w="554" w:type="dxa"/>
            <w:tcBorders>
              <w:top w:val="dotted" w:sz="4" w:space="0" w:color="000000"/>
            </w:tcBorders>
          </w:tcPr>
          <w:p w:rsidR="00B20678" w:rsidRDefault="00B20678">
            <w:pPr>
              <w:pStyle w:val="TableParagraph"/>
            </w:pPr>
          </w:p>
        </w:tc>
      </w:tr>
      <w:tr w:rsidR="00B20678">
        <w:trPr>
          <w:trHeight w:val="359"/>
        </w:trPr>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5"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6"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c>
          <w:tcPr>
            <w:tcW w:w="554" w:type="dxa"/>
            <w:tcBorders>
              <w:bottom w:val="dotted" w:sz="4" w:space="0" w:color="000000"/>
            </w:tcBorders>
          </w:tcPr>
          <w:p w:rsidR="00B20678" w:rsidRDefault="00B20678">
            <w:pPr>
              <w:pStyle w:val="TableParagraph"/>
            </w:pPr>
          </w:p>
        </w:tc>
      </w:tr>
      <w:tr w:rsidR="00B20678">
        <w:trPr>
          <w:trHeight w:val="359"/>
        </w:trPr>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5"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6"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c>
          <w:tcPr>
            <w:tcW w:w="554" w:type="dxa"/>
            <w:tcBorders>
              <w:top w:val="dotted" w:sz="4" w:space="0" w:color="000000"/>
              <w:bottom w:val="dotted" w:sz="4" w:space="0" w:color="000000"/>
            </w:tcBorders>
          </w:tcPr>
          <w:p w:rsidR="00B20678" w:rsidRDefault="00B20678">
            <w:pPr>
              <w:pStyle w:val="TableParagraph"/>
            </w:pPr>
          </w:p>
        </w:tc>
      </w:tr>
    </w:tbl>
    <w:p w:rsidR="00B20678" w:rsidRDefault="00A67783">
      <w:pPr>
        <w:spacing w:line="315" w:lineRule="exact"/>
        <w:ind w:left="680"/>
        <w:rPr>
          <w:i/>
          <w:sz w:val="28"/>
        </w:rPr>
      </w:pPr>
      <w:r>
        <w:rPr>
          <w:b/>
          <w:sz w:val="28"/>
          <w:u w:val="thick"/>
        </w:rPr>
        <w:t>Câu 4</w:t>
      </w:r>
      <w:r>
        <w:rPr>
          <w:b/>
          <w:sz w:val="28"/>
        </w:rPr>
        <w:t xml:space="preserve">: </w:t>
      </w:r>
      <w:r>
        <w:rPr>
          <w:i/>
          <w:sz w:val="28"/>
        </w:rPr>
        <w:t>(1 điểm)</w:t>
      </w:r>
    </w:p>
    <w:p w:rsidR="00B20678" w:rsidRDefault="00B20678">
      <w:pPr>
        <w:pStyle w:val="BodyText"/>
        <w:rPr>
          <w:i/>
          <w:sz w:val="20"/>
        </w:rPr>
      </w:pPr>
    </w:p>
    <w:p w:rsidR="00B20678" w:rsidRDefault="00B20678">
      <w:pPr>
        <w:pStyle w:val="BodyText"/>
        <w:spacing w:before="2" w:after="1"/>
        <w:rPr>
          <w:i/>
          <w:sz w:val="12"/>
        </w:rPr>
      </w:pPr>
    </w:p>
    <w:tbl>
      <w:tblPr>
        <w:tblW w:w="0" w:type="auto"/>
        <w:tblInd w:w="840" w:type="dxa"/>
        <w:tblLayout w:type="fixed"/>
        <w:tblCellMar>
          <w:left w:w="0" w:type="dxa"/>
          <w:right w:w="0" w:type="dxa"/>
        </w:tblCellMar>
        <w:tblLook w:val="0000"/>
      </w:tblPr>
      <w:tblGrid>
        <w:gridCol w:w="3813"/>
        <w:gridCol w:w="6248"/>
      </w:tblGrid>
      <w:tr w:rsidR="00B20678">
        <w:trPr>
          <w:trHeight w:val="3658"/>
        </w:trPr>
        <w:tc>
          <w:tcPr>
            <w:tcW w:w="3813" w:type="dxa"/>
          </w:tcPr>
          <w:p w:rsidR="00B20678" w:rsidRDefault="00A67783">
            <w:pPr>
              <w:pStyle w:val="TableParagraph"/>
              <w:spacing w:line="316" w:lineRule="exact"/>
              <w:ind w:left="200"/>
              <w:rPr>
                <w:b/>
                <w:sz w:val="28"/>
              </w:rPr>
            </w:pPr>
            <w:r>
              <w:rPr>
                <w:b/>
                <w:sz w:val="28"/>
              </w:rPr>
              <w:t xml:space="preserve">a) Điền dấu </w:t>
            </w:r>
            <w:proofErr w:type="gramStart"/>
            <w:r>
              <w:rPr>
                <w:b/>
                <w:sz w:val="28"/>
              </w:rPr>
              <w:t>&gt;;</w:t>
            </w:r>
            <w:proofErr w:type="gramEnd"/>
            <w:r>
              <w:rPr>
                <w:b/>
                <w:sz w:val="28"/>
              </w:rPr>
              <w:t>&lt;; =?</w:t>
            </w:r>
          </w:p>
          <w:p w:rsidR="00B20678" w:rsidRDefault="00A67783">
            <w:pPr>
              <w:pStyle w:val="TableParagraph"/>
              <w:tabs>
                <w:tab w:val="left" w:leader="dot" w:pos="1469"/>
              </w:tabs>
              <w:spacing w:before="158"/>
              <w:ind w:left="559"/>
              <w:rPr>
                <w:sz w:val="28"/>
              </w:rPr>
            </w:pPr>
            <w:r>
              <w:rPr>
                <w:sz w:val="28"/>
              </w:rPr>
              <w:t>735</w:t>
            </w:r>
            <w:r>
              <w:rPr>
                <w:sz w:val="28"/>
              </w:rPr>
              <w:tab/>
              <w:t>739</w:t>
            </w:r>
          </w:p>
          <w:p w:rsidR="00B20678" w:rsidRDefault="00B20678">
            <w:pPr>
              <w:pStyle w:val="TableParagraph"/>
              <w:spacing w:before="3"/>
              <w:rPr>
                <w:i/>
                <w:sz w:val="31"/>
              </w:rPr>
            </w:pPr>
          </w:p>
          <w:p w:rsidR="00B20678" w:rsidRDefault="00A67783">
            <w:pPr>
              <w:pStyle w:val="TableParagraph"/>
              <w:ind w:left="559"/>
              <w:rPr>
                <w:sz w:val="28"/>
              </w:rPr>
            </w:pPr>
            <w:proofErr w:type="gramStart"/>
            <w:r>
              <w:rPr>
                <w:sz w:val="28"/>
              </w:rPr>
              <w:t>927 .....</w:t>
            </w:r>
            <w:proofErr w:type="gramEnd"/>
            <w:r>
              <w:rPr>
                <w:sz w:val="28"/>
              </w:rPr>
              <w:t xml:space="preserve"> 900 + 27</w:t>
            </w:r>
          </w:p>
        </w:tc>
        <w:tc>
          <w:tcPr>
            <w:tcW w:w="6248" w:type="dxa"/>
          </w:tcPr>
          <w:p w:rsidR="00B20678" w:rsidRDefault="00A67783">
            <w:pPr>
              <w:pStyle w:val="TableParagraph"/>
              <w:spacing w:line="311" w:lineRule="exact"/>
              <w:ind w:left="1226"/>
              <w:rPr>
                <w:b/>
                <w:sz w:val="28"/>
              </w:rPr>
            </w:pPr>
            <w:r>
              <w:rPr>
                <w:sz w:val="28"/>
              </w:rPr>
              <w:t xml:space="preserve">b) </w:t>
            </w:r>
            <w:r>
              <w:rPr>
                <w:b/>
                <w:sz w:val="28"/>
              </w:rPr>
              <w:t>Đặt tính rồi tính:</w:t>
            </w:r>
          </w:p>
          <w:p w:rsidR="00B20678" w:rsidRDefault="00B20678">
            <w:pPr>
              <w:pStyle w:val="TableParagraph"/>
              <w:spacing w:before="5"/>
              <w:rPr>
                <w:i/>
                <w:sz w:val="31"/>
              </w:rPr>
            </w:pPr>
          </w:p>
          <w:p w:rsidR="00B20678" w:rsidRDefault="00A67783">
            <w:pPr>
              <w:pStyle w:val="TableParagraph"/>
              <w:tabs>
                <w:tab w:val="left" w:pos="2772"/>
              </w:tabs>
              <w:ind w:left="794"/>
              <w:jc w:val="center"/>
              <w:rPr>
                <w:sz w:val="28"/>
              </w:rPr>
            </w:pPr>
            <w:r>
              <w:rPr>
                <w:sz w:val="28"/>
              </w:rPr>
              <w:t>45</w:t>
            </w:r>
            <w:r>
              <w:rPr>
                <w:spacing w:val="1"/>
                <w:sz w:val="28"/>
              </w:rPr>
              <w:t xml:space="preserve"> </w:t>
            </w:r>
            <w:r>
              <w:rPr>
                <w:sz w:val="28"/>
              </w:rPr>
              <w:t>+</w:t>
            </w:r>
            <w:r>
              <w:rPr>
                <w:spacing w:val="-1"/>
                <w:sz w:val="28"/>
              </w:rPr>
              <w:t xml:space="preserve"> </w:t>
            </w:r>
            <w:r>
              <w:rPr>
                <w:sz w:val="28"/>
              </w:rPr>
              <w:t>37</w:t>
            </w:r>
            <w:r>
              <w:rPr>
                <w:sz w:val="28"/>
              </w:rPr>
              <w:tab/>
              <w:t>986 -</w:t>
            </w:r>
            <w:r>
              <w:rPr>
                <w:spacing w:val="-1"/>
                <w:sz w:val="28"/>
              </w:rPr>
              <w:t xml:space="preserve"> </w:t>
            </w:r>
            <w:r>
              <w:rPr>
                <w:sz w:val="28"/>
              </w:rPr>
              <w:t>264</w:t>
            </w:r>
          </w:p>
          <w:p w:rsidR="00B20678" w:rsidRDefault="00B20678">
            <w:pPr>
              <w:pStyle w:val="TableParagraph"/>
              <w:rPr>
                <w:i/>
                <w:sz w:val="30"/>
              </w:rPr>
            </w:pPr>
          </w:p>
          <w:p w:rsidR="00B20678" w:rsidRDefault="00B20678">
            <w:pPr>
              <w:pStyle w:val="TableParagraph"/>
              <w:spacing w:before="1"/>
              <w:rPr>
                <w:i/>
                <w:sz w:val="28"/>
              </w:rPr>
            </w:pPr>
          </w:p>
          <w:p w:rsidR="00B20678" w:rsidRDefault="00A67783">
            <w:pPr>
              <w:pStyle w:val="TableParagraph"/>
              <w:ind w:left="1295"/>
              <w:rPr>
                <w:sz w:val="20"/>
              </w:rPr>
            </w:pPr>
            <w:r>
              <w:rPr>
                <w:sz w:val="20"/>
              </w:rPr>
              <w:t>...............................................................................................</w:t>
            </w:r>
          </w:p>
          <w:p w:rsidR="00B20678" w:rsidRDefault="00B20678">
            <w:pPr>
              <w:pStyle w:val="TableParagraph"/>
              <w:rPr>
                <w:i/>
              </w:rPr>
            </w:pPr>
          </w:p>
          <w:p w:rsidR="00B20678" w:rsidRDefault="00B20678">
            <w:pPr>
              <w:pStyle w:val="TableParagraph"/>
              <w:rPr>
                <w:i/>
              </w:rPr>
            </w:pPr>
          </w:p>
          <w:p w:rsidR="00B20678" w:rsidRDefault="00A67783">
            <w:pPr>
              <w:pStyle w:val="TableParagraph"/>
              <w:spacing w:before="147"/>
              <w:ind w:left="1226"/>
              <w:rPr>
                <w:sz w:val="20"/>
              </w:rPr>
            </w:pPr>
            <w:r>
              <w:rPr>
                <w:sz w:val="20"/>
              </w:rPr>
              <w:t>...............................................................................................</w:t>
            </w:r>
          </w:p>
          <w:p w:rsidR="00B20678" w:rsidRDefault="00B20678">
            <w:pPr>
              <w:pStyle w:val="TableParagraph"/>
              <w:rPr>
                <w:i/>
              </w:rPr>
            </w:pPr>
          </w:p>
          <w:p w:rsidR="00B20678" w:rsidRDefault="00B20678">
            <w:pPr>
              <w:pStyle w:val="TableParagraph"/>
              <w:rPr>
                <w:i/>
              </w:rPr>
            </w:pPr>
          </w:p>
          <w:p w:rsidR="00B20678" w:rsidRDefault="00A67783">
            <w:pPr>
              <w:pStyle w:val="TableParagraph"/>
              <w:spacing w:before="147" w:line="210" w:lineRule="exact"/>
              <w:ind w:left="1226"/>
              <w:rPr>
                <w:sz w:val="20"/>
              </w:rPr>
            </w:pPr>
            <w:r>
              <w:rPr>
                <w:sz w:val="20"/>
              </w:rPr>
              <w:t>...............................................................................................</w:t>
            </w:r>
          </w:p>
        </w:tc>
      </w:tr>
    </w:tbl>
    <w:p w:rsidR="00B20678" w:rsidRDefault="00B20678">
      <w:pPr>
        <w:pStyle w:val="BodyText"/>
        <w:rPr>
          <w:i/>
          <w:sz w:val="30"/>
        </w:rPr>
      </w:pPr>
    </w:p>
    <w:p w:rsidR="00B20678" w:rsidRDefault="00B20678">
      <w:pPr>
        <w:pStyle w:val="BodyText"/>
        <w:rPr>
          <w:i/>
          <w:sz w:val="30"/>
        </w:rPr>
      </w:pPr>
    </w:p>
    <w:p w:rsidR="00B20678" w:rsidRDefault="00B20678">
      <w:pPr>
        <w:pStyle w:val="BodyText"/>
        <w:rPr>
          <w:i/>
          <w:sz w:val="30"/>
        </w:rPr>
      </w:pPr>
    </w:p>
    <w:p w:rsidR="00B20678" w:rsidRDefault="00B20678">
      <w:pPr>
        <w:pStyle w:val="BodyText"/>
        <w:spacing w:before="4"/>
        <w:rPr>
          <w:i/>
          <w:sz w:val="36"/>
        </w:rPr>
      </w:pPr>
    </w:p>
    <w:p w:rsidR="00B20678" w:rsidRDefault="00A67783">
      <w:pPr>
        <w:ind w:left="680"/>
        <w:rPr>
          <w:i/>
          <w:sz w:val="28"/>
        </w:rPr>
      </w:pPr>
      <w:r>
        <w:rPr>
          <w:b/>
          <w:sz w:val="28"/>
          <w:u w:val="thick"/>
        </w:rPr>
        <w:t>Câu 5</w:t>
      </w:r>
      <w:r>
        <w:rPr>
          <w:b/>
          <w:sz w:val="28"/>
        </w:rPr>
        <w:t xml:space="preserve">: </w:t>
      </w:r>
      <w:r>
        <w:rPr>
          <w:i/>
          <w:sz w:val="28"/>
        </w:rPr>
        <w:t>(1 điểm)</w:t>
      </w:r>
      <w:r>
        <w:rPr>
          <w:sz w:val="28"/>
        </w:rPr>
        <w:t xml:space="preserve">: </w:t>
      </w:r>
      <w:r>
        <w:rPr>
          <w:i/>
          <w:sz w:val="28"/>
        </w:rPr>
        <w:t xml:space="preserve">Đúng ghi </w:t>
      </w:r>
      <w:r>
        <w:rPr>
          <w:b/>
          <w:i/>
          <w:sz w:val="28"/>
        </w:rPr>
        <w:t>Đ</w:t>
      </w:r>
      <w:r>
        <w:rPr>
          <w:i/>
          <w:sz w:val="28"/>
        </w:rPr>
        <w:t xml:space="preserve">, sai ghi </w:t>
      </w:r>
      <w:r>
        <w:rPr>
          <w:b/>
          <w:i/>
          <w:sz w:val="28"/>
        </w:rPr>
        <w:t xml:space="preserve">S </w:t>
      </w:r>
      <w:r>
        <w:rPr>
          <w:i/>
          <w:sz w:val="28"/>
        </w:rPr>
        <w:t>vào ô trống:</w:t>
      </w:r>
    </w:p>
    <w:p w:rsidR="00B20678" w:rsidRDefault="00B20678">
      <w:pPr>
        <w:pStyle w:val="BodyText"/>
        <w:spacing w:before="8"/>
        <w:rPr>
          <w:i/>
          <w:sz w:val="23"/>
        </w:rPr>
      </w:pPr>
    </w:p>
    <w:p w:rsidR="00B20678" w:rsidRDefault="00A67783">
      <w:pPr>
        <w:pStyle w:val="BodyText"/>
        <w:spacing w:before="89"/>
        <w:ind w:left="1400"/>
      </w:pPr>
      <w:proofErr w:type="gramStart"/>
      <w:r>
        <w:t>Có 60kg gạo chia đều vào 3 bao.</w:t>
      </w:r>
      <w:proofErr w:type="gramEnd"/>
      <w:r>
        <w:t xml:space="preserve"> Mỗi bao có:</w:t>
      </w:r>
    </w:p>
    <w:p w:rsidR="00B20678" w:rsidRDefault="00B20678">
      <w:pPr>
        <w:sectPr w:rsidR="00B20678">
          <w:pgSz w:w="12240" w:h="15840"/>
          <w:pgMar w:top="1280" w:right="40" w:bottom="1560" w:left="760" w:header="709" w:footer="1380" w:gutter="0"/>
          <w:cols w:space="720"/>
        </w:sectPr>
      </w:pPr>
    </w:p>
    <w:p w:rsidR="00B20678" w:rsidRDefault="00B20678">
      <w:pPr>
        <w:pStyle w:val="BodyText"/>
        <w:spacing w:before="2" w:after="1"/>
        <w:rPr>
          <w:sz w:val="12"/>
        </w:rPr>
      </w:pPr>
    </w:p>
    <w:p w:rsidR="00B20678" w:rsidRDefault="00B20678">
      <w:pPr>
        <w:ind w:left="1178"/>
        <w:rPr>
          <w:sz w:val="20"/>
        </w:rPr>
      </w:pPr>
      <w:r>
        <w:rPr>
          <w:noProof/>
          <w:sz w:val="20"/>
        </w:rPr>
      </w:r>
      <w:r>
        <w:rPr>
          <w:noProof/>
          <w:sz w:val="20"/>
        </w:rPr>
        <w:pict>
          <v:shape id="Text Box 65" o:spid="_x0000_s1743" type="#_x0000_t202" style="width:347.6pt;height:35.2pt;visibility:visible;mso-position-horizontal-relative:char;mso-position-vertical-relative:line" filled="f" stroked="f">
            <v:textbox inset="0,0,0,0">
              <w:txbxContent>
                <w:tbl>
                  <w:tblPr>
                    <w:tblW w:w="0" w:type="auto"/>
                    <w:tblLayout w:type="fixed"/>
                    <w:tblCellMar>
                      <w:left w:w="0" w:type="dxa"/>
                      <w:right w:w="0" w:type="dxa"/>
                    </w:tblCellMar>
                    <w:tblLook w:val="0000"/>
                  </w:tblPr>
                  <w:tblGrid>
                    <w:gridCol w:w="1933"/>
                    <w:gridCol w:w="540"/>
                    <w:gridCol w:w="4478"/>
                  </w:tblGrid>
                  <w:tr w:rsidR="00B20678">
                    <w:trPr>
                      <w:trHeight w:val="683"/>
                    </w:trPr>
                    <w:tc>
                      <w:tcPr>
                        <w:tcW w:w="1933" w:type="dxa"/>
                        <w:tcBorders>
                          <w:right w:val="single" w:sz="4" w:space="0" w:color="000000"/>
                        </w:tcBorders>
                      </w:tcPr>
                      <w:p w:rsidR="00B20678" w:rsidRDefault="00A67783">
                        <w:pPr>
                          <w:pStyle w:val="TableParagraph"/>
                          <w:spacing w:line="315" w:lineRule="exact"/>
                          <w:ind w:left="200"/>
                          <w:rPr>
                            <w:sz w:val="28"/>
                          </w:rPr>
                        </w:pPr>
                        <w:r>
                          <w:rPr>
                            <w:sz w:val="28"/>
                          </w:rPr>
                          <w:t>A. 20 kg gạo</w:t>
                        </w:r>
                      </w:p>
                    </w:tc>
                    <w:tc>
                      <w:tcPr>
                        <w:tcW w:w="540" w:type="dxa"/>
                        <w:tcBorders>
                          <w:top w:val="single" w:sz="4" w:space="0" w:color="000000"/>
                          <w:left w:val="single" w:sz="4" w:space="0" w:color="000000"/>
                          <w:bottom w:val="single" w:sz="4" w:space="0" w:color="000000"/>
                          <w:right w:val="single" w:sz="4" w:space="0" w:color="000000"/>
                        </w:tcBorders>
                      </w:tcPr>
                      <w:p w:rsidR="00B20678" w:rsidRDefault="00B20678">
                        <w:pPr>
                          <w:pStyle w:val="TableParagraph"/>
                          <w:rPr>
                            <w:sz w:val="24"/>
                          </w:rPr>
                        </w:pPr>
                      </w:p>
                    </w:tc>
                    <w:tc>
                      <w:tcPr>
                        <w:tcW w:w="4478" w:type="dxa"/>
                        <w:tcBorders>
                          <w:left w:val="single" w:sz="4" w:space="0" w:color="000000"/>
                        </w:tcBorders>
                      </w:tcPr>
                      <w:p w:rsidR="00B20678" w:rsidRDefault="00A67783">
                        <w:pPr>
                          <w:pStyle w:val="TableParagraph"/>
                          <w:spacing w:line="315" w:lineRule="exact"/>
                          <w:ind w:left="2981"/>
                          <w:rPr>
                            <w:sz w:val="28"/>
                          </w:rPr>
                        </w:pPr>
                        <w:r>
                          <w:rPr>
                            <w:sz w:val="28"/>
                          </w:rPr>
                          <w:t>B. 2 kg gạo</w:t>
                        </w:r>
                      </w:p>
                    </w:tc>
                  </w:tr>
                </w:tbl>
                <w:p w:rsidR="00B20678" w:rsidRDefault="00B20678">
                  <w:pPr>
                    <w:pStyle w:val="BodyText"/>
                  </w:pPr>
                </w:p>
              </w:txbxContent>
            </v:textbox>
            <w10:wrap type="none"/>
            <w10:anchorlock/>
          </v:shape>
        </w:pict>
      </w:r>
      <w:r w:rsidR="00A67783">
        <w:rPr>
          <w:spacing w:val="-33"/>
          <w:sz w:val="20"/>
        </w:rPr>
        <w:t xml:space="preserve"> </w:t>
      </w:r>
      <w:r w:rsidRPr="00B20678">
        <w:rPr>
          <w:noProof/>
          <w:spacing w:val="-33"/>
          <w:sz w:val="20"/>
        </w:rPr>
      </w:r>
      <w:r>
        <w:rPr>
          <w:noProof/>
          <w:spacing w:val="-33"/>
          <w:sz w:val="20"/>
        </w:rPr>
        <w:pict>
          <v:group id="Group 66" o:spid="_x0000_s1738" style="width:27.5pt;height:35.2pt;mso-position-horizontal-relative:char;mso-position-vertical-relative:line" coordsize="550,704">
            <v:line id="Line 67" o:spid="_x0000_s1742" style="position:absolute;visibility:visible" from="10,5" to="5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" strokeweight=".48pt"/>
            <v:line id="Line 68" o:spid="_x0000_s1741" style="position:absolute;visibility:visible" from="5,0" to="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" strokeweight=".48pt"/>
            <v:line id="Line 69" o:spid="_x0000_s1740" style="position:absolute;visibility:visible" from="10,699" to="540,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" strokeweight=".48pt"/>
            <v:line id="Line 70" o:spid="_x0000_s1739" style="position:absolute;visibility:visible" from="545,0" to="54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" strokeweight=".48pt"/>
            <w10:wrap type="none"/>
            <w10:anchorlock/>
          </v:group>
        </w:pict>
      </w:r>
    </w:p>
    <w:p w:rsidR="00B20678" w:rsidRDefault="00B20678">
      <w:pPr>
        <w:pStyle w:val="BodyText"/>
        <w:spacing w:before="6"/>
        <w:rPr>
          <w:sz w:val="19"/>
        </w:rPr>
      </w:pPr>
    </w:p>
    <w:p w:rsidR="00B20678" w:rsidRDefault="00A67783">
      <w:pPr>
        <w:spacing w:before="89"/>
        <w:ind w:left="680"/>
        <w:rPr>
          <w:sz w:val="28"/>
        </w:rPr>
      </w:pPr>
      <w:r>
        <w:rPr>
          <w:b/>
          <w:sz w:val="28"/>
          <w:u w:val="thick"/>
        </w:rPr>
        <w:t>Câu 6</w:t>
      </w:r>
      <w:r>
        <w:rPr>
          <w:b/>
          <w:sz w:val="28"/>
        </w:rPr>
        <w:t xml:space="preserve">: </w:t>
      </w:r>
      <w:r>
        <w:rPr>
          <w:i/>
          <w:sz w:val="28"/>
        </w:rPr>
        <w:t>(1 điểm)</w:t>
      </w:r>
      <w:r>
        <w:rPr>
          <w:b/>
          <w:sz w:val="28"/>
        </w:rPr>
        <w:t xml:space="preserve">: </w:t>
      </w:r>
      <w:r>
        <w:rPr>
          <w:sz w:val="28"/>
        </w:rPr>
        <w:t>Tính</w:t>
      </w:r>
    </w:p>
    <w:p w:rsidR="00B20678" w:rsidRDefault="00A67783">
      <w:pPr>
        <w:tabs>
          <w:tab w:val="left" w:pos="6441"/>
        </w:tabs>
        <w:spacing w:before="249"/>
        <w:ind w:left="1400"/>
        <w:rPr>
          <w:sz w:val="20"/>
        </w:rPr>
      </w:pPr>
      <w:proofErr w:type="gramStart"/>
      <w:r>
        <w:rPr>
          <w:sz w:val="28"/>
        </w:rPr>
        <w:t>a</w:t>
      </w:r>
      <w:proofErr w:type="gramEnd"/>
      <w:r>
        <w:rPr>
          <w:sz w:val="28"/>
        </w:rPr>
        <w:t>)  3 x 6 + 5</w:t>
      </w:r>
      <w:r>
        <w:rPr>
          <w:spacing w:val="-2"/>
          <w:sz w:val="28"/>
        </w:rPr>
        <w:t xml:space="preserve"> </w:t>
      </w:r>
      <w:r>
        <w:rPr>
          <w:sz w:val="28"/>
        </w:rPr>
        <w:t xml:space="preserve">= </w:t>
      </w:r>
      <w:r>
        <w:rPr>
          <w:sz w:val="20"/>
        </w:rPr>
        <w:t>………………………</w:t>
      </w:r>
      <w:r>
        <w:rPr>
          <w:sz w:val="20"/>
        </w:rPr>
        <w:tab/>
      </w:r>
      <w:r>
        <w:rPr>
          <w:sz w:val="28"/>
        </w:rPr>
        <w:t>b) 4 x 5 : 2</w:t>
      </w:r>
      <w:r>
        <w:rPr>
          <w:spacing w:val="-7"/>
          <w:sz w:val="28"/>
        </w:rPr>
        <w:t xml:space="preserve"> </w:t>
      </w:r>
      <w:r>
        <w:rPr>
          <w:sz w:val="28"/>
        </w:rPr>
        <w:t>=</w:t>
      </w:r>
      <w:r>
        <w:rPr>
          <w:sz w:val="20"/>
        </w:rPr>
        <w:t>………………………</w:t>
      </w:r>
    </w:p>
    <w:p w:rsidR="00B20678" w:rsidRDefault="00B20678">
      <w:pPr>
        <w:pStyle w:val="BodyText"/>
        <w:spacing w:before="9"/>
        <w:rPr>
          <w:sz w:val="33"/>
        </w:rPr>
      </w:pPr>
    </w:p>
    <w:p w:rsidR="00B20678" w:rsidRDefault="00A67783">
      <w:pPr>
        <w:tabs>
          <w:tab w:val="left" w:pos="7701"/>
        </w:tabs>
        <w:ind w:left="2713"/>
        <w:rPr>
          <w:sz w:val="20"/>
        </w:rPr>
      </w:pPr>
      <w:r>
        <w:rPr>
          <w:sz w:val="20"/>
        </w:rPr>
        <w:t>…………………………..</w:t>
      </w:r>
      <w:r>
        <w:rPr>
          <w:sz w:val="20"/>
        </w:rPr>
        <w:tab/>
        <w:t>………………………..</w:t>
      </w:r>
    </w:p>
    <w:p w:rsidR="00B20678" w:rsidRDefault="00B20678">
      <w:pPr>
        <w:pStyle w:val="BodyText"/>
        <w:rPr>
          <w:sz w:val="22"/>
        </w:rPr>
      </w:pPr>
    </w:p>
    <w:p w:rsidR="00B20678" w:rsidRDefault="00B20678">
      <w:pPr>
        <w:pStyle w:val="BodyText"/>
        <w:rPr>
          <w:sz w:val="22"/>
        </w:rPr>
      </w:pPr>
    </w:p>
    <w:p w:rsidR="00B20678" w:rsidRDefault="00B20678">
      <w:pPr>
        <w:pStyle w:val="BodyText"/>
        <w:rPr>
          <w:sz w:val="22"/>
        </w:rPr>
      </w:pPr>
    </w:p>
    <w:p w:rsidR="00B20678" w:rsidRDefault="00B20678">
      <w:pPr>
        <w:pStyle w:val="BodyText"/>
        <w:spacing w:before="9"/>
        <w:rPr>
          <w:sz w:val="27"/>
        </w:rPr>
      </w:pPr>
    </w:p>
    <w:p w:rsidR="00B20678" w:rsidRDefault="00A67783">
      <w:pPr>
        <w:pStyle w:val="BodyText"/>
        <w:spacing w:line="300" w:lineRule="auto"/>
        <w:ind w:left="680" w:right="353"/>
      </w:pPr>
      <w:r>
        <w:rPr>
          <w:b/>
          <w:u w:val="thick"/>
        </w:rPr>
        <w:t>Câu 7:</w:t>
      </w:r>
      <w:r>
        <w:rPr>
          <w:b/>
        </w:rPr>
        <w:t xml:space="preserve"> </w:t>
      </w:r>
      <w:r>
        <w:rPr>
          <w:i/>
        </w:rPr>
        <w:t xml:space="preserve">(1 điểm) </w:t>
      </w:r>
      <w:r>
        <w:t xml:space="preserve">Cho bảng ô bên. </w:t>
      </w:r>
      <w:proofErr w:type="gramStart"/>
      <w:r>
        <w:t>Hãy điền số thích hợp vào ô trống sao cho tổng các số ở các hàng ngang, cột dọc, đường chéo đều bằng 27.</w:t>
      </w:r>
      <w:proofErr w:type="gramEnd"/>
    </w:p>
    <w:p w:rsidR="00B20678" w:rsidRDefault="00B20678">
      <w:pPr>
        <w:pStyle w:val="BodyText"/>
        <w:rPr>
          <w:sz w:val="20"/>
        </w:rPr>
      </w:pPr>
    </w:p>
    <w:p w:rsidR="00B20678" w:rsidRDefault="00B20678">
      <w:pPr>
        <w:pStyle w:val="BodyText"/>
        <w:rPr>
          <w:sz w:val="20"/>
        </w:rPr>
      </w:pPr>
    </w:p>
    <w:p w:rsidR="00B20678" w:rsidRDefault="00B20678">
      <w:pPr>
        <w:pStyle w:val="BodyText"/>
        <w:spacing w:before="2"/>
        <w:rPr>
          <w:sz w:val="23"/>
        </w:rPr>
      </w:pPr>
    </w:p>
    <w:tbl>
      <w:tblPr>
        <w:tblW w:w="0" w:type="auto"/>
        <w:tblInd w:w="3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605"/>
        <w:gridCol w:w="655"/>
        <w:gridCol w:w="720"/>
      </w:tblGrid>
      <w:tr w:rsidR="00B20678">
        <w:trPr>
          <w:trHeight w:val="599"/>
        </w:trPr>
        <w:tc>
          <w:tcPr>
            <w:tcW w:w="605" w:type="dxa"/>
          </w:tcPr>
          <w:p w:rsidR="00B20678" w:rsidRDefault="00A67783">
            <w:pPr>
              <w:pStyle w:val="TableParagraph"/>
              <w:spacing w:before="72"/>
              <w:ind w:left="142" w:right="133"/>
              <w:jc w:val="center"/>
              <w:rPr>
                <w:sz w:val="28"/>
              </w:rPr>
            </w:pPr>
            <w:r>
              <w:rPr>
                <w:sz w:val="28"/>
              </w:rPr>
              <w:t>11</w:t>
            </w:r>
          </w:p>
        </w:tc>
        <w:tc>
          <w:tcPr>
            <w:tcW w:w="655" w:type="dxa"/>
          </w:tcPr>
          <w:p w:rsidR="00B20678" w:rsidRDefault="00B20678">
            <w:pPr>
              <w:pStyle w:val="TableParagraph"/>
              <w:rPr>
                <w:sz w:val="24"/>
              </w:rPr>
            </w:pPr>
          </w:p>
        </w:tc>
        <w:tc>
          <w:tcPr>
            <w:tcW w:w="720" w:type="dxa"/>
          </w:tcPr>
          <w:p w:rsidR="00B20678" w:rsidRDefault="00B20678">
            <w:pPr>
              <w:pStyle w:val="TableParagraph"/>
              <w:rPr>
                <w:sz w:val="24"/>
              </w:rPr>
            </w:pPr>
          </w:p>
        </w:tc>
      </w:tr>
      <w:tr w:rsidR="00B20678">
        <w:trPr>
          <w:trHeight w:val="599"/>
        </w:trPr>
        <w:tc>
          <w:tcPr>
            <w:tcW w:w="605" w:type="dxa"/>
          </w:tcPr>
          <w:p w:rsidR="00B20678" w:rsidRDefault="00B20678">
            <w:pPr>
              <w:pStyle w:val="TableParagraph"/>
              <w:rPr>
                <w:sz w:val="24"/>
              </w:rPr>
            </w:pPr>
          </w:p>
        </w:tc>
        <w:tc>
          <w:tcPr>
            <w:tcW w:w="655" w:type="dxa"/>
          </w:tcPr>
          <w:p w:rsidR="00B20678" w:rsidRDefault="00A67783">
            <w:pPr>
              <w:pStyle w:val="TableParagraph"/>
              <w:spacing w:before="72"/>
              <w:ind w:left="8"/>
              <w:jc w:val="center"/>
              <w:rPr>
                <w:sz w:val="28"/>
              </w:rPr>
            </w:pPr>
            <w:r>
              <w:rPr>
                <w:sz w:val="28"/>
              </w:rPr>
              <w:t>9</w:t>
            </w:r>
          </w:p>
        </w:tc>
        <w:tc>
          <w:tcPr>
            <w:tcW w:w="720" w:type="dxa"/>
          </w:tcPr>
          <w:p w:rsidR="00B20678" w:rsidRDefault="00A67783">
            <w:pPr>
              <w:pStyle w:val="TableParagraph"/>
              <w:spacing w:before="72"/>
              <w:ind w:left="218"/>
              <w:rPr>
                <w:sz w:val="28"/>
              </w:rPr>
            </w:pPr>
            <w:r>
              <w:rPr>
                <w:sz w:val="28"/>
              </w:rPr>
              <w:t>17</w:t>
            </w:r>
          </w:p>
        </w:tc>
      </w:tr>
      <w:tr w:rsidR="00B20678">
        <w:trPr>
          <w:trHeight w:val="599"/>
        </w:trPr>
        <w:tc>
          <w:tcPr>
            <w:tcW w:w="605" w:type="dxa"/>
          </w:tcPr>
          <w:p w:rsidR="00B20678" w:rsidRDefault="00A67783">
            <w:pPr>
              <w:pStyle w:val="TableParagraph"/>
              <w:spacing w:before="72"/>
              <w:ind w:left="142" w:right="133"/>
              <w:jc w:val="center"/>
              <w:rPr>
                <w:sz w:val="28"/>
              </w:rPr>
            </w:pPr>
            <w:r>
              <w:rPr>
                <w:sz w:val="28"/>
              </w:rPr>
              <w:t>15</w:t>
            </w:r>
          </w:p>
        </w:tc>
        <w:tc>
          <w:tcPr>
            <w:tcW w:w="655" w:type="dxa"/>
          </w:tcPr>
          <w:p w:rsidR="00B20678" w:rsidRDefault="00A67783">
            <w:pPr>
              <w:pStyle w:val="TableParagraph"/>
              <w:spacing w:before="72"/>
              <w:ind w:left="8"/>
              <w:jc w:val="center"/>
              <w:rPr>
                <w:sz w:val="28"/>
              </w:rPr>
            </w:pPr>
            <w:r>
              <w:rPr>
                <w:sz w:val="28"/>
              </w:rPr>
              <w:t>5</w:t>
            </w:r>
          </w:p>
        </w:tc>
        <w:tc>
          <w:tcPr>
            <w:tcW w:w="720" w:type="dxa"/>
          </w:tcPr>
          <w:p w:rsidR="00B20678" w:rsidRDefault="00B20678">
            <w:pPr>
              <w:pStyle w:val="TableParagraph"/>
              <w:rPr>
                <w:sz w:val="24"/>
              </w:rPr>
            </w:pPr>
          </w:p>
        </w:tc>
      </w:tr>
    </w:tbl>
    <w:p w:rsidR="00B20678" w:rsidRDefault="00B20678">
      <w:pPr>
        <w:pStyle w:val="BodyText"/>
        <w:spacing w:before="8"/>
        <w:rPr>
          <w:sz w:val="20"/>
        </w:rPr>
      </w:pPr>
    </w:p>
    <w:p w:rsidR="00B20678" w:rsidRDefault="00A67783">
      <w:pPr>
        <w:tabs>
          <w:tab w:val="left" w:pos="5721"/>
        </w:tabs>
        <w:spacing w:before="89" w:line="276" w:lineRule="auto"/>
        <w:ind w:left="680" w:right="652"/>
        <w:rPr>
          <w:b/>
          <w:sz w:val="28"/>
        </w:rPr>
      </w:pPr>
      <w:r>
        <w:rPr>
          <w:b/>
          <w:sz w:val="28"/>
          <w:u w:val="thick"/>
        </w:rPr>
        <w:t>Câu 8</w:t>
      </w:r>
      <w:r>
        <w:rPr>
          <w:b/>
          <w:sz w:val="28"/>
        </w:rPr>
        <w:t xml:space="preserve">: </w:t>
      </w:r>
      <w:r>
        <w:rPr>
          <w:i/>
          <w:sz w:val="28"/>
        </w:rPr>
        <w:t xml:space="preserve">(1 điểm) </w:t>
      </w:r>
      <w:r>
        <w:rPr>
          <w:sz w:val="28"/>
        </w:rPr>
        <w:t>Bé Tâm cao 1m. Bé Thanh thấp hơn bé Tâm 3cm. Hỏi bé Thanh cao bao nhiêu?</w:t>
      </w:r>
      <w:r>
        <w:rPr>
          <w:sz w:val="28"/>
        </w:rPr>
        <w:tab/>
      </w:r>
      <w:r>
        <w:rPr>
          <w:b/>
          <w:sz w:val="28"/>
          <w:u w:val="thick"/>
        </w:rPr>
        <w:t>Bài</w:t>
      </w:r>
      <w:r>
        <w:rPr>
          <w:b/>
          <w:spacing w:val="-3"/>
          <w:sz w:val="28"/>
          <w:u w:val="thick"/>
        </w:rPr>
        <w:t xml:space="preserve"> </w:t>
      </w:r>
      <w:r>
        <w:rPr>
          <w:b/>
          <w:sz w:val="28"/>
          <w:u w:val="thick"/>
        </w:rPr>
        <w:t>giải</w:t>
      </w: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1" w:after="1"/>
        <w:rPr>
          <w:b/>
          <w:sz w:val="10"/>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554"/>
        <w:gridCol w:w="556"/>
        <w:gridCol w:w="556"/>
        <w:gridCol w:w="554"/>
        <w:gridCol w:w="556"/>
        <w:gridCol w:w="554"/>
        <w:gridCol w:w="556"/>
        <w:gridCol w:w="554"/>
        <w:gridCol w:w="554"/>
        <w:gridCol w:w="554"/>
        <w:gridCol w:w="556"/>
        <w:gridCol w:w="554"/>
        <w:gridCol w:w="555"/>
        <w:gridCol w:w="554"/>
        <w:gridCol w:w="556"/>
        <w:gridCol w:w="554"/>
        <w:gridCol w:w="554"/>
      </w:tblGrid>
      <w:tr w:rsidR="00B20678">
        <w:trPr>
          <w:trHeight w:val="359"/>
        </w:trPr>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5"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r>
      <w:tr w:rsidR="00B20678">
        <w:trPr>
          <w:trHeight w:val="357"/>
        </w:trPr>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5"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r>
      <w:tr w:rsidR="00B20678">
        <w:trPr>
          <w:trHeight w:val="359"/>
        </w:trPr>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5"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r>
      <w:tr w:rsidR="00B20678">
        <w:trPr>
          <w:trHeight w:val="357"/>
        </w:trPr>
        <w:tc>
          <w:tcPr>
            <w:tcW w:w="554"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5"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r>
      <w:tr w:rsidR="00B20678">
        <w:trPr>
          <w:trHeight w:val="359"/>
        </w:trPr>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5"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r>
      <w:tr w:rsidR="00B20678">
        <w:trPr>
          <w:trHeight w:val="359"/>
        </w:trPr>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5"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r>
      <w:tr w:rsidR="00B20678">
        <w:trPr>
          <w:trHeight w:val="357"/>
        </w:trPr>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5"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r>
      <w:tr w:rsidR="00B20678">
        <w:trPr>
          <w:trHeight w:val="359"/>
        </w:trPr>
        <w:tc>
          <w:tcPr>
            <w:tcW w:w="554"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5"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6"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c>
          <w:tcPr>
            <w:tcW w:w="554" w:type="dxa"/>
            <w:tcBorders>
              <w:top w:val="dotted" w:sz="4" w:space="0" w:color="000000"/>
            </w:tcBorders>
          </w:tcPr>
          <w:p w:rsidR="00B20678" w:rsidRDefault="00B20678">
            <w:pPr>
              <w:pStyle w:val="TableParagraph"/>
              <w:rPr>
                <w:sz w:val="24"/>
              </w:rPr>
            </w:pPr>
          </w:p>
        </w:tc>
      </w:tr>
      <w:tr w:rsidR="00B20678">
        <w:trPr>
          <w:trHeight w:val="359"/>
        </w:trPr>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5"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6"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c>
          <w:tcPr>
            <w:tcW w:w="554" w:type="dxa"/>
            <w:tcBorders>
              <w:bottom w:val="dotted" w:sz="4" w:space="0" w:color="000000"/>
            </w:tcBorders>
          </w:tcPr>
          <w:p w:rsidR="00B20678" w:rsidRDefault="00B20678">
            <w:pPr>
              <w:pStyle w:val="TableParagraph"/>
              <w:rPr>
                <w:sz w:val="24"/>
              </w:rPr>
            </w:pPr>
          </w:p>
        </w:tc>
      </w:tr>
      <w:tr w:rsidR="00B20678">
        <w:trPr>
          <w:trHeight w:val="357"/>
        </w:trPr>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5"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r>
      <w:tr w:rsidR="00B20678">
        <w:trPr>
          <w:trHeight w:val="359"/>
        </w:trPr>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5"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6"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c>
          <w:tcPr>
            <w:tcW w:w="554" w:type="dxa"/>
            <w:tcBorders>
              <w:top w:val="dotted" w:sz="4" w:space="0" w:color="000000"/>
              <w:bottom w:val="dotted" w:sz="4" w:space="0" w:color="000000"/>
            </w:tcBorders>
          </w:tcPr>
          <w:p w:rsidR="00B20678" w:rsidRDefault="00B20678">
            <w:pPr>
              <w:pStyle w:val="TableParagraph"/>
              <w:rPr>
                <w:sz w:val="24"/>
              </w:rPr>
            </w:pPr>
          </w:p>
        </w:tc>
      </w:tr>
    </w:tbl>
    <w:p w:rsidR="00B20678" w:rsidRDefault="00B20678">
      <w:pPr>
        <w:rPr>
          <w:sz w:val="24"/>
        </w:rPr>
        <w:sectPr w:rsidR="00B20678">
          <w:pgSz w:w="12240" w:h="15840"/>
          <w:pgMar w:top="1280" w:right="40" w:bottom="1560" w:left="760" w:header="709" w:footer="1380" w:gutter="0"/>
          <w:cols w:space="720"/>
        </w:sectPr>
      </w:pPr>
    </w:p>
    <w:p w:rsidR="00B20678" w:rsidRDefault="00B20678">
      <w:pPr>
        <w:pStyle w:val="BodyText"/>
        <w:spacing w:before="7" w:after="1"/>
        <w:rPr>
          <w:b/>
          <w:sz w:val="12"/>
        </w:rPr>
      </w:pPr>
    </w:p>
    <w:tbl>
      <w:tblPr>
        <w:tblW w:w="0" w:type="auto"/>
        <w:tblInd w:w="95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000"/>
      </w:tblPr>
      <w:tblGrid>
        <w:gridCol w:w="554"/>
        <w:gridCol w:w="556"/>
        <w:gridCol w:w="556"/>
        <w:gridCol w:w="554"/>
        <w:gridCol w:w="556"/>
        <w:gridCol w:w="554"/>
        <w:gridCol w:w="556"/>
        <w:gridCol w:w="554"/>
        <w:gridCol w:w="554"/>
        <w:gridCol w:w="554"/>
        <w:gridCol w:w="556"/>
        <w:gridCol w:w="554"/>
        <w:gridCol w:w="555"/>
        <w:gridCol w:w="554"/>
        <w:gridCol w:w="556"/>
        <w:gridCol w:w="554"/>
        <w:gridCol w:w="554"/>
      </w:tblGrid>
      <w:tr w:rsidR="00B20678">
        <w:trPr>
          <w:trHeight w:val="360"/>
        </w:trPr>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5"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r>
      <w:tr w:rsidR="00B20678">
        <w:trPr>
          <w:trHeight w:val="357"/>
        </w:trPr>
        <w:tc>
          <w:tcPr>
            <w:tcW w:w="554"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6"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6"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4"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6"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4"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6"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4"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4"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4"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6"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4"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5"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4"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6"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4" w:type="dxa"/>
            <w:tcBorders>
              <w:top w:val="single" w:sz="4" w:space="0" w:color="000000"/>
              <w:left w:val="single" w:sz="4" w:space="0" w:color="000000"/>
              <w:right w:val="single" w:sz="4" w:space="0" w:color="000000"/>
            </w:tcBorders>
          </w:tcPr>
          <w:p w:rsidR="00B20678" w:rsidRDefault="00B20678">
            <w:pPr>
              <w:pStyle w:val="TableParagraph"/>
              <w:rPr>
                <w:sz w:val="26"/>
              </w:rPr>
            </w:pPr>
          </w:p>
        </w:tc>
        <w:tc>
          <w:tcPr>
            <w:tcW w:w="554" w:type="dxa"/>
            <w:tcBorders>
              <w:top w:val="single" w:sz="4" w:space="0" w:color="000000"/>
              <w:left w:val="single" w:sz="4" w:space="0" w:color="000000"/>
              <w:right w:val="single" w:sz="4" w:space="0" w:color="000000"/>
            </w:tcBorders>
          </w:tcPr>
          <w:p w:rsidR="00B20678" w:rsidRDefault="00B20678">
            <w:pPr>
              <w:pStyle w:val="TableParagraph"/>
              <w:rPr>
                <w:sz w:val="26"/>
              </w:rPr>
            </w:pPr>
          </w:p>
        </w:tc>
      </w:tr>
      <w:tr w:rsidR="00B20678">
        <w:trPr>
          <w:trHeight w:val="359"/>
        </w:trPr>
        <w:tc>
          <w:tcPr>
            <w:tcW w:w="554"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5"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r>
      <w:tr w:rsidR="00B20678">
        <w:trPr>
          <w:trHeight w:val="357"/>
        </w:trPr>
        <w:tc>
          <w:tcPr>
            <w:tcW w:w="554"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5"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right w:val="single" w:sz="4" w:space="0" w:color="000000"/>
            </w:tcBorders>
          </w:tcPr>
          <w:p w:rsidR="00B20678" w:rsidRDefault="00B20678">
            <w:pPr>
              <w:pStyle w:val="TableParagraph"/>
              <w:rPr>
                <w:sz w:val="26"/>
              </w:rPr>
            </w:pPr>
          </w:p>
        </w:tc>
      </w:tr>
      <w:tr w:rsidR="00B20678">
        <w:trPr>
          <w:trHeight w:val="359"/>
        </w:trPr>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5"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6"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c>
          <w:tcPr>
            <w:tcW w:w="554" w:type="dxa"/>
            <w:tcBorders>
              <w:left w:val="single" w:sz="4" w:space="0" w:color="000000"/>
              <w:bottom w:val="single" w:sz="4" w:space="0" w:color="000000"/>
              <w:right w:val="single" w:sz="4" w:space="0" w:color="000000"/>
            </w:tcBorders>
          </w:tcPr>
          <w:p w:rsidR="00B20678" w:rsidRDefault="00B20678">
            <w:pPr>
              <w:pStyle w:val="TableParagraph"/>
              <w:rPr>
                <w:sz w:val="26"/>
              </w:rPr>
            </w:pPr>
          </w:p>
        </w:tc>
      </w:tr>
    </w:tbl>
    <w:p w:rsidR="00B20678" w:rsidRDefault="00B20678">
      <w:pPr>
        <w:tabs>
          <w:tab w:val="left" w:pos="3332"/>
        </w:tabs>
        <w:spacing w:before="72"/>
        <w:ind w:left="680"/>
        <w:rPr>
          <w:sz w:val="28"/>
        </w:rPr>
      </w:pPr>
      <w:r w:rsidRPr="00B20678">
        <w:rPr>
          <w:noProof/>
        </w:rPr>
        <w:pict>
          <v:group id="Group 71" o:spid="_x0000_s1056" style="position:absolute;left:0;text-align:left;margin-left:169.6pt;margin-top:.55pt;width:35.75pt;height:31.5pt;z-index:-251763712;mso-position-horizontal-relative:page;mso-position-vertical-relative:text" coordorigin="3393,12" coordsize="715,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">
            <v:shape id="Picture 72" o:spid="_x0000_s1057" type="#_x0000_t75" style="position:absolute;left:3392;top:11;width:715;height: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">
              <v:imagedata r:id="rId29" o:title=""/>
            </v:shape>
            <v:shape id="Text Box 73" o:spid="_x0000_s1058" type="#_x0000_t202" style="position:absolute;left:3392;top:11;width:715;height: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" filled="f" stroked="f">
              <v:textbox inset="0,0,0,0">
                <w:txbxContent>
                  <w:p w:rsidR="00B20678" w:rsidRDefault="00A67783">
                    <w:pPr>
                      <w:spacing w:before="84"/>
                      <w:ind w:left="159"/>
                      <w:rPr>
                        <w:b/>
                        <w:sz w:val="28"/>
                      </w:rPr>
                    </w:pPr>
                    <w:r>
                      <w:rPr>
                        <w:b/>
                        <w:sz w:val="28"/>
                      </w:rPr>
                      <w:t>Số</w:t>
                    </w:r>
                  </w:p>
                </w:txbxContent>
              </v:textbox>
            </v:shape>
            <w10:wrap anchorx="page"/>
          </v:group>
        </w:pict>
      </w:r>
      <w:r w:rsidRPr="00B20678">
        <w:rPr>
          <w:noProof/>
        </w:rPr>
        <w:pict>
          <v:shape id="FreeForm 74" o:spid="_x0000_s1737" style="position:absolute;left:0;text-align:left;margin-left:261pt;margin-top:31.75pt;width:112pt;height:126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" path="m,2520l1120,,2240,2520,,2520xe" filled="f">
            <v:path arrowok="t" o:connecttype="custom" o:connectlocs="0,2003425;711200,403225;1422400,2003425;0,2003425" o:connectangles="0,0,0,0"/>
            <w10:wrap anchorx="page"/>
          </v:shape>
        </w:pict>
      </w:r>
      <w:r w:rsidRPr="00B20678">
        <w:rPr>
          <w:noProof/>
        </w:rPr>
        <w:pict>
          <v:shape id="Text Box 75" o:spid="_x0000_s1059" type="#_x0000_t202" style="position:absolute;left:0;text-align:left;margin-left:295.6pt;margin-top:30.95pt;width:43.15pt;height:124.8pt;z-index:25163161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tblPr>
                  <w:tblGrid>
                    <w:gridCol w:w="420"/>
                    <w:gridCol w:w="420"/>
                  </w:tblGrid>
                  <w:tr w:rsidR="00B20678">
                    <w:trPr>
                      <w:trHeight w:val="956"/>
                    </w:trPr>
                    <w:tc>
                      <w:tcPr>
                        <w:tcW w:w="420" w:type="dxa"/>
                        <w:tcBorders>
                          <w:top w:val="nil"/>
                          <w:left w:val="nil"/>
                        </w:tcBorders>
                      </w:tcPr>
                      <w:p w:rsidR="00B20678" w:rsidRDefault="00B20678">
                        <w:pPr>
                          <w:pStyle w:val="TableParagraph"/>
                          <w:rPr>
                            <w:sz w:val="26"/>
                          </w:rPr>
                        </w:pPr>
                      </w:p>
                    </w:tc>
                    <w:tc>
                      <w:tcPr>
                        <w:tcW w:w="420" w:type="dxa"/>
                        <w:tcBorders>
                          <w:top w:val="nil"/>
                          <w:right w:val="nil"/>
                        </w:tcBorders>
                      </w:tcPr>
                      <w:p w:rsidR="00B20678" w:rsidRDefault="00B20678">
                        <w:pPr>
                          <w:pStyle w:val="TableParagraph"/>
                          <w:rPr>
                            <w:sz w:val="26"/>
                          </w:rPr>
                        </w:pPr>
                      </w:p>
                    </w:tc>
                  </w:tr>
                  <w:tr w:rsidR="00B20678">
                    <w:trPr>
                      <w:trHeight w:val="1509"/>
                    </w:trPr>
                    <w:tc>
                      <w:tcPr>
                        <w:tcW w:w="420" w:type="dxa"/>
                      </w:tcPr>
                      <w:p w:rsidR="00B20678" w:rsidRDefault="00B20678">
                        <w:pPr>
                          <w:pStyle w:val="TableParagraph"/>
                          <w:rPr>
                            <w:sz w:val="26"/>
                          </w:rPr>
                        </w:pPr>
                      </w:p>
                    </w:tc>
                    <w:tc>
                      <w:tcPr>
                        <w:tcW w:w="420" w:type="dxa"/>
                      </w:tcPr>
                      <w:p w:rsidR="00B20678" w:rsidRDefault="00B20678">
                        <w:pPr>
                          <w:pStyle w:val="TableParagraph"/>
                          <w:rPr>
                            <w:sz w:val="26"/>
                          </w:rPr>
                        </w:pPr>
                      </w:p>
                    </w:tc>
                  </w:tr>
                </w:tbl>
                <w:p w:rsidR="00B20678" w:rsidRDefault="00B20678">
                  <w:pPr>
                    <w:pStyle w:val="BodyText"/>
                  </w:pPr>
                </w:p>
              </w:txbxContent>
            </v:textbox>
            <w10:wrap anchorx="page"/>
          </v:shape>
        </w:pict>
      </w:r>
      <w:r w:rsidR="00A67783">
        <w:rPr>
          <w:b/>
          <w:sz w:val="28"/>
          <w:u w:val="thick"/>
        </w:rPr>
        <w:t>Câu 9:</w:t>
      </w:r>
      <w:r w:rsidR="00A67783">
        <w:rPr>
          <w:b/>
          <w:spacing w:val="-2"/>
          <w:sz w:val="28"/>
        </w:rPr>
        <w:t xml:space="preserve"> </w:t>
      </w:r>
      <w:r w:rsidR="00A67783">
        <w:rPr>
          <w:i/>
          <w:sz w:val="28"/>
        </w:rPr>
        <w:t>(1 điểm)</w:t>
      </w:r>
      <w:r w:rsidR="00A67783">
        <w:rPr>
          <w:i/>
          <w:sz w:val="28"/>
        </w:rPr>
        <w:tab/>
      </w:r>
      <w:r w:rsidR="00A67783">
        <w:rPr>
          <w:b/>
          <w:i/>
          <w:sz w:val="28"/>
        </w:rPr>
        <w:t xml:space="preserve">? </w:t>
      </w:r>
      <w:r w:rsidR="00A67783">
        <w:rPr>
          <w:sz w:val="28"/>
        </w:rPr>
        <w:t>Trong hình</w:t>
      </w:r>
      <w:r w:rsidR="00A67783">
        <w:rPr>
          <w:spacing w:val="-2"/>
          <w:sz w:val="28"/>
        </w:rPr>
        <w:t xml:space="preserve"> </w:t>
      </w:r>
      <w:r w:rsidR="00A67783">
        <w:rPr>
          <w:sz w:val="28"/>
        </w:rPr>
        <w:t>bên:</w:t>
      </w:r>
    </w:p>
    <w:p w:rsidR="00B20678" w:rsidRDefault="00B20678">
      <w:pPr>
        <w:pStyle w:val="BodyText"/>
        <w:rPr>
          <w:sz w:val="30"/>
        </w:rPr>
      </w:pPr>
    </w:p>
    <w:p w:rsidR="00B20678" w:rsidRDefault="00B20678">
      <w:pPr>
        <w:pStyle w:val="BodyText"/>
        <w:rPr>
          <w:sz w:val="30"/>
        </w:rPr>
      </w:pPr>
    </w:p>
    <w:p w:rsidR="00B20678" w:rsidRDefault="00A67783">
      <w:pPr>
        <w:pStyle w:val="ListParagraph"/>
        <w:numPr>
          <w:ilvl w:val="0"/>
          <w:numId w:val="14"/>
        </w:numPr>
        <w:tabs>
          <w:tab w:val="left" w:pos="969"/>
        </w:tabs>
        <w:spacing w:before="188"/>
        <w:rPr>
          <w:sz w:val="28"/>
        </w:rPr>
      </w:pPr>
      <w:r>
        <w:rPr>
          <w:sz w:val="28"/>
        </w:rPr>
        <w:t xml:space="preserve">Có ….. </w:t>
      </w:r>
      <w:proofErr w:type="gramStart"/>
      <w:r>
        <w:rPr>
          <w:sz w:val="28"/>
        </w:rPr>
        <w:t>hình</w:t>
      </w:r>
      <w:proofErr w:type="gramEnd"/>
      <w:r>
        <w:rPr>
          <w:sz w:val="28"/>
        </w:rPr>
        <w:t xml:space="preserve"> tam</w:t>
      </w:r>
      <w:r>
        <w:rPr>
          <w:spacing w:val="-9"/>
          <w:sz w:val="28"/>
        </w:rPr>
        <w:t xml:space="preserve"> </w:t>
      </w:r>
      <w:r>
        <w:rPr>
          <w:sz w:val="28"/>
        </w:rPr>
        <w:t>giác.</w:t>
      </w:r>
    </w:p>
    <w:p w:rsidR="00B20678" w:rsidRDefault="00B20678">
      <w:pPr>
        <w:pStyle w:val="BodyText"/>
        <w:rPr>
          <w:sz w:val="30"/>
        </w:rPr>
      </w:pPr>
    </w:p>
    <w:p w:rsidR="00B20678" w:rsidRDefault="00B20678">
      <w:pPr>
        <w:pStyle w:val="BodyText"/>
        <w:rPr>
          <w:sz w:val="30"/>
        </w:rPr>
      </w:pPr>
    </w:p>
    <w:p w:rsidR="00B20678" w:rsidRDefault="00A67783">
      <w:pPr>
        <w:pStyle w:val="ListParagraph"/>
        <w:numPr>
          <w:ilvl w:val="0"/>
          <w:numId w:val="14"/>
        </w:numPr>
        <w:tabs>
          <w:tab w:val="left" w:pos="986"/>
        </w:tabs>
        <w:spacing w:before="189"/>
        <w:ind w:left="985" w:hanging="305"/>
        <w:rPr>
          <w:sz w:val="28"/>
        </w:rPr>
      </w:pPr>
      <w:r>
        <w:rPr>
          <w:sz w:val="28"/>
        </w:rPr>
        <w:t xml:space="preserve">Có ….. </w:t>
      </w:r>
      <w:proofErr w:type="gramStart"/>
      <w:r>
        <w:rPr>
          <w:sz w:val="28"/>
        </w:rPr>
        <w:t>hình</w:t>
      </w:r>
      <w:proofErr w:type="gramEnd"/>
      <w:r>
        <w:rPr>
          <w:sz w:val="28"/>
        </w:rPr>
        <w:t xml:space="preserve"> chữ</w:t>
      </w:r>
      <w:r>
        <w:rPr>
          <w:spacing w:val="-7"/>
          <w:sz w:val="28"/>
        </w:rPr>
        <w:t xml:space="preserve"> </w:t>
      </w:r>
      <w:r>
        <w:rPr>
          <w:sz w:val="28"/>
        </w:rPr>
        <w:t>nhật.</w:t>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spacing w:before="9"/>
        <w:rPr>
          <w:sz w:val="23"/>
        </w:rPr>
      </w:pPr>
    </w:p>
    <w:p w:rsidR="00B20678" w:rsidRDefault="00A67783">
      <w:pPr>
        <w:ind w:left="680"/>
        <w:rPr>
          <w:i/>
          <w:sz w:val="28"/>
        </w:rPr>
      </w:pPr>
      <w:r>
        <w:rPr>
          <w:b/>
          <w:sz w:val="28"/>
          <w:u w:val="thick"/>
        </w:rPr>
        <w:t>Câu 10</w:t>
      </w:r>
      <w:r>
        <w:rPr>
          <w:b/>
          <w:sz w:val="28"/>
        </w:rPr>
        <w:t xml:space="preserve">: </w:t>
      </w:r>
      <w:r>
        <w:rPr>
          <w:i/>
          <w:sz w:val="28"/>
        </w:rPr>
        <w:t>(1 điểm) Viết số thích hợp vào chỗ chấm:</w:t>
      </w:r>
    </w:p>
    <w:p w:rsidR="00B20678" w:rsidRDefault="00B20678">
      <w:pPr>
        <w:pStyle w:val="BodyText"/>
        <w:rPr>
          <w:i/>
          <w:sz w:val="20"/>
        </w:rPr>
      </w:pPr>
    </w:p>
    <w:p w:rsidR="00B20678" w:rsidRDefault="00B20678">
      <w:pPr>
        <w:pStyle w:val="BodyText"/>
        <w:rPr>
          <w:i/>
          <w:sz w:val="20"/>
        </w:rPr>
      </w:pPr>
    </w:p>
    <w:p w:rsidR="00B20678" w:rsidRDefault="00B20678">
      <w:pPr>
        <w:pStyle w:val="BodyText"/>
        <w:spacing w:before="5"/>
        <w:rPr>
          <w:i/>
          <w:sz w:val="23"/>
        </w:rPr>
      </w:pPr>
    </w:p>
    <w:p w:rsidR="00B20678" w:rsidRDefault="00A67783">
      <w:pPr>
        <w:tabs>
          <w:tab w:val="left" w:pos="5752"/>
        </w:tabs>
        <w:spacing w:before="89"/>
        <w:ind w:left="680"/>
        <w:rPr>
          <w:i/>
          <w:sz w:val="28"/>
        </w:rPr>
      </w:pPr>
      <w:r>
        <w:rPr>
          <w:i/>
          <w:sz w:val="28"/>
        </w:rPr>
        <w:t>a) 95; 100;</w:t>
      </w:r>
      <w:r>
        <w:rPr>
          <w:i/>
          <w:spacing w:val="-7"/>
          <w:sz w:val="28"/>
        </w:rPr>
        <w:t xml:space="preserve"> </w:t>
      </w:r>
      <w:r>
        <w:rPr>
          <w:i/>
          <w:sz w:val="28"/>
        </w:rPr>
        <w:t>105; ……</w:t>
      </w:r>
      <w:r>
        <w:rPr>
          <w:i/>
          <w:sz w:val="28"/>
        </w:rPr>
        <w:tab/>
        <w:t>b) 254; 244; 234;</w:t>
      </w:r>
      <w:r>
        <w:rPr>
          <w:i/>
          <w:spacing w:val="-9"/>
          <w:sz w:val="28"/>
        </w:rPr>
        <w:t xml:space="preserve"> </w:t>
      </w:r>
      <w:r>
        <w:rPr>
          <w:i/>
          <w:sz w:val="28"/>
        </w:rPr>
        <w:t>……</w:t>
      </w:r>
    </w:p>
    <w:p w:rsidR="00B20678" w:rsidRDefault="00B20678">
      <w:pPr>
        <w:pStyle w:val="BodyText"/>
        <w:rPr>
          <w:i/>
          <w:sz w:val="30"/>
        </w:rPr>
      </w:pPr>
    </w:p>
    <w:p w:rsidR="00B20678" w:rsidRDefault="00B20678">
      <w:pPr>
        <w:pStyle w:val="BodyText"/>
        <w:rPr>
          <w:i/>
          <w:sz w:val="30"/>
        </w:rPr>
      </w:pPr>
    </w:p>
    <w:p w:rsidR="00B20678" w:rsidRDefault="00B20678">
      <w:pPr>
        <w:pStyle w:val="BodyText"/>
        <w:spacing w:before="5"/>
        <w:rPr>
          <w:i/>
          <w:sz w:val="42"/>
        </w:rPr>
      </w:pPr>
    </w:p>
    <w:p w:rsidR="00B20678" w:rsidRDefault="00A67783">
      <w:pPr>
        <w:pStyle w:val="BodyText"/>
        <w:ind w:left="391"/>
        <w:jc w:val="center"/>
      </w:pPr>
      <w:r>
        <w:t>- Hết-</w:t>
      </w:r>
    </w:p>
    <w:p w:rsidR="00B20678" w:rsidRDefault="00B20678">
      <w:pPr>
        <w:pStyle w:val="BodyText"/>
        <w:rPr>
          <w:sz w:val="19"/>
        </w:rPr>
      </w:pPr>
    </w:p>
    <w:p w:rsidR="00B20678" w:rsidRDefault="00A67783">
      <w:pPr>
        <w:spacing w:before="88" w:line="295" w:lineRule="exact"/>
        <w:ind w:left="386"/>
        <w:jc w:val="center"/>
        <w:rPr>
          <w:b/>
          <w:sz w:val="26"/>
        </w:rPr>
      </w:pPr>
      <w:r>
        <w:rPr>
          <w:b/>
          <w:sz w:val="26"/>
        </w:rPr>
        <w:t>ĐÁP ÁN ĐỀ SỐ 06</w:t>
      </w:r>
    </w:p>
    <w:p w:rsidR="00B20678" w:rsidRDefault="00A67783">
      <w:pPr>
        <w:spacing w:line="295" w:lineRule="exact"/>
        <w:ind w:left="680"/>
        <w:rPr>
          <w:sz w:val="26"/>
        </w:rPr>
      </w:pPr>
      <w:r>
        <w:rPr>
          <w:b/>
          <w:sz w:val="26"/>
          <w:u w:val="thick"/>
        </w:rPr>
        <w:t>Câu 1</w:t>
      </w:r>
      <w:r>
        <w:rPr>
          <w:b/>
          <w:sz w:val="26"/>
        </w:rPr>
        <w:t xml:space="preserve">: </w:t>
      </w:r>
      <w:r>
        <w:rPr>
          <w:sz w:val="26"/>
        </w:rPr>
        <w:t>1 điểm</w:t>
      </w:r>
    </w:p>
    <w:p w:rsidR="00B20678" w:rsidRDefault="00A67783">
      <w:pPr>
        <w:spacing w:before="1"/>
        <w:ind w:left="680"/>
        <w:rPr>
          <w:sz w:val="26"/>
        </w:rPr>
      </w:pPr>
      <w:r>
        <w:rPr>
          <w:sz w:val="26"/>
        </w:rPr>
        <w:t xml:space="preserve">a) </w:t>
      </w:r>
      <w:r>
        <w:rPr>
          <w:b/>
          <w:sz w:val="26"/>
        </w:rPr>
        <w:t xml:space="preserve">C </w:t>
      </w:r>
      <w:r>
        <w:rPr>
          <w:sz w:val="26"/>
        </w:rPr>
        <w:t>(0</w:t>
      </w:r>
      <w:proofErr w:type="gramStart"/>
      <w:r>
        <w:rPr>
          <w:sz w:val="26"/>
        </w:rPr>
        <w:t>,5</w:t>
      </w:r>
      <w:proofErr w:type="gramEnd"/>
      <w:r>
        <w:rPr>
          <w:sz w:val="26"/>
        </w:rPr>
        <w:t xml:space="preserve"> điểm); b) </w:t>
      </w:r>
      <w:r>
        <w:rPr>
          <w:b/>
          <w:sz w:val="26"/>
        </w:rPr>
        <w:t xml:space="preserve">D </w:t>
      </w:r>
      <w:r>
        <w:rPr>
          <w:sz w:val="26"/>
        </w:rPr>
        <w:t>(0,5</w:t>
      </w:r>
      <w:r>
        <w:rPr>
          <w:spacing w:val="-13"/>
          <w:sz w:val="26"/>
        </w:rPr>
        <w:t xml:space="preserve"> </w:t>
      </w:r>
      <w:r>
        <w:rPr>
          <w:sz w:val="26"/>
        </w:rPr>
        <w:t>điểm).</w:t>
      </w:r>
    </w:p>
    <w:p w:rsidR="00B20678" w:rsidRDefault="00A67783">
      <w:pPr>
        <w:spacing w:before="2"/>
        <w:ind w:left="680"/>
        <w:rPr>
          <w:sz w:val="26"/>
        </w:rPr>
      </w:pPr>
      <w:r>
        <w:rPr>
          <w:b/>
          <w:sz w:val="26"/>
          <w:u w:val="thick"/>
        </w:rPr>
        <w:t>Câu 2</w:t>
      </w:r>
      <w:r>
        <w:rPr>
          <w:b/>
          <w:sz w:val="26"/>
        </w:rPr>
        <w:t xml:space="preserve">: </w:t>
      </w:r>
      <w:r>
        <w:rPr>
          <w:sz w:val="26"/>
        </w:rPr>
        <w:t>Mỗi ô viết đúng 0</w:t>
      </w:r>
      <w:proofErr w:type="gramStart"/>
      <w:r>
        <w:rPr>
          <w:sz w:val="26"/>
        </w:rPr>
        <w:t>,5</w:t>
      </w:r>
      <w:proofErr w:type="gramEnd"/>
      <w:r>
        <w:rPr>
          <w:spacing w:val="-10"/>
          <w:sz w:val="26"/>
        </w:rPr>
        <w:t xml:space="preserve"> </w:t>
      </w:r>
      <w:r>
        <w:rPr>
          <w:sz w:val="26"/>
        </w:rPr>
        <w:t>điểm</w:t>
      </w:r>
    </w:p>
    <w:p w:rsidR="00B20678" w:rsidRDefault="00B20678">
      <w:pPr>
        <w:pStyle w:val="BodyText"/>
        <w:spacing w:after="1"/>
        <w:rPr>
          <w:sz w:val="18"/>
        </w:rPr>
      </w:pPr>
    </w:p>
    <w:tbl>
      <w:tblPr>
        <w:tblW w:w="0" w:type="auto"/>
        <w:tblInd w:w="1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701"/>
        <w:gridCol w:w="4230"/>
      </w:tblGrid>
      <w:tr w:rsidR="00B20678">
        <w:trPr>
          <w:trHeight w:val="541"/>
        </w:trPr>
        <w:tc>
          <w:tcPr>
            <w:tcW w:w="2701" w:type="dxa"/>
          </w:tcPr>
          <w:p w:rsidR="00B20678" w:rsidRDefault="00A67783">
            <w:pPr>
              <w:pStyle w:val="TableParagraph"/>
              <w:spacing w:line="291" w:lineRule="exact"/>
              <w:ind w:left="953" w:right="953"/>
              <w:jc w:val="center"/>
              <w:rPr>
                <w:sz w:val="26"/>
              </w:rPr>
            </w:pPr>
            <w:r>
              <w:rPr>
                <w:sz w:val="26"/>
              </w:rPr>
              <w:t>Viết số</w:t>
            </w:r>
          </w:p>
        </w:tc>
        <w:tc>
          <w:tcPr>
            <w:tcW w:w="4230" w:type="dxa"/>
          </w:tcPr>
          <w:p w:rsidR="00B20678" w:rsidRDefault="00A67783">
            <w:pPr>
              <w:pStyle w:val="TableParagraph"/>
              <w:spacing w:line="291" w:lineRule="exact"/>
              <w:ind w:left="1725" w:right="1724"/>
              <w:jc w:val="center"/>
              <w:rPr>
                <w:sz w:val="26"/>
              </w:rPr>
            </w:pPr>
            <w:r>
              <w:rPr>
                <w:sz w:val="26"/>
              </w:rPr>
              <w:t>Đọc số</w:t>
            </w:r>
          </w:p>
        </w:tc>
      </w:tr>
      <w:tr w:rsidR="00B20678">
        <w:trPr>
          <w:trHeight w:val="544"/>
        </w:trPr>
        <w:tc>
          <w:tcPr>
            <w:tcW w:w="2701" w:type="dxa"/>
          </w:tcPr>
          <w:p w:rsidR="00B20678" w:rsidRDefault="00A67783">
            <w:pPr>
              <w:pStyle w:val="TableParagraph"/>
              <w:spacing w:line="291" w:lineRule="exact"/>
              <w:ind w:left="953" w:right="952"/>
              <w:jc w:val="center"/>
              <w:rPr>
                <w:sz w:val="26"/>
              </w:rPr>
            </w:pPr>
            <w:r>
              <w:rPr>
                <w:sz w:val="26"/>
              </w:rPr>
              <w:t>429</w:t>
            </w:r>
          </w:p>
        </w:tc>
        <w:tc>
          <w:tcPr>
            <w:tcW w:w="4230" w:type="dxa"/>
          </w:tcPr>
          <w:p w:rsidR="00B20678" w:rsidRDefault="00A67783">
            <w:pPr>
              <w:pStyle w:val="TableParagraph"/>
              <w:spacing w:line="298" w:lineRule="exact"/>
              <w:ind w:left="104"/>
              <w:rPr>
                <w:b/>
                <w:sz w:val="26"/>
              </w:rPr>
            </w:pPr>
            <w:r>
              <w:rPr>
                <w:b/>
                <w:sz w:val="26"/>
              </w:rPr>
              <w:t>Bốn trăm hai mươi chín</w:t>
            </w:r>
          </w:p>
        </w:tc>
      </w:tr>
    </w:tbl>
    <w:p w:rsidR="00B20678" w:rsidRDefault="00B20678">
      <w:pPr>
        <w:spacing w:line="298" w:lineRule="exact"/>
        <w:rPr>
          <w:sz w:val="26"/>
        </w:rPr>
        <w:sectPr w:rsidR="00B20678">
          <w:pgSz w:w="12240" w:h="15840"/>
          <w:pgMar w:top="1280" w:right="40" w:bottom="1560" w:left="760" w:header="709" w:footer="1380" w:gutter="0"/>
          <w:cols w:space="720"/>
        </w:sectPr>
      </w:pPr>
    </w:p>
    <w:p w:rsidR="00B20678" w:rsidRDefault="00B20678">
      <w:pPr>
        <w:pStyle w:val="BodyText"/>
        <w:spacing w:before="7" w:after="1"/>
        <w:rPr>
          <w:sz w:val="12"/>
        </w:rPr>
      </w:pPr>
    </w:p>
    <w:tbl>
      <w:tblPr>
        <w:tblW w:w="0" w:type="auto"/>
        <w:tblInd w:w="1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701"/>
        <w:gridCol w:w="4230"/>
      </w:tblGrid>
      <w:tr w:rsidR="00B20678">
        <w:trPr>
          <w:trHeight w:val="544"/>
        </w:trPr>
        <w:tc>
          <w:tcPr>
            <w:tcW w:w="2701" w:type="dxa"/>
          </w:tcPr>
          <w:p w:rsidR="00B20678" w:rsidRDefault="00A67783">
            <w:pPr>
              <w:pStyle w:val="TableParagraph"/>
              <w:spacing w:line="298" w:lineRule="exact"/>
              <w:ind w:left="953" w:right="952"/>
              <w:jc w:val="center"/>
              <w:rPr>
                <w:b/>
                <w:sz w:val="26"/>
              </w:rPr>
            </w:pPr>
            <w:r>
              <w:rPr>
                <w:b/>
                <w:sz w:val="26"/>
              </w:rPr>
              <w:t>945</w:t>
            </w:r>
          </w:p>
        </w:tc>
        <w:tc>
          <w:tcPr>
            <w:tcW w:w="4230" w:type="dxa"/>
          </w:tcPr>
          <w:p w:rsidR="00B20678" w:rsidRDefault="00A67783">
            <w:pPr>
              <w:pStyle w:val="TableParagraph"/>
              <w:spacing w:line="291" w:lineRule="exact"/>
              <w:ind w:left="104"/>
              <w:rPr>
                <w:sz w:val="26"/>
              </w:rPr>
            </w:pPr>
            <w:r>
              <w:rPr>
                <w:sz w:val="26"/>
              </w:rPr>
              <w:t>Chín trăm bốn mươi lăm</w:t>
            </w:r>
          </w:p>
        </w:tc>
      </w:tr>
    </w:tbl>
    <w:p w:rsidR="00B20678" w:rsidRDefault="00A67783">
      <w:pPr>
        <w:spacing w:line="291" w:lineRule="exact"/>
        <w:ind w:left="680"/>
        <w:rPr>
          <w:sz w:val="26"/>
        </w:rPr>
      </w:pPr>
      <w:r>
        <w:rPr>
          <w:b/>
          <w:sz w:val="26"/>
          <w:u w:val="thick"/>
        </w:rPr>
        <w:t>Câu 3</w:t>
      </w:r>
      <w:r>
        <w:rPr>
          <w:b/>
          <w:sz w:val="26"/>
        </w:rPr>
        <w:t xml:space="preserve">: </w:t>
      </w:r>
      <w:r>
        <w:rPr>
          <w:sz w:val="26"/>
        </w:rPr>
        <w:t>1 điểm</w:t>
      </w:r>
    </w:p>
    <w:p w:rsidR="00B20678" w:rsidRDefault="00A67783">
      <w:pPr>
        <w:ind w:left="680" w:right="6522"/>
        <w:rPr>
          <w:sz w:val="26"/>
        </w:rPr>
      </w:pPr>
      <w:r>
        <w:rPr>
          <w:sz w:val="26"/>
        </w:rPr>
        <w:t>Chu hình tứ giác ABCD là: (0</w:t>
      </w:r>
      <w:proofErr w:type="gramStart"/>
      <w:r>
        <w:rPr>
          <w:sz w:val="26"/>
        </w:rPr>
        <w:t>,25</w:t>
      </w:r>
      <w:proofErr w:type="gramEnd"/>
      <w:r>
        <w:rPr>
          <w:sz w:val="26"/>
        </w:rPr>
        <w:t xml:space="preserve"> điểm) 3 + 4 + 6 + 2 = 15 (cm) (0,5 điểm)</w:t>
      </w:r>
    </w:p>
    <w:p w:rsidR="00B20678" w:rsidRDefault="00A67783">
      <w:pPr>
        <w:spacing w:before="1" w:line="298" w:lineRule="exact"/>
        <w:ind w:left="680"/>
        <w:rPr>
          <w:sz w:val="26"/>
        </w:rPr>
      </w:pPr>
      <w:r>
        <w:rPr>
          <w:sz w:val="26"/>
        </w:rPr>
        <w:t>Đáp số: 15 cm (0</w:t>
      </w:r>
      <w:proofErr w:type="gramStart"/>
      <w:r>
        <w:rPr>
          <w:sz w:val="26"/>
        </w:rPr>
        <w:t>,25</w:t>
      </w:r>
      <w:proofErr w:type="gramEnd"/>
      <w:r>
        <w:rPr>
          <w:sz w:val="26"/>
        </w:rPr>
        <w:t xml:space="preserve"> điểm)</w:t>
      </w:r>
    </w:p>
    <w:p w:rsidR="00B20678" w:rsidRDefault="00A67783">
      <w:pPr>
        <w:spacing w:line="298" w:lineRule="exact"/>
        <w:ind w:left="680"/>
        <w:rPr>
          <w:sz w:val="26"/>
        </w:rPr>
      </w:pPr>
      <w:r>
        <w:rPr>
          <w:b/>
          <w:sz w:val="26"/>
          <w:u w:val="thick"/>
        </w:rPr>
        <w:t>Câu 4</w:t>
      </w:r>
      <w:r>
        <w:rPr>
          <w:b/>
          <w:sz w:val="26"/>
        </w:rPr>
        <w:t xml:space="preserve">: </w:t>
      </w:r>
      <w:r>
        <w:rPr>
          <w:sz w:val="26"/>
        </w:rPr>
        <w:t>1 điểm</w:t>
      </w:r>
    </w:p>
    <w:p w:rsidR="00B20678" w:rsidRDefault="00A67783">
      <w:pPr>
        <w:pStyle w:val="ListParagraph"/>
        <w:numPr>
          <w:ilvl w:val="0"/>
          <w:numId w:val="15"/>
        </w:numPr>
        <w:tabs>
          <w:tab w:val="left" w:pos="948"/>
        </w:tabs>
        <w:spacing w:before="1"/>
        <w:rPr>
          <w:sz w:val="26"/>
        </w:rPr>
      </w:pPr>
      <w:r>
        <w:rPr>
          <w:sz w:val="26"/>
        </w:rPr>
        <w:t>0,5</w:t>
      </w:r>
      <w:r>
        <w:rPr>
          <w:spacing w:val="-2"/>
          <w:sz w:val="26"/>
        </w:rPr>
        <w:t xml:space="preserve"> </w:t>
      </w:r>
      <w:r>
        <w:rPr>
          <w:sz w:val="26"/>
        </w:rPr>
        <w:t>điểm</w:t>
      </w:r>
    </w:p>
    <w:p w:rsidR="00B20678" w:rsidRDefault="00B20678">
      <w:pPr>
        <w:pStyle w:val="BodyText"/>
        <w:spacing w:before="5"/>
        <w:rPr>
          <w:sz w:val="18"/>
        </w:rPr>
      </w:pPr>
    </w:p>
    <w:tbl>
      <w:tblPr>
        <w:tblW w:w="0" w:type="auto"/>
        <w:tblInd w:w="1397" w:type="dxa"/>
        <w:tblLayout w:type="fixed"/>
        <w:tblCellMar>
          <w:left w:w="0" w:type="dxa"/>
          <w:right w:w="0" w:type="dxa"/>
        </w:tblCellMar>
        <w:tblLook w:val="0000"/>
      </w:tblPr>
      <w:tblGrid>
        <w:gridCol w:w="3031"/>
        <w:gridCol w:w="3568"/>
      </w:tblGrid>
      <w:tr w:rsidR="00B20678">
        <w:trPr>
          <w:trHeight w:val="287"/>
        </w:trPr>
        <w:tc>
          <w:tcPr>
            <w:tcW w:w="3031" w:type="dxa"/>
          </w:tcPr>
          <w:p w:rsidR="00B20678" w:rsidRDefault="00A67783">
            <w:pPr>
              <w:pStyle w:val="TableParagraph"/>
              <w:spacing w:line="267" w:lineRule="exact"/>
              <w:ind w:left="200"/>
              <w:rPr>
                <w:sz w:val="26"/>
              </w:rPr>
            </w:pPr>
            <w:r>
              <w:rPr>
                <w:sz w:val="26"/>
              </w:rPr>
              <w:t xml:space="preserve">735 </w:t>
            </w:r>
            <w:r>
              <w:rPr>
                <w:b/>
                <w:sz w:val="26"/>
              </w:rPr>
              <w:t xml:space="preserve">&lt; </w:t>
            </w:r>
            <w:r>
              <w:rPr>
                <w:sz w:val="26"/>
              </w:rPr>
              <w:t>739 (0,25 điểm)</w:t>
            </w:r>
          </w:p>
        </w:tc>
        <w:tc>
          <w:tcPr>
            <w:tcW w:w="3568" w:type="dxa"/>
          </w:tcPr>
          <w:p w:rsidR="00B20678" w:rsidRDefault="00A67783">
            <w:pPr>
              <w:pStyle w:val="TableParagraph"/>
              <w:spacing w:line="267" w:lineRule="exact"/>
              <w:ind w:left="500"/>
              <w:rPr>
                <w:sz w:val="26"/>
              </w:rPr>
            </w:pPr>
            <w:r>
              <w:rPr>
                <w:sz w:val="26"/>
              </w:rPr>
              <w:t xml:space="preserve">927 </w:t>
            </w:r>
            <w:r>
              <w:rPr>
                <w:b/>
                <w:sz w:val="26"/>
              </w:rPr>
              <w:t xml:space="preserve">= </w:t>
            </w:r>
            <w:r>
              <w:rPr>
                <w:sz w:val="26"/>
              </w:rPr>
              <w:t>900 + 27 (0,25 điểm)</w:t>
            </w:r>
          </w:p>
        </w:tc>
      </w:tr>
    </w:tbl>
    <w:p w:rsidR="00B20678" w:rsidRDefault="00A67783">
      <w:pPr>
        <w:pStyle w:val="ListParagraph"/>
        <w:numPr>
          <w:ilvl w:val="0"/>
          <w:numId w:val="15"/>
        </w:numPr>
        <w:tabs>
          <w:tab w:val="left" w:pos="962"/>
        </w:tabs>
        <w:spacing w:before="243" w:after="13"/>
        <w:ind w:left="961" w:hanging="281"/>
        <w:rPr>
          <w:sz w:val="26"/>
        </w:rPr>
      </w:pPr>
      <w:r>
        <w:rPr>
          <w:sz w:val="26"/>
        </w:rPr>
        <w:t>0,5</w:t>
      </w:r>
      <w:r>
        <w:rPr>
          <w:spacing w:val="-2"/>
          <w:sz w:val="26"/>
        </w:rPr>
        <w:t xml:space="preserve"> </w:t>
      </w:r>
      <w:r>
        <w:rPr>
          <w:sz w:val="26"/>
        </w:rPr>
        <w:t>điểm</w:t>
      </w:r>
    </w:p>
    <w:tbl>
      <w:tblPr>
        <w:tblW w:w="0" w:type="auto"/>
        <w:tblInd w:w="1750" w:type="dxa"/>
        <w:tblLayout w:type="fixed"/>
        <w:tblCellMar>
          <w:left w:w="0" w:type="dxa"/>
          <w:right w:w="0" w:type="dxa"/>
        </w:tblCellMar>
        <w:tblLook w:val="0000"/>
      </w:tblPr>
      <w:tblGrid>
        <w:gridCol w:w="912"/>
        <w:gridCol w:w="1915"/>
        <w:gridCol w:w="1580"/>
        <w:gridCol w:w="1417"/>
      </w:tblGrid>
      <w:tr w:rsidR="00B20678">
        <w:trPr>
          <w:trHeight w:val="292"/>
        </w:trPr>
        <w:tc>
          <w:tcPr>
            <w:tcW w:w="912" w:type="dxa"/>
          </w:tcPr>
          <w:p w:rsidR="00B20678" w:rsidRDefault="00A67783">
            <w:pPr>
              <w:pStyle w:val="TableParagraph"/>
              <w:spacing w:line="273" w:lineRule="exact"/>
              <w:ind w:right="63"/>
              <w:jc w:val="center"/>
              <w:rPr>
                <w:sz w:val="26"/>
              </w:rPr>
            </w:pPr>
            <w:r>
              <w:rPr>
                <w:sz w:val="26"/>
              </w:rPr>
              <w:t>45</w:t>
            </w:r>
          </w:p>
        </w:tc>
        <w:tc>
          <w:tcPr>
            <w:tcW w:w="1915" w:type="dxa"/>
          </w:tcPr>
          <w:p w:rsidR="00B20678" w:rsidRDefault="00B20678">
            <w:pPr>
              <w:pStyle w:val="TableParagraph"/>
              <w:rPr>
                <w:sz w:val="20"/>
              </w:rPr>
            </w:pPr>
          </w:p>
        </w:tc>
        <w:tc>
          <w:tcPr>
            <w:tcW w:w="1580" w:type="dxa"/>
          </w:tcPr>
          <w:p w:rsidR="00B20678" w:rsidRDefault="00A67783">
            <w:pPr>
              <w:pStyle w:val="TableParagraph"/>
              <w:spacing w:line="273" w:lineRule="exact"/>
              <w:ind w:left="501"/>
              <w:jc w:val="center"/>
              <w:rPr>
                <w:sz w:val="26"/>
              </w:rPr>
            </w:pPr>
            <w:r>
              <w:rPr>
                <w:sz w:val="26"/>
              </w:rPr>
              <w:t>986</w:t>
            </w:r>
          </w:p>
        </w:tc>
        <w:tc>
          <w:tcPr>
            <w:tcW w:w="1417" w:type="dxa"/>
          </w:tcPr>
          <w:p w:rsidR="00B20678" w:rsidRDefault="00B20678">
            <w:pPr>
              <w:pStyle w:val="TableParagraph"/>
              <w:rPr>
                <w:sz w:val="20"/>
              </w:rPr>
            </w:pPr>
          </w:p>
        </w:tc>
      </w:tr>
      <w:tr w:rsidR="00B20678">
        <w:trPr>
          <w:trHeight w:val="299"/>
        </w:trPr>
        <w:tc>
          <w:tcPr>
            <w:tcW w:w="912" w:type="dxa"/>
          </w:tcPr>
          <w:p w:rsidR="00B20678" w:rsidRDefault="00A67783">
            <w:pPr>
              <w:pStyle w:val="TableParagraph"/>
              <w:spacing w:line="279" w:lineRule="exact"/>
              <w:ind w:right="111"/>
              <w:jc w:val="center"/>
              <w:rPr>
                <w:sz w:val="26"/>
              </w:rPr>
            </w:pPr>
            <w:r>
              <w:rPr>
                <w:w w:val="99"/>
                <w:sz w:val="26"/>
                <w:u w:val="single"/>
              </w:rPr>
              <w:t xml:space="preserve"> </w:t>
            </w:r>
            <w:r>
              <w:rPr>
                <w:sz w:val="26"/>
                <w:u w:val="single"/>
              </w:rPr>
              <w:t xml:space="preserve">+ 37 </w:t>
            </w:r>
          </w:p>
        </w:tc>
        <w:tc>
          <w:tcPr>
            <w:tcW w:w="1915" w:type="dxa"/>
          </w:tcPr>
          <w:p w:rsidR="00B20678" w:rsidRDefault="00B20678">
            <w:pPr>
              <w:pStyle w:val="TableParagraph"/>
            </w:pPr>
          </w:p>
        </w:tc>
        <w:tc>
          <w:tcPr>
            <w:tcW w:w="1580" w:type="dxa"/>
          </w:tcPr>
          <w:p w:rsidR="00B20678" w:rsidRDefault="00A67783">
            <w:pPr>
              <w:pStyle w:val="TableParagraph"/>
              <w:tabs>
                <w:tab w:val="left" w:pos="1265"/>
              </w:tabs>
              <w:spacing w:line="279" w:lineRule="exact"/>
              <w:ind w:left="382"/>
              <w:jc w:val="center"/>
              <w:rPr>
                <w:sz w:val="26"/>
              </w:rPr>
            </w:pPr>
            <w:r>
              <w:rPr>
                <w:sz w:val="26"/>
              </w:rPr>
              <w:t>-</w:t>
            </w:r>
            <w:r>
              <w:rPr>
                <w:spacing w:val="64"/>
                <w:sz w:val="26"/>
                <w:u w:val="single"/>
              </w:rPr>
              <w:t xml:space="preserve"> </w:t>
            </w:r>
            <w:r>
              <w:rPr>
                <w:sz w:val="26"/>
                <w:u w:val="single"/>
              </w:rPr>
              <w:t>264</w:t>
            </w:r>
            <w:r>
              <w:rPr>
                <w:sz w:val="26"/>
                <w:u w:val="single"/>
              </w:rPr>
              <w:tab/>
            </w:r>
          </w:p>
        </w:tc>
        <w:tc>
          <w:tcPr>
            <w:tcW w:w="1417" w:type="dxa"/>
          </w:tcPr>
          <w:p w:rsidR="00B20678" w:rsidRDefault="00B20678">
            <w:pPr>
              <w:pStyle w:val="TableParagraph"/>
            </w:pPr>
          </w:p>
        </w:tc>
      </w:tr>
      <w:tr w:rsidR="00B20678">
        <w:trPr>
          <w:trHeight w:val="293"/>
        </w:trPr>
        <w:tc>
          <w:tcPr>
            <w:tcW w:w="912" w:type="dxa"/>
          </w:tcPr>
          <w:p w:rsidR="00B20678" w:rsidRDefault="00A67783">
            <w:pPr>
              <w:pStyle w:val="TableParagraph"/>
              <w:spacing w:line="274" w:lineRule="exact"/>
              <w:ind w:right="63"/>
              <w:jc w:val="center"/>
              <w:rPr>
                <w:sz w:val="26"/>
              </w:rPr>
            </w:pPr>
            <w:r>
              <w:rPr>
                <w:sz w:val="26"/>
              </w:rPr>
              <w:t>82</w:t>
            </w:r>
          </w:p>
        </w:tc>
        <w:tc>
          <w:tcPr>
            <w:tcW w:w="1915" w:type="dxa"/>
          </w:tcPr>
          <w:p w:rsidR="00B20678" w:rsidRDefault="00A67783">
            <w:pPr>
              <w:pStyle w:val="TableParagraph"/>
              <w:spacing w:line="274" w:lineRule="exact"/>
              <w:ind w:left="161"/>
              <w:rPr>
                <w:sz w:val="26"/>
              </w:rPr>
            </w:pPr>
            <w:r>
              <w:rPr>
                <w:sz w:val="26"/>
              </w:rPr>
              <w:t>(0,25 điểm)</w:t>
            </w:r>
          </w:p>
        </w:tc>
        <w:tc>
          <w:tcPr>
            <w:tcW w:w="1580" w:type="dxa"/>
          </w:tcPr>
          <w:p w:rsidR="00B20678" w:rsidRDefault="00A67783">
            <w:pPr>
              <w:pStyle w:val="TableParagraph"/>
              <w:spacing w:line="274" w:lineRule="exact"/>
              <w:ind w:left="459"/>
              <w:jc w:val="center"/>
              <w:rPr>
                <w:sz w:val="26"/>
              </w:rPr>
            </w:pPr>
            <w:r>
              <w:rPr>
                <w:sz w:val="26"/>
              </w:rPr>
              <w:t>722</w:t>
            </w:r>
          </w:p>
        </w:tc>
        <w:tc>
          <w:tcPr>
            <w:tcW w:w="1417" w:type="dxa"/>
          </w:tcPr>
          <w:p w:rsidR="00B20678" w:rsidRDefault="00A67783">
            <w:pPr>
              <w:pStyle w:val="TableParagraph"/>
              <w:spacing w:line="274" w:lineRule="exact"/>
              <w:ind w:left="153"/>
              <w:rPr>
                <w:sz w:val="26"/>
              </w:rPr>
            </w:pPr>
            <w:r>
              <w:rPr>
                <w:sz w:val="26"/>
              </w:rPr>
              <w:t>(0,25 điểm)</w:t>
            </w:r>
          </w:p>
        </w:tc>
      </w:tr>
    </w:tbl>
    <w:p w:rsidR="00B20678" w:rsidRDefault="00A67783">
      <w:pPr>
        <w:spacing w:before="1" w:line="298" w:lineRule="exact"/>
        <w:ind w:left="680"/>
        <w:rPr>
          <w:sz w:val="26"/>
        </w:rPr>
      </w:pPr>
      <w:r>
        <w:rPr>
          <w:b/>
          <w:sz w:val="26"/>
          <w:u w:val="thick"/>
        </w:rPr>
        <w:t>Câu 5</w:t>
      </w:r>
      <w:r>
        <w:rPr>
          <w:b/>
          <w:sz w:val="26"/>
        </w:rPr>
        <w:t xml:space="preserve">: </w:t>
      </w:r>
      <w:r>
        <w:rPr>
          <w:sz w:val="26"/>
        </w:rPr>
        <w:t>1 điểm</w:t>
      </w:r>
    </w:p>
    <w:p w:rsidR="00B20678" w:rsidRDefault="00A67783">
      <w:pPr>
        <w:spacing w:line="298" w:lineRule="exact"/>
        <w:ind w:left="680"/>
        <w:rPr>
          <w:sz w:val="26"/>
        </w:rPr>
      </w:pPr>
      <w:r>
        <w:rPr>
          <w:sz w:val="26"/>
        </w:rPr>
        <w:t xml:space="preserve">a) </w:t>
      </w:r>
      <w:r>
        <w:rPr>
          <w:b/>
          <w:sz w:val="26"/>
        </w:rPr>
        <w:t xml:space="preserve">Đ </w:t>
      </w:r>
      <w:r>
        <w:rPr>
          <w:sz w:val="26"/>
        </w:rPr>
        <w:t>(0</w:t>
      </w:r>
      <w:proofErr w:type="gramStart"/>
      <w:r>
        <w:rPr>
          <w:sz w:val="26"/>
        </w:rPr>
        <w:t>,5</w:t>
      </w:r>
      <w:proofErr w:type="gramEnd"/>
      <w:r>
        <w:rPr>
          <w:sz w:val="26"/>
        </w:rPr>
        <w:t xml:space="preserve"> điểm); b) </w:t>
      </w:r>
      <w:r>
        <w:rPr>
          <w:b/>
          <w:sz w:val="26"/>
        </w:rPr>
        <w:t xml:space="preserve">S </w:t>
      </w:r>
      <w:r>
        <w:rPr>
          <w:sz w:val="26"/>
        </w:rPr>
        <w:t>(0,5 điểm).</w:t>
      </w:r>
    </w:p>
    <w:p w:rsidR="00B20678" w:rsidRDefault="00A67783">
      <w:pPr>
        <w:spacing w:before="1"/>
        <w:ind w:left="680"/>
        <w:rPr>
          <w:sz w:val="26"/>
        </w:rPr>
      </w:pPr>
      <w:r>
        <w:rPr>
          <w:b/>
          <w:sz w:val="26"/>
          <w:u w:val="thick"/>
        </w:rPr>
        <w:t>Câu 6</w:t>
      </w:r>
      <w:r>
        <w:rPr>
          <w:b/>
          <w:sz w:val="26"/>
        </w:rPr>
        <w:t xml:space="preserve">: </w:t>
      </w:r>
      <w:r>
        <w:rPr>
          <w:sz w:val="26"/>
        </w:rPr>
        <w:t>1 điểm</w:t>
      </w:r>
    </w:p>
    <w:p w:rsidR="00B20678" w:rsidRDefault="00A67783">
      <w:pPr>
        <w:tabs>
          <w:tab w:val="left" w:pos="5492"/>
        </w:tabs>
        <w:spacing w:before="200" w:line="298" w:lineRule="exact"/>
        <w:ind w:left="1400"/>
        <w:rPr>
          <w:sz w:val="26"/>
        </w:rPr>
      </w:pPr>
      <w:proofErr w:type="gramStart"/>
      <w:r>
        <w:rPr>
          <w:sz w:val="26"/>
        </w:rPr>
        <w:t>a</w:t>
      </w:r>
      <w:proofErr w:type="gramEnd"/>
      <w:r>
        <w:rPr>
          <w:sz w:val="26"/>
        </w:rPr>
        <w:t>)  3 x 6 + 5 = 18 + 5</w:t>
      </w:r>
      <w:r>
        <w:rPr>
          <w:spacing w:val="18"/>
          <w:sz w:val="26"/>
        </w:rPr>
        <w:t xml:space="preserve"> </w:t>
      </w:r>
      <w:r>
        <w:rPr>
          <w:sz w:val="26"/>
        </w:rPr>
        <w:t>(0,25</w:t>
      </w:r>
      <w:r>
        <w:rPr>
          <w:spacing w:val="-1"/>
          <w:sz w:val="26"/>
        </w:rPr>
        <w:t xml:space="preserve"> </w:t>
      </w:r>
      <w:r>
        <w:rPr>
          <w:sz w:val="26"/>
        </w:rPr>
        <w:t>điểm)</w:t>
      </w:r>
      <w:r>
        <w:rPr>
          <w:sz w:val="26"/>
        </w:rPr>
        <w:tab/>
        <w:t>b) 4 x 5 : 2 = 20 : 2 (0,25</w:t>
      </w:r>
      <w:r>
        <w:rPr>
          <w:spacing w:val="-7"/>
          <w:sz w:val="26"/>
        </w:rPr>
        <w:t xml:space="preserve"> </w:t>
      </w:r>
      <w:r>
        <w:rPr>
          <w:sz w:val="26"/>
        </w:rPr>
        <w:t>điểm)</w:t>
      </w:r>
    </w:p>
    <w:p w:rsidR="00B20678" w:rsidRDefault="00A67783">
      <w:pPr>
        <w:tabs>
          <w:tab w:val="left" w:pos="6694"/>
        </w:tabs>
        <w:spacing w:line="298" w:lineRule="exact"/>
        <w:ind w:left="2732"/>
        <w:rPr>
          <w:sz w:val="26"/>
        </w:rPr>
      </w:pPr>
      <w:r>
        <w:rPr>
          <w:sz w:val="26"/>
        </w:rPr>
        <w:t>= 23</w:t>
      </w:r>
      <w:r>
        <w:rPr>
          <w:spacing w:val="-1"/>
          <w:sz w:val="26"/>
        </w:rPr>
        <w:t xml:space="preserve"> </w:t>
      </w:r>
      <w:r>
        <w:rPr>
          <w:sz w:val="26"/>
        </w:rPr>
        <w:t>(0</w:t>
      </w:r>
      <w:proofErr w:type="gramStart"/>
      <w:r>
        <w:rPr>
          <w:sz w:val="26"/>
        </w:rPr>
        <w:t>,25</w:t>
      </w:r>
      <w:proofErr w:type="gramEnd"/>
      <w:r>
        <w:rPr>
          <w:spacing w:val="-1"/>
          <w:sz w:val="26"/>
        </w:rPr>
        <w:t xml:space="preserve"> </w:t>
      </w:r>
      <w:r>
        <w:rPr>
          <w:sz w:val="26"/>
        </w:rPr>
        <w:t>điểm)</w:t>
      </w:r>
      <w:r>
        <w:rPr>
          <w:sz w:val="26"/>
        </w:rPr>
        <w:tab/>
        <w:t>= 10 (0,25</w:t>
      </w:r>
      <w:r>
        <w:rPr>
          <w:spacing w:val="-1"/>
          <w:sz w:val="26"/>
        </w:rPr>
        <w:t xml:space="preserve"> </w:t>
      </w:r>
      <w:r>
        <w:rPr>
          <w:sz w:val="26"/>
        </w:rPr>
        <w:t>điểm)</w:t>
      </w:r>
    </w:p>
    <w:p w:rsidR="00B20678" w:rsidRDefault="00B20678">
      <w:pPr>
        <w:pStyle w:val="BodyText"/>
        <w:spacing w:before="8"/>
        <w:rPr>
          <w:sz w:val="13"/>
        </w:rPr>
      </w:pPr>
    </w:p>
    <w:p w:rsidR="00B20678" w:rsidRDefault="00A67783">
      <w:pPr>
        <w:spacing w:before="88" w:line="298" w:lineRule="exact"/>
        <w:ind w:left="680"/>
        <w:rPr>
          <w:sz w:val="26"/>
        </w:rPr>
      </w:pPr>
      <w:r>
        <w:rPr>
          <w:b/>
          <w:sz w:val="26"/>
          <w:u w:val="thick"/>
        </w:rPr>
        <w:t>Câu 7</w:t>
      </w:r>
      <w:r>
        <w:rPr>
          <w:b/>
          <w:sz w:val="26"/>
        </w:rPr>
        <w:t xml:space="preserve">: </w:t>
      </w:r>
      <w:r>
        <w:rPr>
          <w:sz w:val="26"/>
        </w:rPr>
        <w:t>1 điểm</w:t>
      </w:r>
    </w:p>
    <w:p w:rsidR="00B20678" w:rsidRDefault="00B20678">
      <w:pPr>
        <w:spacing w:line="298" w:lineRule="exact"/>
        <w:ind w:left="680"/>
        <w:rPr>
          <w:sz w:val="26"/>
        </w:rPr>
      </w:pPr>
      <w:r w:rsidRPr="00B20678">
        <w:rPr>
          <w:noProof/>
        </w:rPr>
        <w:pict>
          <v:shape id="Text Box 76" o:spid="_x0000_s1060" type="#_x0000_t202" style="position:absolute;left:0;text-align:left;margin-left:283.95pt;margin-top:.1pt;width:99.75pt;height:85.7pt;z-index:2516203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605"/>
                    <w:gridCol w:w="655"/>
                    <w:gridCol w:w="720"/>
                  </w:tblGrid>
                  <w:tr w:rsidR="00B20678">
                    <w:trPr>
                      <w:trHeight w:val="544"/>
                    </w:trPr>
                    <w:tc>
                      <w:tcPr>
                        <w:tcW w:w="605" w:type="dxa"/>
                      </w:tcPr>
                      <w:p w:rsidR="00B20678" w:rsidRDefault="00A67783">
                        <w:pPr>
                          <w:pStyle w:val="TableParagraph"/>
                          <w:spacing w:line="291" w:lineRule="exact"/>
                          <w:ind w:right="161"/>
                          <w:jc w:val="right"/>
                          <w:rPr>
                            <w:sz w:val="26"/>
                          </w:rPr>
                        </w:pPr>
                        <w:r>
                          <w:rPr>
                            <w:w w:val="95"/>
                            <w:sz w:val="26"/>
                          </w:rPr>
                          <w:t>11</w:t>
                        </w:r>
                      </w:p>
                    </w:tc>
                    <w:tc>
                      <w:tcPr>
                        <w:tcW w:w="655" w:type="dxa"/>
                      </w:tcPr>
                      <w:p w:rsidR="00B20678" w:rsidRDefault="00A67783">
                        <w:pPr>
                          <w:pStyle w:val="TableParagraph"/>
                          <w:spacing w:line="298" w:lineRule="exact"/>
                          <w:ind w:left="196"/>
                          <w:rPr>
                            <w:b/>
                            <w:sz w:val="26"/>
                          </w:rPr>
                        </w:pPr>
                        <w:r>
                          <w:rPr>
                            <w:b/>
                            <w:sz w:val="26"/>
                          </w:rPr>
                          <w:t>13</w:t>
                        </w:r>
                      </w:p>
                    </w:tc>
                    <w:tc>
                      <w:tcPr>
                        <w:tcW w:w="720" w:type="dxa"/>
                      </w:tcPr>
                      <w:p w:rsidR="00B20678" w:rsidRDefault="00A67783">
                        <w:pPr>
                          <w:pStyle w:val="TableParagraph"/>
                          <w:spacing w:line="298" w:lineRule="exact"/>
                          <w:ind w:left="295"/>
                          <w:rPr>
                            <w:b/>
                            <w:sz w:val="26"/>
                          </w:rPr>
                        </w:pPr>
                        <w:r>
                          <w:rPr>
                            <w:b/>
                            <w:w w:val="99"/>
                            <w:sz w:val="26"/>
                          </w:rPr>
                          <w:t>3</w:t>
                        </w:r>
                      </w:p>
                    </w:tc>
                  </w:tr>
                  <w:tr w:rsidR="00B20678">
                    <w:trPr>
                      <w:trHeight w:val="544"/>
                    </w:trPr>
                    <w:tc>
                      <w:tcPr>
                        <w:tcW w:w="605" w:type="dxa"/>
                      </w:tcPr>
                      <w:p w:rsidR="00B20678" w:rsidRDefault="00A67783">
                        <w:pPr>
                          <w:pStyle w:val="TableParagraph"/>
                          <w:spacing w:line="298" w:lineRule="exact"/>
                          <w:ind w:right="227"/>
                          <w:jc w:val="right"/>
                          <w:rPr>
                            <w:b/>
                            <w:sz w:val="26"/>
                          </w:rPr>
                        </w:pPr>
                        <w:r>
                          <w:rPr>
                            <w:b/>
                            <w:w w:val="99"/>
                            <w:sz w:val="26"/>
                          </w:rPr>
                          <w:t>1</w:t>
                        </w:r>
                      </w:p>
                    </w:tc>
                    <w:tc>
                      <w:tcPr>
                        <w:tcW w:w="655" w:type="dxa"/>
                      </w:tcPr>
                      <w:p w:rsidR="00B20678" w:rsidRDefault="00A67783">
                        <w:pPr>
                          <w:pStyle w:val="TableParagraph"/>
                          <w:spacing w:line="291" w:lineRule="exact"/>
                          <w:ind w:left="261"/>
                          <w:rPr>
                            <w:sz w:val="26"/>
                          </w:rPr>
                        </w:pPr>
                        <w:r>
                          <w:rPr>
                            <w:w w:val="99"/>
                            <w:sz w:val="26"/>
                          </w:rPr>
                          <w:t>9</w:t>
                        </w:r>
                      </w:p>
                    </w:tc>
                    <w:tc>
                      <w:tcPr>
                        <w:tcW w:w="720" w:type="dxa"/>
                      </w:tcPr>
                      <w:p w:rsidR="00B20678" w:rsidRDefault="00A67783">
                        <w:pPr>
                          <w:pStyle w:val="TableParagraph"/>
                          <w:spacing w:line="291" w:lineRule="exact"/>
                          <w:ind w:left="230"/>
                          <w:rPr>
                            <w:sz w:val="26"/>
                          </w:rPr>
                        </w:pPr>
                        <w:r>
                          <w:rPr>
                            <w:sz w:val="26"/>
                          </w:rPr>
                          <w:t>17</w:t>
                        </w:r>
                      </w:p>
                    </w:tc>
                  </w:tr>
                  <w:tr w:rsidR="00B20678">
                    <w:trPr>
                      <w:trHeight w:val="585"/>
                    </w:trPr>
                    <w:tc>
                      <w:tcPr>
                        <w:tcW w:w="605" w:type="dxa"/>
                      </w:tcPr>
                      <w:p w:rsidR="00B20678" w:rsidRDefault="00A67783">
                        <w:pPr>
                          <w:pStyle w:val="TableParagraph"/>
                          <w:spacing w:line="291" w:lineRule="exact"/>
                          <w:ind w:right="161"/>
                          <w:jc w:val="right"/>
                          <w:rPr>
                            <w:sz w:val="26"/>
                          </w:rPr>
                        </w:pPr>
                        <w:r>
                          <w:rPr>
                            <w:w w:val="95"/>
                            <w:sz w:val="26"/>
                          </w:rPr>
                          <w:t>15</w:t>
                        </w:r>
                      </w:p>
                    </w:tc>
                    <w:tc>
                      <w:tcPr>
                        <w:tcW w:w="655" w:type="dxa"/>
                      </w:tcPr>
                      <w:p w:rsidR="00B20678" w:rsidRDefault="00A67783">
                        <w:pPr>
                          <w:pStyle w:val="TableParagraph"/>
                          <w:spacing w:line="291" w:lineRule="exact"/>
                          <w:ind w:left="261"/>
                          <w:rPr>
                            <w:sz w:val="26"/>
                          </w:rPr>
                        </w:pPr>
                        <w:r>
                          <w:rPr>
                            <w:w w:val="99"/>
                            <w:sz w:val="26"/>
                          </w:rPr>
                          <w:t>5</w:t>
                        </w:r>
                      </w:p>
                    </w:tc>
                    <w:tc>
                      <w:tcPr>
                        <w:tcW w:w="720" w:type="dxa"/>
                      </w:tcPr>
                      <w:p w:rsidR="00B20678" w:rsidRDefault="00A67783">
                        <w:pPr>
                          <w:pStyle w:val="TableParagraph"/>
                          <w:spacing w:line="298" w:lineRule="exact"/>
                          <w:ind w:left="295"/>
                          <w:rPr>
                            <w:b/>
                            <w:sz w:val="26"/>
                          </w:rPr>
                        </w:pPr>
                        <w:r>
                          <w:rPr>
                            <w:b/>
                            <w:w w:val="99"/>
                            <w:sz w:val="26"/>
                          </w:rPr>
                          <w:t>7</w:t>
                        </w:r>
                      </w:p>
                    </w:tc>
                  </w:tr>
                </w:tbl>
                <w:p w:rsidR="00B20678" w:rsidRDefault="00B20678">
                  <w:pPr>
                    <w:pStyle w:val="BodyText"/>
                  </w:pPr>
                </w:p>
              </w:txbxContent>
            </v:textbox>
            <w10:wrap anchorx="page"/>
          </v:shape>
        </w:pict>
      </w:r>
      <w:r w:rsidR="00A67783">
        <w:rPr>
          <w:sz w:val="26"/>
        </w:rPr>
        <w:t xml:space="preserve">Mỗi ô điền </w:t>
      </w:r>
      <w:proofErr w:type="gramStart"/>
      <w:r w:rsidR="00A67783">
        <w:rPr>
          <w:sz w:val="26"/>
        </w:rPr>
        <w:t>đúng :</w:t>
      </w:r>
      <w:proofErr w:type="gramEnd"/>
      <w:r w:rsidR="00A67783">
        <w:rPr>
          <w:sz w:val="26"/>
        </w:rPr>
        <w:t xml:space="preserve"> 0,25 điểm</w:t>
      </w:r>
    </w:p>
    <w:p w:rsidR="00B20678" w:rsidRDefault="00B20678">
      <w:pPr>
        <w:pStyle w:val="BodyText"/>
      </w:pPr>
    </w:p>
    <w:p w:rsidR="00B20678" w:rsidRDefault="00B20678">
      <w:pPr>
        <w:pStyle w:val="BodyText"/>
      </w:pPr>
    </w:p>
    <w:p w:rsidR="00B20678" w:rsidRDefault="00B20678">
      <w:pPr>
        <w:pStyle w:val="BodyText"/>
      </w:pPr>
    </w:p>
    <w:p w:rsidR="00B20678" w:rsidRDefault="00B20678">
      <w:pPr>
        <w:pStyle w:val="BodyText"/>
      </w:pPr>
    </w:p>
    <w:p w:rsidR="00B20678" w:rsidRDefault="00A67783">
      <w:pPr>
        <w:spacing w:before="209" w:line="298" w:lineRule="exact"/>
        <w:ind w:left="680"/>
        <w:rPr>
          <w:sz w:val="26"/>
        </w:rPr>
      </w:pPr>
      <w:r>
        <w:rPr>
          <w:b/>
          <w:sz w:val="26"/>
          <w:u w:val="thick"/>
        </w:rPr>
        <w:t>Câu 8</w:t>
      </w:r>
      <w:r>
        <w:rPr>
          <w:b/>
          <w:sz w:val="26"/>
        </w:rPr>
        <w:t xml:space="preserve">: </w:t>
      </w:r>
      <w:r>
        <w:rPr>
          <w:sz w:val="26"/>
        </w:rPr>
        <w:t>1 điểm</w:t>
      </w:r>
    </w:p>
    <w:p w:rsidR="00B20678" w:rsidRDefault="00A67783">
      <w:pPr>
        <w:spacing w:line="298" w:lineRule="exact"/>
        <w:ind w:left="680"/>
        <w:rPr>
          <w:sz w:val="26"/>
        </w:rPr>
      </w:pPr>
      <w:r>
        <w:rPr>
          <w:sz w:val="26"/>
        </w:rPr>
        <w:t>1m = 100cm (0</w:t>
      </w:r>
      <w:proofErr w:type="gramStart"/>
      <w:r>
        <w:rPr>
          <w:sz w:val="26"/>
        </w:rPr>
        <w:t>,25</w:t>
      </w:r>
      <w:proofErr w:type="gramEnd"/>
      <w:r>
        <w:rPr>
          <w:sz w:val="26"/>
        </w:rPr>
        <w:t xml:space="preserve"> điểm)</w:t>
      </w:r>
    </w:p>
    <w:p w:rsidR="00B20678" w:rsidRDefault="00A67783">
      <w:pPr>
        <w:spacing w:before="1"/>
        <w:ind w:left="680" w:right="7050"/>
        <w:rPr>
          <w:sz w:val="26"/>
        </w:rPr>
      </w:pPr>
      <w:r>
        <w:rPr>
          <w:sz w:val="26"/>
        </w:rPr>
        <w:t>Chiều cao bé Thanh là: (0</w:t>
      </w:r>
      <w:proofErr w:type="gramStart"/>
      <w:r>
        <w:rPr>
          <w:sz w:val="26"/>
        </w:rPr>
        <w:t>,25</w:t>
      </w:r>
      <w:proofErr w:type="gramEnd"/>
      <w:r>
        <w:rPr>
          <w:sz w:val="26"/>
        </w:rPr>
        <w:t xml:space="preserve"> điểm) 100 – 3 = 97 (cm) (0,25 điểm)</w:t>
      </w:r>
    </w:p>
    <w:p w:rsidR="00B20678" w:rsidRDefault="00A67783">
      <w:pPr>
        <w:spacing w:line="299" w:lineRule="exact"/>
        <w:ind w:left="680"/>
        <w:rPr>
          <w:sz w:val="26"/>
        </w:rPr>
      </w:pPr>
      <w:r>
        <w:rPr>
          <w:sz w:val="26"/>
        </w:rPr>
        <w:t>Đáp số: 97 cm (0</w:t>
      </w:r>
      <w:proofErr w:type="gramStart"/>
      <w:r>
        <w:rPr>
          <w:sz w:val="26"/>
        </w:rPr>
        <w:t>,25</w:t>
      </w:r>
      <w:proofErr w:type="gramEnd"/>
      <w:r>
        <w:rPr>
          <w:sz w:val="26"/>
        </w:rPr>
        <w:t xml:space="preserve"> điểm)</w:t>
      </w:r>
    </w:p>
    <w:p w:rsidR="00B20678" w:rsidRDefault="00B20678">
      <w:pPr>
        <w:pStyle w:val="BodyText"/>
        <w:rPr>
          <w:sz w:val="26"/>
        </w:rPr>
      </w:pPr>
    </w:p>
    <w:p w:rsidR="00B20678" w:rsidRDefault="00A67783">
      <w:pPr>
        <w:ind w:left="680"/>
        <w:rPr>
          <w:sz w:val="26"/>
        </w:rPr>
      </w:pPr>
      <w:r>
        <w:rPr>
          <w:b/>
          <w:sz w:val="26"/>
          <w:u w:val="thick"/>
        </w:rPr>
        <w:t>Câu 9</w:t>
      </w:r>
      <w:r>
        <w:rPr>
          <w:b/>
          <w:sz w:val="26"/>
        </w:rPr>
        <w:t xml:space="preserve">: </w:t>
      </w:r>
      <w:r>
        <w:rPr>
          <w:sz w:val="26"/>
        </w:rPr>
        <w:t>1 điểm</w:t>
      </w:r>
    </w:p>
    <w:p w:rsidR="00B20678" w:rsidRDefault="00A67783">
      <w:pPr>
        <w:pStyle w:val="ListParagraph"/>
        <w:numPr>
          <w:ilvl w:val="0"/>
          <w:numId w:val="16"/>
        </w:numPr>
        <w:tabs>
          <w:tab w:val="left" w:pos="947"/>
        </w:tabs>
        <w:spacing w:before="1" w:line="299" w:lineRule="exact"/>
        <w:ind w:hanging="266"/>
        <w:rPr>
          <w:sz w:val="26"/>
        </w:rPr>
      </w:pPr>
      <w:r>
        <w:rPr>
          <w:sz w:val="26"/>
        </w:rPr>
        <w:t>Có 7 hình tam giác (0,5</w:t>
      </w:r>
      <w:r>
        <w:rPr>
          <w:spacing w:val="-9"/>
          <w:sz w:val="26"/>
        </w:rPr>
        <w:t xml:space="preserve"> </w:t>
      </w:r>
      <w:r>
        <w:rPr>
          <w:sz w:val="26"/>
        </w:rPr>
        <w:t>điểm)</w:t>
      </w:r>
    </w:p>
    <w:p w:rsidR="00B20678" w:rsidRDefault="00A67783">
      <w:pPr>
        <w:pStyle w:val="ListParagraph"/>
        <w:numPr>
          <w:ilvl w:val="0"/>
          <w:numId w:val="16"/>
        </w:numPr>
        <w:tabs>
          <w:tab w:val="left" w:pos="962"/>
        </w:tabs>
        <w:spacing w:line="299" w:lineRule="exact"/>
        <w:ind w:left="961" w:hanging="281"/>
        <w:rPr>
          <w:sz w:val="26"/>
        </w:rPr>
      </w:pPr>
      <w:r>
        <w:rPr>
          <w:sz w:val="26"/>
        </w:rPr>
        <w:t>Có 3 hình chữ nhật (0,5</w:t>
      </w:r>
      <w:r>
        <w:rPr>
          <w:spacing w:val="-12"/>
          <w:sz w:val="26"/>
        </w:rPr>
        <w:t xml:space="preserve"> </w:t>
      </w:r>
      <w:r>
        <w:rPr>
          <w:sz w:val="26"/>
        </w:rPr>
        <w:t>điểm)</w:t>
      </w:r>
    </w:p>
    <w:p w:rsidR="00B20678" w:rsidRDefault="00A67783">
      <w:pPr>
        <w:spacing w:before="1"/>
        <w:ind w:left="680" w:right="8940"/>
        <w:rPr>
          <w:sz w:val="26"/>
        </w:rPr>
      </w:pPr>
      <w:r>
        <w:rPr>
          <w:b/>
          <w:sz w:val="26"/>
          <w:u w:val="thick"/>
        </w:rPr>
        <w:t>Câu 10</w:t>
      </w:r>
      <w:r>
        <w:rPr>
          <w:b/>
          <w:sz w:val="26"/>
        </w:rPr>
        <w:t xml:space="preserve">: </w:t>
      </w:r>
      <w:r>
        <w:rPr>
          <w:sz w:val="26"/>
        </w:rPr>
        <w:t>1 điểm a) 110 (0</w:t>
      </w:r>
      <w:proofErr w:type="gramStart"/>
      <w:r>
        <w:rPr>
          <w:sz w:val="26"/>
        </w:rPr>
        <w:t>,5</w:t>
      </w:r>
      <w:proofErr w:type="gramEnd"/>
      <w:r>
        <w:rPr>
          <w:spacing w:val="-6"/>
          <w:sz w:val="26"/>
        </w:rPr>
        <w:t xml:space="preserve"> </w:t>
      </w:r>
      <w:r>
        <w:rPr>
          <w:sz w:val="26"/>
        </w:rPr>
        <w:t>điểm)</w:t>
      </w:r>
    </w:p>
    <w:p w:rsidR="00B20678" w:rsidRDefault="00A67783">
      <w:pPr>
        <w:spacing w:line="299" w:lineRule="exact"/>
        <w:ind w:left="680"/>
        <w:rPr>
          <w:sz w:val="26"/>
        </w:rPr>
      </w:pPr>
      <w:r>
        <w:rPr>
          <w:sz w:val="26"/>
        </w:rPr>
        <w:t>b) 224 (0</w:t>
      </w:r>
      <w:proofErr w:type="gramStart"/>
      <w:r>
        <w:rPr>
          <w:sz w:val="26"/>
        </w:rPr>
        <w:t>,5</w:t>
      </w:r>
      <w:proofErr w:type="gramEnd"/>
      <w:r>
        <w:rPr>
          <w:spacing w:val="-9"/>
          <w:sz w:val="26"/>
        </w:rPr>
        <w:t xml:space="preserve"> </w:t>
      </w:r>
      <w:r>
        <w:rPr>
          <w:sz w:val="26"/>
        </w:rPr>
        <w:t>điểm)</w:t>
      </w:r>
    </w:p>
    <w:p w:rsidR="00B20678" w:rsidRDefault="00B20678">
      <w:pPr>
        <w:spacing w:line="299" w:lineRule="exact"/>
        <w:rPr>
          <w:sz w:val="26"/>
        </w:rPr>
        <w:sectPr w:rsidR="00B20678">
          <w:pgSz w:w="12240" w:h="15840"/>
          <w:pgMar w:top="1280" w:right="40" w:bottom="1560" w:left="760" w:header="709" w:footer="1380" w:gutter="0"/>
          <w:cols w:space="720"/>
        </w:sectPr>
      </w:pPr>
    </w:p>
    <w:p w:rsidR="00B20678" w:rsidRDefault="00A67783">
      <w:pPr>
        <w:pStyle w:val="Heading3"/>
        <w:spacing w:before="143"/>
        <w:ind w:left="5322"/>
      </w:pPr>
      <w:r>
        <w:lastRenderedPageBreak/>
        <w:t>ĐÊ SỐ 07</w:t>
      </w:r>
    </w:p>
    <w:p w:rsidR="00B20678" w:rsidRDefault="00A67783">
      <w:pPr>
        <w:spacing w:before="250" w:line="504" w:lineRule="auto"/>
        <w:ind w:left="680" w:right="5092"/>
        <w:rPr>
          <w:sz w:val="28"/>
        </w:rPr>
      </w:pPr>
      <w:r>
        <w:rPr>
          <w:b/>
          <w:sz w:val="28"/>
        </w:rPr>
        <w:t xml:space="preserve">Khoanh vào chữ cái đặt trước câu trả lời đúng: Câu 1: </w:t>
      </w:r>
      <w:r>
        <w:rPr>
          <w:sz w:val="28"/>
        </w:rPr>
        <w:t xml:space="preserve">1 m </w:t>
      </w:r>
      <w:proofErr w:type="gramStart"/>
      <w:r>
        <w:rPr>
          <w:sz w:val="28"/>
        </w:rPr>
        <w:t>= .....</w:t>
      </w:r>
      <w:proofErr w:type="gramEnd"/>
      <w:r>
        <w:rPr>
          <w:sz w:val="28"/>
        </w:rPr>
        <w:t xml:space="preserve"> </w:t>
      </w:r>
      <w:proofErr w:type="gramStart"/>
      <w:r>
        <w:rPr>
          <w:sz w:val="28"/>
        </w:rPr>
        <w:t>cm?</w:t>
      </w:r>
      <w:proofErr w:type="gramEnd"/>
    </w:p>
    <w:p w:rsidR="00B20678" w:rsidRDefault="00A67783">
      <w:pPr>
        <w:pStyle w:val="BodyText"/>
        <w:tabs>
          <w:tab w:val="left" w:pos="4441"/>
          <w:tab w:val="left" w:pos="7842"/>
        </w:tabs>
        <w:spacing w:before="9"/>
        <w:ind w:left="750"/>
      </w:pPr>
      <w:r>
        <w:t>A.</w:t>
      </w:r>
      <w:r>
        <w:rPr>
          <w:spacing w:val="-1"/>
        </w:rPr>
        <w:t xml:space="preserve"> </w:t>
      </w:r>
      <w:r>
        <w:t>10</w:t>
      </w:r>
      <w:r>
        <w:rPr>
          <w:spacing w:val="1"/>
        </w:rPr>
        <w:t xml:space="preserve"> </w:t>
      </w:r>
      <w:r>
        <w:t>cm</w:t>
      </w:r>
      <w:r>
        <w:tab/>
        <w:t>B.</w:t>
      </w:r>
      <w:r>
        <w:rPr>
          <w:spacing w:val="-2"/>
        </w:rPr>
        <w:t xml:space="preserve"> </w:t>
      </w:r>
      <w:r>
        <w:t>100</w:t>
      </w:r>
      <w:r>
        <w:rPr>
          <w:spacing w:val="1"/>
        </w:rPr>
        <w:t xml:space="preserve"> </w:t>
      </w:r>
      <w:r>
        <w:t>cm</w:t>
      </w:r>
      <w:r>
        <w:tab/>
        <w:t>C. 1000</w:t>
      </w:r>
      <w:r>
        <w:rPr>
          <w:spacing w:val="-1"/>
        </w:rPr>
        <w:t xml:space="preserve"> </w:t>
      </w:r>
      <w:r>
        <w:t>cm</w:t>
      </w:r>
    </w:p>
    <w:p w:rsidR="00B20678" w:rsidRDefault="00B20678">
      <w:pPr>
        <w:pStyle w:val="BodyText"/>
        <w:spacing w:before="2"/>
        <w:rPr>
          <w:sz w:val="31"/>
        </w:rPr>
      </w:pPr>
    </w:p>
    <w:p w:rsidR="00B20678" w:rsidRDefault="00A67783">
      <w:pPr>
        <w:pStyle w:val="BodyText"/>
        <w:spacing w:before="1"/>
        <w:ind w:left="680"/>
      </w:pPr>
      <w:r>
        <w:rPr>
          <w:b/>
        </w:rPr>
        <w:t xml:space="preserve">Câu 2: </w:t>
      </w:r>
      <w:r>
        <w:t>Độ dài đường gấp khúc sau là:</w:t>
      </w:r>
    </w:p>
    <w:p w:rsidR="00B20678" w:rsidRDefault="00B20678">
      <w:pPr>
        <w:pStyle w:val="BodyText"/>
        <w:rPr>
          <w:sz w:val="20"/>
        </w:rPr>
      </w:pPr>
    </w:p>
    <w:p w:rsidR="00B20678" w:rsidRDefault="002465BD">
      <w:pPr>
        <w:pStyle w:val="BodyText"/>
        <w:spacing w:before="1"/>
        <w:rPr>
          <w:sz w:val="19"/>
        </w:rPr>
      </w:pPr>
      <w:r>
        <w:rPr>
          <w:noProof/>
          <w:lang w:bidi="ar-SA"/>
        </w:rPr>
        <w:drawing>
          <wp:anchor distT="0" distB="0" distL="0" distR="0" simplePos="0" relativeHeight="251592704" behindDoc="0" locked="0" layoutInCell="1" allowOverlap="1">
            <wp:simplePos x="0" y="0"/>
            <wp:positionH relativeFrom="page">
              <wp:posOffset>1127760</wp:posOffset>
            </wp:positionH>
            <wp:positionV relativeFrom="paragraph">
              <wp:posOffset>163830</wp:posOffset>
            </wp:positionV>
            <wp:extent cx="1791335" cy="1457325"/>
            <wp:effectExtent l="0" t="0" r="0" b="0"/>
            <wp:wrapTopAndBottom/>
            <wp:docPr id="136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91335" cy="1457325"/>
                    </a:xfrm>
                    <a:prstGeom prst="rect">
                      <a:avLst/>
                    </a:prstGeom>
                    <a:noFill/>
                    <a:ln>
                      <a:noFill/>
                    </a:ln>
                  </pic:spPr>
                </pic:pic>
              </a:graphicData>
            </a:graphic>
          </wp:anchor>
        </w:drawing>
      </w:r>
    </w:p>
    <w:p w:rsidR="00B20678" w:rsidRDefault="00B20678">
      <w:pPr>
        <w:pStyle w:val="BodyText"/>
        <w:spacing w:before="10"/>
        <w:rPr>
          <w:sz w:val="34"/>
        </w:rPr>
      </w:pPr>
    </w:p>
    <w:p w:rsidR="00B20678" w:rsidRDefault="00A67783">
      <w:pPr>
        <w:pStyle w:val="ListParagraph"/>
        <w:numPr>
          <w:ilvl w:val="1"/>
          <w:numId w:val="16"/>
        </w:numPr>
        <w:tabs>
          <w:tab w:val="left" w:pos="1300"/>
          <w:tab w:val="left" w:pos="4372"/>
          <w:tab w:val="left" w:pos="7845"/>
        </w:tabs>
        <w:rPr>
          <w:sz w:val="28"/>
        </w:rPr>
      </w:pPr>
      <w:r>
        <w:rPr>
          <w:sz w:val="28"/>
        </w:rPr>
        <w:t>20</w:t>
      </w:r>
      <w:r>
        <w:rPr>
          <w:spacing w:val="3"/>
          <w:sz w:val="28"/>
        </w:rPr>
        <w:t xml:space="preserve"> </w:t>
      </w:r>
      <w:r>
        <w:rPr>
          <w:sz w:val="28"/>
        </w:rPr>
        <w:t>cm</w:t>
      </w:r>
      <w:r>
        <w:rPr>
          <w:sz w:val="28"/>
        </w:rPr>
        <w:tab/>
        <w:t>B.</w:t>
      </w:r>
      <w:r>
        <w:rPr>
          <w:spacing w:val="-2"/>
          <w:sz w:val="28"/>
        </w:rPr>
        <w:t xml:space="preserve"> </w:t>
      </w:r>
      <w:r>
        <w:rPr>
          <w:sz w:val="28"/>
        </w:rPr>
        <w:t>12</w:t>
      </w:r>
      <w:r>
        <w:rPr>
          <w:spacing w:val="2"/>
          <w:sz w:val="28"/>
        </w:rPr>
        <w:t xml:space="preserve"> </w:t>
      </w:r>
      <w:r>
        <w:rPr>
          <w:sz w:val="28"/>
        </w:rPr>
        <w:t>cm</w:t>
      </w:r>
      <w:r>
        <w:rPr>
          <w:sz w:val="28"/>
        </w:rPr>
        <w:tab/>
        <w:t>C. 16</w:t>
      </w:r>
      <w:r>
        <w:rPr>
          <w:spacing w:val="-1"/>
          <w:sz w:val="28"/>
        </w:rPr>
        <w:t xml:space="preserve"> </w:t>
      </w:r>
      <w:r>
        <w:rPr>
          <w:sz w:val="28"/>
        </w:rPr>
        <w:t>cm</w:t>
      </w:r>
    </w:p>
    <w:p w:rsidR="00B20678" w:rsidRDefault="00B20678">
      <w:pPr>
        <w:pStyle w:val="BodyText"/>
        <w:rPr>
          <w:sz w:val="30"/>
        </w:rPr>
      </w:pPr>
    </w:p>
    <w:p w:rsidR="00B20678" w:rsidRDefault="00B20678">
      <w:pPr>
        <w:pStyle w:val="BodyText"/>
        <w:rPr>
          <w:sz w:val="30"/>
        </w:rPr>
      </w:pPr>
    </w:p>
    <w:p w:rsidR="00B20678" w:rsidRDefault="00B20678">
      <w:pPr>
        <w:pStyle w:val="BodyText"/>
        <w:spacing w:before="5"/>
        <w:rPr>
          <w:sz w:val="32"/>
        </w:rPr>
      </w:pPr>
    </w:p>
    <w:p w:rsidR="00B20678" w:rsidRDefault="00B20678">
      <w:pPr>
        <w:pStyle w:val="BodyText"/>
        <w:tabs>
          <w:tab w:val="left" w:pos="3253"/>
        </w:tabs>
        <w:ind w:left="680"/>
      </w:pPr>
      <w:r>
        <w:rPr>
          <w:noProof/>
        </w:rPr>
        <w:pict>
          <v:shape id="FreeForm 77" o:spid="_x0000_s1736" style="position:absolute;left:0;text-align:left;margin-left:2.1pt;margin-top:325.65pt;width:10.6pt;height:15.25pt;z-index:251618304;visibility:visible;mso-position-horizontal-relative:page" coordsize="212,3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" adj="0,,0" path="m3454,-6482r,285m3643,-6482r,285m3448,-6477r201,m3448,-6203r201,e" filled="f" strokeweight=".21114mm">
            <v:stroke joinstyle="round"/>
            <v:formulas/>
            <v:path arrowok="t" o:connecttype="custom" o:connectlocs="2193290,19685;2193290,200660;2313305,19685;2313305,200660;2189480,22860;2317115,22860;2189480,196850;2317115,196850" o:connectangles="0,0,0,0,0,0,0,0"/>
            <w10:wrap anchorx="page"/>
          </v:shape>
        </w:pict>
      </w:r>
      <w:r w:rsidR="00A67783">
        <w:rPr>
          <w:b/>
        </w:rPr>
        <w:t xml:space="preserve">Câu 3: </w:t>
      </w:r>
      <w:r w:rsidR="00A67783">
        <w:t>40</w:t>
      </w:r>
      <w:r w:rsidR="00A67783">
        <w:rPr>
          <w:spacing w:val="-1"/>
        </w:rPr>
        <w:t xml:space="preserve"> </w:t>
      </w:r>
      <w:r w:rsidR="00A67783">
        <w:t>+</w:t>
      </w:r>
      <w:r w:rsidR="00A67783">
        <w:rPr>
          <w:spacing w:val="-3"/>
        </w:rPr>
        <w:t xml:space="preserve"> </w:t>
      </w:r>
      <w:r w:rsidR="00A67783">
        <w:t>40</w:t>
      </w:r>
      <w:r w:rsidR="00A67783">
        <w:tab/>
        <w:t>20 + 60. Dấu cần điền vào ô trống</w:t>
      </w:r>
      <w:r w:rsidR="00A67783">
        <w:rPr>
          <w:spacing w:val="-5"/>
        </w:rPr>
        <w:t xml:space="preserve"> </w:t>
      </w:r>
      <w:r w:rsidR="00A67783">
        <w:t>là:</w:t>
      </w:r>
    </w:p>
    <w:p w:rsidR="00B20678" w:rsidRDefault="00B20678">
      <w:pPr>
        <w:pStyle w:val="BodyText"/>
        <w:spacing w:before="5"/>
        <w:rPr>
          <w:sz w:val="34"/>
        </w:rPr>
      </w:pPr>
    </w:p>
    <w:p w:rsidR="00B20678" w:rsidRDefault="00A67783">
      <w:pPr>
        <w:pStyle w:val="BodyText"/>
        <w:tabs>
          <w:tab w:val="left" w:pos="4328"/>
          <w:tab w:val="left" w:pos="7754"/>
        </w:tabs>
        <w:ind w:left="1028"/>
      </w:pPr>
      <w:r>
        <w:t>A.</w:t>
      </w:r>
      <w:r>
        <w:rPr>
          <w:spacing w:val="-2"/>
        </w:rPr>
        <w:t xml:space="preserve"> </w:t>
      </w:r>
      <w:r>
        <w:t>&lt;</w:t>
      </w:r>
      <w:r>
        <w:tab/>
        <w:t>B.</w:t>
      </w:r>
      <w:r>
        <w:rPr>
          <w:spacing w:val="-1"/>
        </w:rPr>
        <w:t xml:space="preserve"> </w:t>
      </w:r>
      <w:r>
        <w:t>&gt;</w:t>
      </w:r>
      <w:r>
        <w:tab/>
        <w:t>C.</w:t>
      </w:r>
      <w:r>
        <w:rPr>
          <w:spacing w:val="-1"/>
        </w:rPr>
        <w:t xml:space="preserve"> </w:t>
      </w:r>
      <w:r>
        <w:t>=</w:t>
      </w:r>
    </w:p>
    <w:p w:rsidR="00B20678" w:rsidRDefault="00B20678">
      <w:pPr>
        <w:pStyle w:val="BodyText"/>
        <w:spacing w:before="3"/>
        <w:rPr>
          <w:sz w:val="31"/>
        </w:rPr>
      </w:pPr>
    </w:p>
    <w:p w:rsidR="00B20678" w:rsidRDefault="00A67783">
      <w:pPr>
        <w:pStyle w:val="BodyText"/>
        <w:spacing w:line="508" w:lineRule="auto"/>
        <w:ind w:left="1400" w:right="4584" w:hanging="720"/>
      </w:pPr>
      <w:r>
        <w:rPr>
          <w:b/>
        </w:rPr>
        <w:t xml:space="preserve">Câu 4: </w:t>
      </w:r>
      <w:r>
        <w:t xml:space="preserve">Khoanh vào chữ cái đặt trước câu trả lời đúng: Số 785 viết thành tổng các </w:t>
      </w:r>
      <w:proofErr w:type="gramStart"/>
      <w:r>
        <w:t>trăm, chục, đơn</w:t>
      </w:r>
      <w:proofErr w:type="gramEnd"/>
      <w:r>
        <w:t xml:space="preserve"> vị là:</w:t>
      </w:r>
    </w:p>
    <w:p w:rsidR="00B20678" w:rsidRDefault="00A67783">
      <w:pPr>
        <w:pStyle w:val="BodyText"/>
        <w:tabs>
          <w:tab w:val="left" w:pos="4189"/>
          <w:tab w:val="left" w:pos="7684"/>
        </w:tabs>
        <w:spacing w:before="1"/>
        <w:ind w:left="958"/>
      </w:pPr>
      <w:r>
        <w:t>A.</w:t>
      </w:r>
      <w:r>
        <w:rPr>
          <w:spacing w:val="-2"/>
        </w:rPr>
        <w:t xml:space="preserve"> </w:t>
      </w:r>
      <w:r>
        <w:t>700+80</w:t>
      </w:r>
      <w:r>
        <w:tab/>
        <w:t>B.</w:t>
      </w:r>
      <w:r>
        <w:rPr>
          <w:spacing w:val="-3"/>
        </w:rPr>
        <w:t xml:space="preserve"> </w:t>
      </w:r>
      <w:r>
        <w:t>700+50</w:t>
      </w:r>
      <w:r>
        <w:tab/>
        <w:t>C.</w:t>
      </w:r>
      <w:r>
        <w:rPr>
          <w:spacing w:val="1"/>
        </w:rPr>
        <w:t xml:space="preserve"> </w:t>
      </w:r>
      <w:r>
        <w:t>700+80+5</w:t>
      </w:r>
    </w:p>
    <w:p w:rsidR="00B20678" w:rsidRDefault="00B20678">
      <w:pPr>
        <w:pStyle w:val="BodyText"/>
        <w:spacing w:before="5"/>
        <w:rPr>
          <w:sz w:val="31"/>
        </w:rPr>
      </w:pPr>
    </w:p>
    <w:p w:rsidR="00B20678" w:rsidRDefault="00A67783">
      <w:pPr>
        <w:spacing w:before="1"/>
        <w:ind w:left="680"/>
        <w:rPr>
          <w:sz w:val="28"/>
        </w:rPr>
      </w:pPr>
      <w:r>
        <w:rPr>
          <w:b/>
          <w:sz w:val="28"/>
        </w:rPr>
        <w:t xml:space="preserve">Câu 5: </w:t>
      </w:r>
      <w:r>
        <w:rPr>
          <w:sz w:val="28"/>
        </w:rPr>
        <w:t>Đặt tính rồi tính</w:t>
      </w:r>
    </w:p>
    <w:p w:rsidR="00B20678" w:rsidRDefault="00B20678">
      <w:pPr>
        <w:pStyle w:val="BodyText"/>
        <w:spacing w:before="3"/>
        <w:rPr>
          <w:sz w:val="31"/>
        </w:rPr>
      </w:pPr>
    </w:p>
    <w:p w:rsidR="00B20678" w:rsidRDefault="00A67783">
      <w:pPr>
        <w:pStyle w:val="BodyText"/>
        <w:tabs>
          <w:tab w:val="left" w:pos="3085"/>
          <w:tab w:val="left" w:pos="5437"/>
          <w:tab w:val="left" w:pos="7826"/>
        </w:tabs>
        <w:ind w:left="680"/>
      </w:pPr>
      <w:r>
        <w:t>a) 257 +</w:t>
      </w:r>
      <w:r>
        <w:rPr>
          <w:spacing w:val="-4"/>
        </w:rPr>
        <w:t xml:space="preserve"> </w:t>
      </w:r>
      <w:r>
        <w:t>312</w:t>
      </w:r>
      <w:r>
        <w:tab/>
        <w:t>b) 629 +</w:t>
      </w:r>
      <w:r>
        <w:rPr>
          <w:spacing w:val="-1"/>
        </w:rPr>
        <w:t xml:space="preserve"> </w:t>
      </w:r>
      <w:r>
        <w:t>40</w:t>
      </w:r>
      <w:r>
        <w:tab/>
        <w:t>c) 318</w:t>
      </w:r>
      <w:r>
        <w:rPr>
          <w:spacing w:val="-2"/>
        </w:rPr>
        <w:t xml:space="preserve"> </w:t>
      </w:r>
      <w:r>
        <w:t>– 106</w:t>
      </w:r>
      <w:r>
        <w:tab/>
        <w:t>d) 795 - 58</w:t>
      </w:r>
    </w:p>
    <w:p w:rsidR="00B20678" w:rsidRDefault="00B20678">
      <w:pPr>
        <w:pStyle w:val="BodyText"/>
        <w:spacing w:before="5"/>
        <w:rPr>
          <w:sz w:val="31"/>
        </w:rPr>
      </w:pPr>
    </w:p>
    <w:p w:rsidR="00B20678" w:rsidRDefault="00A67783">
      <w:pPr>
        <w:tabs>
          <w:tab w:val="left" w:pos="3291"/>
          <w:tab w:val="left" w:pos="5843"/>
          <w:tab w:val="left" w:pos="8135"/>
        </w:tabs>
        <w:spacing w:before="1"/>
        <w:ind w:left="889"/>
        <w:rPr>
          <w:sz w:val="20"/>
        </w:rPr>
      </w:pPr>
      <w:r>
        <w:rPr>
          <w:sz w:val="20"/>
        </w:rPr>
        <w:t>......................</w:t>
      </w:r>
      <w:r>
        <w:rPr>
          <w:sz w:val="20"/>
        </w:rPr>
        <w:tab/>
        <w:t>....</w:t>
      </w:r>
      <w:r>
        <w:rPr>
          <w:spacing w:val="45"/>
          <w:sz w:val="20"/>
        </w:rPr>
        <w:t xml:space="preserve"> </w:t>
      </w:r>
      <w:r>
        <w:rPr>
          <w:sz w:val="20"/>
        </w:rPr>
        <w:t>................</w:t>
      </w:r>
      <w:r>
        <w:rPr>
          <w:sz w:val="20"/>
        </w:rPr>
        <w:tab/>
        <w:t>.....................</w:t>
      </w:r>
      <w:r>
        <w:rPr>
          <w:sz w:val="20"/>
        </w:rPr>
        <w:tab/>
        <w:t>....................</w:t>
      </w:r>
    </w:p>
    <w:p w:rsidR="00B20678" w:rsidRDefault="00B20678">
      <w:pPr>
        <w:rPr>
          <w:sz w:val="20"/>
        </w:rPr>
        <w:sectPr w:rsidR="00B20678">
          <w:pgSz w:w="12240" w:h="15840"/>
          <w:pgMar w:top="1280" w:right="40" w:bottom="1560" w:left="760" w:header="709" w:footer="1380" w:gutter="0"/>
          <w:cols w:space="720"/>
        </w:sectPr>
      </w:pPr>
    </w:p>
    <w:p w:rsidR="00B20678" w:rsidRDefault="00B20678">
      <w:pPr>
        <w:pStyle w:val="BodyText"/>
        <w:spacing w:before="10"/>
        <w:rPr>
          <w:sz w:val="12"/>
        </w:rPr>
      </w:pPr>
    </w:p>
    <w:tbl>
      <w:tblPr>
        <w:tblW w:w="0" w:type="auto"/>
        <w:tblInd w:w="832" w:type="dxa"/>
        <w:tblLayout w:type="fixed"/>
        <w:tblCellMar>
          <w:left w:w="0" w:type="dxa"/>
          <w:right w:w="0" w:type="dxa"/>
        </w:tblCellMar>
        <w:tblLook w:val="0000"/>
      </w:tblPr>
      <w:tblGrid>
        <w:gridCol w:w="1796"/>
        <w:gridCol w:w="2367"/>
        <w:gridCol w:w="2405"/>
        <w:gridCol w:w="1687"/>
      </w:tblGrid>
      <w:tr w:rsidR="00B20678">
        <w:trPr>
          <w:trHeight w:val="440"/>
        </w:trPr>
        <w:tc>
          <w:tcPr>
            <w:tcW w:w="1796" w:type="dxa"/>
          </w:tcPr>
          <w:p w:rsidR="00B20678" w:rsidRDefault="00A67783">
            <w:pPr>
              <w:pStyle w:val="TableParagraph"/>
              <w:spacing w:line="221" w:lineRule="exact"/>
              <w:ind w:left="100"/>
              <w:rPr>
                <w:sz w:val="20"/>
              </w:rPr>
            </w:pPr>
            <w:r>
              <w:rPr>
                <w:sz w:val="20"/>
              </w:rPr>
              <w:t>.....................</w:t>
            </w:r>
          </w:p>
        </w:tc>
        <w:tc>
          <w:tcPr>
            <w:tcW w:w="2367" w:type="dxa"/>
          </w:tcPr>
          <w:p w:rsidR="00B20678" w:rsidRDefault="00A67783">
            <w:pPr>
              <w:pStyle w:val="TableParagraph"/>
              <w:spacing w:line="221" w:lineRule="exact"/>
              <w:ind w:left="646"/>
              <w:rPr>
                <w:sz w:val="20"/>
              </w:rPr>
            </w:pPr>
            <w:r>
              <w:rPr>
                <w:sz w:val="20"/>
              </w:rPr>
              <w:t>....................</w:t>
            </w:r>
          </w:p>
        </w:tc>
        <w:tc>
          <w:tcPr>
            <w:tcW w:w="2405" w:type="dxa"/>
          </w:tcPr>
          <w:p w:rsidR="00B20678" w:rsidRDefault="00A67783">
            <w:pPr>
              <w:pStyle w:val="TableParagraph"/>
              <w:spacing w:line="221" w:lineRule="exact"/>
              <w:ind w:right="634"/>
              <w:jc w:val="right"/>
              <w:rPr>
                <w:sz w:val="20"/>
              </w:rPr>
            </w:pPr>
            <w:r>
              <w:rPr>
                <w:sz w:val="20"/>
              </w:rPr>
              <w:t>.....................</w:t>
            </w:r>
          </w:p>
        </w:tc>
        <w:tc>
          <w:tcPr>
            <w:tcW w:w="1687" w:type="dxa"/>
          </w:tcPr>
          <w:p w:rsidR="00B20678" w:rsidRDefault="00A67783">
            <w:pPr>
              <w:pStyle w:val="TableParagraph"/>
              <w:spacing w:line="221" w:lineRule="exact"/>
              <w:ind w:right="48"/>
              <w:jc w:val="right"/>
              <w:rPr>
                <w:sz w:val="20"/>
              </w:rPr>
            </w:pPr>
            <w:r>
              <w:rPr>
                <w:sz w:val="20"/>
              </w:rPr>
              <w:t>....................</w:t>
            </w:r>
          </w:p>
        </w:tc>
      </w:tr>
      <w:tr w:rsidR="00B20678">
        <w:trPr>
          <w:trHeight w:val="440"/>
        </w:trPr>
        <w:tc>
          <w:tcPr>
            <w:tcW w:w="1796" w:type="dxa"/>
          </w:tcPr>
          <w:p w:rsidR="00B20678" w:rsidRDefault="00B20678">
            <w:pPr>
              <w:pStyle w:val="TableParagraph"/>
              <w:spacing w:before="3"/>
              <w:rPr>
                <w:sz w:val="18"/>
              </w:rPr>
            </w:pPr>
          </w:p>
          <w:p w:rsidR="00B20678" w:rsidRDefault="00A67783">
            <w:pPr>
              <w:pStyle w:val="TableParagraph"/>
              <w:spacing w:line="210" w:lineRule="exact"/>
              <w:ind w:left="50"/>
              <w:rPr>
                <w:sz w:val="20"/>
              </w:rPr>
            </w:pPr>
            <w:r>
              <w:rPr>
                <w:sz w:val="20"/>
              </w:rPr>
              <w:t>......................</w:t>
            </w:r>
          </w:p>
        </w:tc>
        <w:tc>
          <w:tcPr>
            <w:tcW w:w="2367" w:type="dxa"/>
          </w:tcPr>
          <w:p w:rsidR="00B20678" w:rsidRDefault="00B20678">
            <w:pPr>
              <w:pStyle w:val="TableParagraph"/>
              <w:spacing w:before="3"/>
              <w:rPr>
                <w:sz w:val="18"/>
              </w:rPr>
            </w:pPr>
          </w:p>
          <w:p w:rsidR="00B20678" w:rsidRDefault="00A67783">
            <w:pPr>
              <w:pStyle w:val="TableParagraph"/>
              <w:spacing w:line="210" w:lineRule="exact"/>
              <w:ind w:left="648"/>
              <w:rPr>
                <w:sz w:val="20"/>
              </w:rPr>
            </w:pPr>
            <w:r>
              <w:rPr>
                <w:sz w:val="20"/>
              </w:rPr>
              <w:t>....................</w:t>
            </w:r>
          </w:p>
        </w:tc>
        <w:tc>
          <w:tcPr>
            <w:tcW w:w="2405" w:type="dxa"/>
          </w:tcPr>
          <w:p w:rsidR="00B20678" w:rsidRDefault="00B20678">
            <w:pPr>
              <w:pStyle w:val="TableParagraph"/>
              <w:spacing w:before="3"/>
              <w:rPr>
                <w:sz w:val="18"/>
              </w:rPr>
            </w:pPr>
          </w:p>
          <w:p w:rsidR="00B20678" w:rsidRDefault="00A67783">
            <w:pPr>
              <w:pStyle w:val="TableParagraph"/>
              <w:spacing w:line="210" w:lineRule="exact"/>
              <w:ind w:right="631"/>
              <w:jc w:val="right"/>
              <w:rPr>
                <w:sz w:val="20"/>
              </w:rPr>
            </w:pPr>
            <w:r>
              <w:rPr>
                <w:sz w:val="20"/>
              </w:rPr>
              <w:t>.....................</w:t>
            </w:r>
          </w:p>
        </w:tc>
        <w:tc>
          <w:tcPr>
            <w:tcW w:w="1687" w:type="dxa"/>
          </w:tcPr>
          <w:p w:rsidR="00B20678" w:rsidRDefault="00B20678">
            <w:pPr>
              <w:pStyle w:val="TableParagraph"/>
              <w:spacing w:before="3"/>
              <w:rPr>
                <w:sz w:val="18"/>
              </w:rPr>
            </w:pPr>
          </w:p>
          <w:p w:rsidR="00B20678" w:rsidRDefault="00A67783">
            <w:pPr>
              <w:pStyle w:val="TableParagraph"/>
              <w:spacing w:line="210" w:lineRule="exact"/>
              <w:ind w:right="48"/>
              <w:jc w:val="right"/>
              <w:rPr>
                <w:sz w:val="20"/>
              </w:rPr>
            </w:pPr>
            <w:r>
              <w:rPr>
                <w:sz w:val="20"/>
              </w:rPr>
              <w:t>....................</w:t>
            </w:r>
          </w:p>
        </w:tc>
      </w:tr>
    </w:tbl>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1"/>
        <w:rPr>
          <w:sz w:val="29"/>
        </w:rPr>
      </w:pPr>
    </w:p>
    <w:p w:rsidR="00B20678" w:rsidRDefault="00A67783">
      <w:pPr>
        <w:spacing w:before="89"/>
        <w:ind w:left="680"/>
        <w:rPr>
          <w:sz w:val="28"/>
        </w:rPr>
      </w:pPr>
      <w:r>
        <w:rPr>
          <w:b/>
          <w:sz w:val="28"/>
        </w:rPr>
        <w:t xml:space="preserve">Câu 6: </w:t>
      </w:r>
      <w:r>
        <w:rPr>
          <w:sz w:val="28"/>
        </w:rPr>
        <w:t>Tính</w:t>
      </w:r>
    </w:p>
    <w:p w:rsidR="00B20678" w:rsidRDefault="00B20678">
      <w:pPr>
        <w:pStyle w:val="BodyText"/>
        <w:spacing w:before="3"/>
        <w:rPr>
          <w:sz w:val="31"/>
        </w:rPr>
      </w:pPr>
    </w:p>
    <w:p w:rsidR="00B20678" w:rsidRDefault="00A67783">
      <w:pPr>
        <w:pStyle w:val="BodyText"/>
        <w:ind w:left="680"/>
      </w:pPr>
      <w:proofErr w:type="gramStart"/>
      <w:r>
        <w:t>a)</w:t>
      </w:r>
      <w:proofErr w:type="gramEnd"/>
      <w:r>
        <w:t>10 kg + 36 kg – 21 kg =....................</w:t>
      </w:r>
    </w:p>
    <w:p w:rsidR="00B20678" w:rsidRDefault="00B20678">
      <w:pPr>
        <w:pStyle w:val="BodyText"/>
        <w:spacing w:before="6"/>
        <w:rPr>
          <w:sz w:val="31"/>
        </w:rPr>
      </w:pPr>
    </w:p>
    <w:p w:rsidR="00B20678" w:rsidRDefault="00A67783">
      <w:pPr>
        <w:pStyle w:val="BodyText"/>
        <w:ind w:left="390" w:right="6149"/>
        <w:jc w:val="center"/>
      </w:pPr>
      <w:r>
        <w:t xml:space="preserve">b) 18 </w:t>
      </w:r>
      <w:proofErr w:type="gramStart"/>
      <w:r>
        <w:t>cm :</w:t>
      </w:r>
      <w:proofErr w:type="gramEnd"/>
      <w:r>
        <w:t xml:space="preserve"> 2 + 45 cm = ....................</w:t>
      </w:r>
    </w:p>
    <w:p w:rsidR="00B20678" w:rsidRDefault="00B20678">
      <w:pPr>
        <w:pStyle w:val="BodyText"/>
        <w:rPr>
          <w:sz w:val="30"/>
        </w:rPr>
      </w:pPr>
    </w:p>
    <w:p w:rsidR="00B20678" w:rsidRDefault="00B20678">
      <w:pPr>
        <w:pStyle w:val="BodyText"/>
        <w:spacing w:before="3"/>
        <w:rPr>
          <w:sz w:val="43"/>
        </w:rPr>
      </w:pPr>
    </w:p>
    <w:p w:rsidR="00B20678" w:rsidRDefault="00A67783">
      <w:pPr>
        <w:ind w:left="680"/>
        <w:rPr>
          <w:sz w:val="28"/>
        </w:rPr>
      </w:pPr>
      <w:r>
        <w:rPr>
          <w:b/>
          <w:sz w:val="28"/>
        </w:rPr>
        <w:t xml:space="preserve">Bài 7: </w:t>
      </w:r>
      <w:r>
        <w:rPr>
          <w:sz w:val="28"/>
        </w:rPr>
        <w:t>Tìm x</w:t>
      </w:r>
    </w:p>
    <w:p w:rsidR="00B20678" w:rsidRDefault="00B20678">
      <w:pPr>
        <w:pStyle w:val="BodyText"/>
        <w:spacing w:before="5"/>
        <w:rPr>
          <w:sz w:val="31"/>
        </w:rPr>
      </w:pPr>
    </w:p>
    <w:p w:rsidR="00B20678" w:rsidRDefault="00A67783">
      <w:pPr>
        <w:pStyle w:val="BodyText"/>
        <w:tabs>
          <w:tab w:val="left" w:pos="5099"/>
        </w:tabs>
        <w:spacing w:before="1"/>
        <w:ind w:left="680"/>
      </w:pPr>
      <w:proofErr w:type="gramStart"/>
      <w:r>
        <w:t>a</w:t>
      </w:r>
      <w:proofErr w:type="gramEnd"/>
      <w:r>
        <w:t>/ X : 4</w:t>
      </w:r>
      <w:r>
        <w:rPr>
          <w:spacing w:val="1"/>
        </w:rPr>
        <w:t xml:space="preserve"> </w:t>
      </w:r>
      <w:r>
        <w:t>=</w:t>
      </w:r>
      <w:r>
        <w:rPr>
          <w:spacing w:val="-4"/>
        </w:rPr>
        <w:t xml:space="preserve"> </w:t>
      </w:r>
      <w:r>
        <w:t>5</w:t>
      </w:r>
      <w:r>
        <w:tab/>
        <w:t>3 x X =</w:t>
      </w:r>
      <w:r>
        <w:rPr>
          <w:spacing w:val="-1"/>
        </w:rPr>
        <w:t xml:space="preserve"> </w:t>
      </w:r>
      <w:r>
        <w:t>24</w:t>
      </w:r>
    </w:p>
    <w:p w:rsidR="00B20678" w:rsidRDefault="00B20678">
      <w:pPr>
        <w:pStyle w:val="BodyText"/>
        <w:spacing w:before="5"/>
        <w:rPr>
          <w:sz w:val="31"/>
        </w:rPr>
      </w:pPr>
    </w:p>
    <w:p w:rsidR="00B20678" w:rsidRDefault="00A67783">
      <w:pPr>
        <w:pStyle w:val="BodyText"/>
        <w:tabs>
          <w:tab w:val="left" w:pos="5598"/>
        </w:tabs>
        <w:ind w:left="1378"/>
      </w:pPr>
      <w:r>
        <w:t>x</w:t>
      </w:r>
      <w:r>
        <w:rPr>
          <w:spacing w:val="1"/>
        </w:rPr>
        <w:t xml:space="preserve"> </w:t>
      </w:r>
      <w:r>
        <w:t>=</w:t>
      </w:r>
      <w:r>
        <w:rPr>
          <w:spacing w:val="-1"/>
        </w:rPr>
        <w:t xml:space="preserve"> </w:t>
      </w:r>
      <w:r>
        <w:t>……………...</w:t>
      </w:r>
      <w:r>
        <w:tab/>
        <w:t>x =</w:t>
      </w:r>
      <w:r>
        <w:rPr>
          <w:spacing w:val="-1"/>
        </w:rPr>
        <w:t xml:space="preserve"> </w:t>
      </w:r>
      <w:r>
        <w:t>………………..</w:t>
      </w:r>
    </w:p>
    <w:p w:rsidR="00B20678" w:rsidRDefault="00B20678">
      <w:pPr>
        <w:pStyle w:val="BodyText"/>
        <w:spacing w:before="3"/>
        <w:rPr>
          <w:sz w:val="31"/>
        </w:rPr>
      </w:pPr>
    </w:p>
    <w:p w:rsidR="00B20678" w:rsidRDefault="00A67783">
      <w:pPr>
        <w:pStyle w:val="BodyText"/>
        <w:tabs>
          <w:tab w:val="left" w:pos="5598"/>
        </w:tabs>
        <w:ind w:left="1378"/>
      </w:pPr>
      <w:r>
        <w:t>x</w:t>
      </w:r>
      <w:r>
        <w:rPr>
          <w:spacing w:val="1"/>
        </w:rPr>
        <w:t xml:space="preserve"> </w:t>
      </w:r>
      <w:r>
        <w:t>=</w:t>
      </w:r>
      <w:r>
        <w:rPr>
          <w:spacing w:val="-1"/>
        </w:rPr>
        <w:t xml:space="preserve"> </w:t>
      </w:r>
      <w:r>
        <w:t>……………...</w:t>
      </w:r>
      <w:r>
        <w:tab/>
        <w:t>x =</w:t>
      </w:r>
      <w:r>
        <w:rPr>
          <w:spacing w:val="-1"/>
        </w:rPr>
        <w:t xml:space="preserve"> </w:t>
      </w:r>
      <w:r>
        <w:t>………………..</w:t>
      </w:r>
    </w:p>
    <w:p w:rsidR="00B20678" w:rsidRDefault="00B20678">
      <w:pPr>
        <w:pStyle w:val="BodyText"/>
        <w:rPr>
          <w:sz w:val="30"/>
        </w:rPr>
      </w:pPr>
    </w:p>
    <w:p w:rsidR="00B20678" w:rsidRDefault="00B20678">
      <w:pPr>
        <w:pStyle w:val="BodyText"/>
        <w:rPr>
          <w:sz w:val="30"/>
        </w:rPr>
      </w:pPr>
    </w:p>
    <w:p w:rsidR="00B20678" w:rsidRDefault="00B20678">
      <w:pPr>
        <w:pStyle w:val="BodyText"/>
        <w:spacing w:before="9"/>
        <w:rPr>
          <w:sz w:val="30"/>
        </w:rPr>
      </w:pPr>
    </w:p>
    <w:p w:rsidR="00B20678" w:rsidRDefault="00A67783">
      <w:pPr>
        <w:pStyle w:val="BodyText"/>
        <w:ind w:left="680"/>
      </w:pPr>
      <w:r>
        <w:rPr>
          <w:b/>
        </w:rPr>
        <w:t xml:space="preserve">Câu 8: </w:t>
      </w:r>
      <w:r>
        <w:t>Hình bên có ............. hình tứ giác</w:t>
      </w:r>
    </w:p>
    <w:p w:rsidR="00B20678" w:rsidRDefault="00B20678">
      <w:pPr>
        <w:pStyle w:val="BodyText"/>
        <w:spacing w:before="6"/>
        <w:rPr>
          <w:sz w:val="31"/>
        </w:rPr>
      </w:pPr>
    </w:p>
    <w:p w:rsidR="00B20678" w:rsidRDefault="00A67783">
      <w:pPr>
        <w:pStyle w:val="BodyText"/>
        <w:ind w:left="1678"/>
      </w:pPr>
      <w:r>
        <w:t>Hình bên có ............. hình tam giác</w:t>
      </w:r>
    </w:p>
    <w:p w:rsidR="00B20678" w:rsidRDefault="00B20678">
      <w:pPr>
        <w:pStyle w:val="BodyText"/>
        <w:rPr>
          <w:sz w:val="20"/>
        </w:rPr>
      </w:pPr>
    </w:p>
    <w:p w:rsidR="00B20678" w:rsidRDefault="002465BD">
      <w:pPr>
        <w:pStyle w:val="BodyText"/>
        <w:spacing w:before="10"/>
        <w:rPr>
          <w:sz w:val="18"/>
        </w:rPr>
      </w:pPr>
      <w:r>
        <w:rPr>
          <w:noProof/>
          <w:lang w:bidi="ar-SA"/>
        </w:rPr>
        <w:drawing>
          <wp:anchor distT="0" distB="0" distL="0" distR="0" simplePos="0" relativeHeight="251591680" behindDoc="0" locked="0" layoutInCell="1" allowOverlap="1">
            <wp:simplePos x="0" y="0"/>
            <wp:positionH relativeFrom="page">
              <wp:posOffset>914400</wp:posOffset>
            </wp:positionH>
            <wp:positionV relativeFrom="paragraph">
              <wp:posOffset>162560</wp:posOffset>
            </wp:positionV>
            <wp:extent cx="2581275" cy="762000"/>
            <wp:effectExtent l="0" t="0" r="0" b="0"/>
            <wp:wrapTopAndBottom/>
            <wp:docPr id="136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1275" cy="762000"/>
                    </a:xfrm>
                    <a:prstGeom prst="rect">
                      <a:avLst/>
                    </a:prstGeom>
                    <a:noFill/>
                    <a:ln>
                      <a:noFill/>
                    </a:ln>
                  </pic:spPr>
                </pic:pic>
              </a:graphicData>
            </a:graphic>
          </wp:anchor>
        </w:drawing>
      </w:r>
    </w:p>
    <w:p w:rsidR="00B20678" w:rsidRDefault="00B20678">
      <w:pPr>
        <w:pStyle w:val="BodyText"/>
        <w:rPr>
          <w:sz w:val="30"/>
        </w:rPr>
      </w:pPr>
    </w:p>
    <w:p w:rsidR="00B20678" w:rsidRDefault="00B20678">
      <w:pPr>
        <w:pStyle w:val="BodyText"/>
        <w:spacing w:before="6"/>
        <w:rPr>
          <w:sz w:val="24"/>
        </w:rPr>
      </w:pPr>
    </w:p>
    <w:p w:rsidR="00B20678" w:rsidRDefault="00A67783">
      <w:pPr>
        <w:ind w:left="680"/>
        <w:rPr>
          <w:sz w:val="28"/>
        </w:rPr>
      </w:pPr>
      <w:r>
        <w:rPr>
          <w:b/>
          <w:sz w:val="28"/>
        </w:rPr>
        <w:t xml:space="preserve">Câu 9: </w:t>
      </w:r>
      <w:r>
        <w:rPr>
          <w:sz w:val="28"/>
        </w:rPr>
        <w:t>Bài toán:</w:t>
      </w:r>
    </w:p>
    <w:p w:rsidR="00B20678" w:rsidRDefault="00B20678">
      <w:pPr>
        <w:pStyle w:val="BodyText"/>
        <w:spacing w:before="3"/>
        <w:rPr>
          <w:sz w:val="31"/>
        </w:rPr>
      </w:pPr>
    </w:p>
    <w:p w:rsidR="00B20678" w:rsidRDefault="00A67783">
      <w:pPr>
        <w:pStyle w:val="BodyText"/>
        <w:ind w:left="1400"/>
      </w:pPr>
      <w:r>
        <w:t xml:space="preserve">Một bác thợ may dùng 16 m vải để </w:t>
      </w:r>
      <w:proofErr w:type="gramStart"/>
      <w:r>
        <w:t>may</w:t>
      </w:r>
      <w:proofErr w:type="gramEnd"/>
      <w:r>
        <w:t xml:space="preserve"> 4 bộ quần áo giống nhau. Hỏi để may một bộ</w:t>
      </w:r>
    </w:p>
    <w:p w:rsidR="00B20678" w:rsidRDefault="00B20678">
      <w:pPr>
        <w:pStyle w:val="BodyText"/>
        <w:spacing w:before="4"/>
        <w:rPr>
          <w:sz w:val="11"/>
        </w:rPr>
      </w:pPr>
      <w:r w:rsidRPr="00B20678">
        <w:rPr>
          <w:noProof/>
        </w:rPr>
        <w:pict>
          <v:group id="Group 78" o:spid="_x0000_s1061" style="position:absolute;margin-left:70.55pt;margin-top:8.5pt;width:526.3pt;height:31.05pt;z-index:251590656;mso-wrap-distance-left:0;mso-wrap-distance-right:0;mso-position-horizontal-relative:page" coordorigin="1412,170" coordsize="1052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">
            <v:rect id="Rectangle 79" o:spid="_x0000_s1062" style="position:absolute;left:1411;top:170;width:10526;height: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" stroked="f"/>
            <v:shape id="Text Box 80" o:spid="_x0000_s1063" type="#_x0000_t202" style="position:absolute;left:1411;top:170;width:10526;height: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" filled="f" stroked="f">
              <v:textbox inset="0,0,0,0">
                <w:txbxContent>
                  <w:p w:rsidR="00B20678" w:rsidRDefault="00A67783">
                    <w:pPr>
                      <w:spacing w:line="315" w:lineRule="exact"/>
                      <w:ind w:left="28"/>
                      <w:rPr>
                        <w:sz w:val="28"/>
                      </w:rPr>
                    </w:pPr>
                    <w:proofErr w:type="gramStart"/>
                    <w:r>
                      <w:rPr>
                        <w:sz w:val="28"/>
                      </w:rPr>
                      <w:t>quần</w:t>
                    </w:r>
                    <w:proofErr w:type="gramEnd"/>
                    <w:r>
                      <w:rPr>
                        <w:sz w:val="28"/>
                      </w:rPr>
                      <w:t xml:space="preserve"> áo như thế cần bao nhiêu mét vải?</w:t>
                    </w:r>
                  </w:p>
                  <w:p w:rsidR="00B20678" w:rsidRDefault="00B20678">
                    <w:pPr>
                      <w:spacing w:before="29"/>
                      <w:ind w:left="28"/>
                      <w:rPr>
                        <w:b/>
                        <w:sz w:val="24"/>
                      </w:rPr>
                    </w:pPr>
                  </w:p>
                </w:txbxContent>
              </v:textbox>
            </v:shape>
            <w10:wrap type="topAndBottom" anchorx="page"/>
          </v:group>
        </w:pict>
      </w:r>
    </w:p>
    <w:p w:rsidR="00B20678" w:rsidRDefault="00B20678">
      <w:pPr>
        <w:rPr>
          <w:sz w:val="11"/>
        </w:rPr>
        <w:sectPr w:rsidR="00B20678">
          <w:footerReference w:type="default" r:id="rId32"/>
          <w:pgSz w:w="12240" w:h="15840"/>
          <w:pgMar w:top="1280" w:right="40" w:bottom="1220" w:left="760" w:header="709" w:footer="1034" w:gutter="0"/>
          <w:cols w:space="720"/>
        </w:sectPr>
      </w:pPr>
    </w:p>
    <w:p w:rsidR="00B20678" w:rsidRDefault="00B20678">
      <w:pPr>
        <w:pStyle w:val="BodyText"/>
        <w:spacing w:before="7" w:after="1"/>
        <w:rPr>
          <w:sz w:val="12"/>
        </w:rPr>
      </w:pPr>
    </w:p>
    <w:p w:rsidR="00B20678" w:rsidRDefault="002465BD">
      <w:pPr>
        <w:pStyle w:val="BodyText"/>
        <w:ind w:left="608"/>
        <w:rPr>
          <w:sz w:val="20"/>
        </w:rPr>
      </w:pPr>
      <w:r>
        <w:rPr>
          <w:noProof/>
          <w:sz w:val="20"/>
          <w:lang w:bidi="ar-SA"/>
        </w:rPr>
        <w:drawing>
          <wp:inline distT="0" distB="0" distL="0" distR="0">
            <wp:extent cx="6734175" cy="1809750"/>
            <wp:effectExtent l="0" t="0" r="0" b="0"/>
            <wp:docPr id="12"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34175" cy="1809750"/>
                    </a:xfrm>
                    <a:prstGeom prst="rect">
                      <a:avLst/>
                    </a:prstGeom>
                    <a:noFill/>
                    <a:ln>
                      <a:noFill/>
                    </a:ln>
                  </pic:spPr>
                </pic:pic>
              </a:graphicData>
            </a:graphic>
          </wp:inline>
        </w:drawing>
      </w:r>
    </w:p>
    <w:p w:rsidR="00B20678" w:rsidRDefault="00B20678">
      <w:pPr>
        <w:pStyle w:val="BodyText"/>
        <w:rPr>
          <w:sz w:val="20"/>
        </w:rPr>
      </w:pPr>
    </w:p>
    <w:p w:rsidR="00B20678" w:rsidRDefault="00B20678">
      <w:pPr>
        <w:pStyle w:val="BodyText"/>
        <w:rPr>
          <w:sz w:val="20"/>
        </w:rPr>
      </w:pPr>
    </w:p>
    <w:p w:rsidR="00B20678" w:rsidRDefault="00A67783">
      <w:pPr>
        <w:pStyle w:val="BodyText"/>
        <w:spacing w:before="216"/>
        <w:ind w:left="680"/>
      </w:pPr>
      <w:r>
        <w:rPr>
          <w:b/>
        </w:rPr>
        <w:t xml:space="preserve">Câu 10: </w:t>
      </w:r>
      <w:r>
        <w:t>Gấp 9 lên 5 lần rồi thêm 4 thì được kết quả là:</w:t>
      </w:r>
    </w:p>
    <w:p w:rsidR="00B20678" w:rsidRDefault="00B20678">
      <w:pPr>
        <w:pStyle w:val="BodyText"/>
        <w:spacing w:before="6"/>
        <w:rPr>
          <w:sz w:val="31"/>
        </w:rPr>
      </w:pPr>
    </w:p>
    <w:p w:rsidR="00B20678" w:rsidRDefault="00A67783">
      <w:pPr>
        <w:pStyle w:val="BodyText"/>
        <w:tabs>
          <w:tab w:val="left" w:pos="4892"/>
          <w:tab w:val="left" w:pos="8088"/>
        </w:tabs>
        <w:ind w:left="1400"/>
      </w:pPr>
      <w:r>
        <w:t>A.</w:t>
      </w:r>
      <w:r>
        <w:rPr>
          <w:spacing w:val="-1"/>
        </w:rPr>
        <w:t xml:space="preserve"> </w:t>
      </w:r>
      <w:r>
        <w:t>14</w:t>
      </w:r>
      <w:r>
        <w:tab/>
        <w:t>B.</w:t>
      </w:r>
      <w:r>
        <w:rPr>
          <w:spacing w:val="-1"/>
        </w:rPr>
        <w:t xml:space="preserve"> </w:t>
      </w:r>
      <w:r>
        <w:t>4</w:t>
      </w:r>
      <w:r>
        <w:tab/>
        <w:t>C.</w:t>
      </w:r>
      <w:r>
        <w:rPr>
          <w:spacing w:val="1"/>
        </w:rPr>
        <w:t xml:space="preserve"> </w:t>
      </w:r>
      <w:r>
        <w:t>49</w:t>
      </w:r>
    </w:p>
    <w:p w:rsidR="00B20678" w:rsidRDefault="00B20678">
      <w:pPr>
        <w:pStyle w:val="BodyText"/>
        <w:spacing w:before="8"/>
        <w:rPr>
          <w:sz w:val="31"/>
        </w:rPr>
      </w:pPr>
    </w:p>
    <w:p w:rsidR="00B20678" w:rsidRDefault="00A67783">
      <w:pPr>
        <w:pStyle w:val="Heading3"/>
        <w:ind w:left="388"/>
        <w:jc w:val="center"/>
      </w:pPr>
      <w:r>
        <w:t>ĐÁP ÁN ĐỀ SỐ 007</w:t>
      </w:r>
    </w:p>
    <w:p w:rsidR="00B20678" w:rsidRDefault="00B20678">
      <w:pPr>
        <w:pStyle w:val="BodyText"/>
        <w:spacing w:before="2"/>
        <w:rPr>
          <w:b/>
          <w:sz w:val="24"/>
        </w:rPr>
      </w:pPr>
    </w:p>
    <w:p w:rsidR="00B20678" w:rsidRDefault="00B20678">
      <w:pPr>
        <w:rPr>
          <w:sz w:val="24"/>
        </w:rPr>
        <w:sectPr w:rsidR="00B20678">
          <w:footerReference w:type="default" r:id="rId34"/>
          <w:pgSz w:w="12240" w:h="15840"/>
          <w:pgMar w:top="1280" w:right="40" w:bottom="1520" w:left="760" w:header="709" w:footer="1335" w:gutter="0"/>
          <w:cols w:space="720"/>
        </w:sectPr>
      </w:pPr>
    </w:p>
    <w:p w:rsidR="00B20678" w:rsidRDefault="00A67783">
      <w:pPr>
        <w:spacing w:before="96"/>
        <w:jc w:val="right"/>
        <w:rPr>
          <w:i/>
          <w:sz w:val="23"/>
        </w:rPr>
      </w:pPr>
      <w:proofErr w:type="gramStart"/>
      <w:r>
        <w:rPr>
          <w:w w:val="110"/>
          <w:sz w:val="23"/>
        </w:rPr>
        <w:lastRenderedPageBreak/>
        <w:t>1.</w:t>
      </w:r>
      <w:r>
        <w:rPr>
          <w:i/>
          <w:w w:val="110"/>
          <w:sz w:val="23"/>
        </w:rPr>
        <w:t>B</w:t>
      </w:r>
      <w:proofErr w:type="gramEnd"/>
    </w:p>
    <w:p w:rsidR="00B20678" w:rsidRDefault="00A67783">
      <w:pPr>
        <w:spacing w:before="96"/>
        <w:ind w:left="168"/>
        <w:rPr>
          <w:i/>
          <w:sz w:val="23"/>
        </w:rPr>
      </w:pPr>
      <w:r>
        <w:br w:type="column"/>
      </w:r>
      <w:proofErr w:type="gramStart"/>
      <w:r>
        <w:rPr>
          <w:spacing w:val="-9"/>
          <w:w w:val="110"/>
          <w:sz w:val="23"/>
        </w:rPr>
        <w:lastRenderedPageBreak/>
        <w:t>2.</w:t>
      </w:r>
      <w:r>
        <w:rPr>
          <w:i/>
          <w:spacing w:val="-9"/>
          <w:w w:val="110"/>
          <w:sz w:val="23"/>
        </w:rPr>
        <w:t>C</w:t>
      </w:r>
      <w:proofErr w:type="gramEnd"/>
    </w:p>
    <w:p w:rsidR="00B20678" w:rsidRDefault="00A67783">
      <w:pPr>
        <w:spacing w:before="96"/>
        <w:ind w:left="259"/>
        <w:rPr>
          <w:i/>
          <w:sz w:val="23"/>
        </w:rPr>
      </w:pPr>
      <w:r>
        <w:br w:type="column"/>
      </w:r>
      <w:proofErr w:type="gramStart"/>
      <w:r>
        <w:rPr>
          <w:spacing w:val="-9"/>
          <w:w w:val="110"/>
          <w:sz w:val="23"/>
        </w:rPr>
        <w:lastRenderedPageBreak/>
        <w:t>3.</w:t>
      </w:r>
      <w:r>
        <w:rPr>
          <w:i/>
          <w:spacing w:val="-9"/>
          <w:w w:val="110"/>
          <w:sz w:val="23"/>
        </w:rPr>
        <w:t>C</w:t>
      </w:r>
      <w:proofErr w:type="gramEnd"/>
    </w:p>
    <w:p w:rsidR="00B20678" w:rsidRDefault="00A67783">
      <w:pPr>
        <w:spacing w:before="96"/>
        <w:ind w:left="401"/>
        <w:rPr>
          <w:i/>
          <w:sz w:val="23"/>
        </w:rPr>
      </w:pPr>
      <w:r>
        <w:br w:type="column"/>
      </w:r>
      <w:proofErr w:type="gramStart"/>
      <w:r>
        <w:rPr>
          <w:w w:val="110"/>
          <w:sz w:val="23"/>
        </w:rPr>
        <w:lastRenderedPageBreak/>
        <w:t>4.</w:t>
      </w:r>
      <w:r>
        <w:rPr>
          <w:i/>
          <w:w w:val="110"/>
          <w:sz w:val="23"/>
        </w:rPr>
        <w:t>C</w:t>
      </w:r>
      <w:proofErr w:type="gramEnd"/>
    </w:p>
    <w:p w:rsidR="00B20678" w:rsidRDefault="00B20678">
      <w:pPr>
        <w:rPr>
          <w:sz w:val="23"/>
        </w:rPr>
        <w:sectPr w:rsidR="00B20678">
          <w:type w:val="continuous"/>
          <w:pgSz w:w="12240" w:h="15840"/>
          <w:pgMar w:top="1280" w:right="40" w:bottom="1560" w:left="760" w:header="720" w:footer="720" w:gutter="0"/>
          <w:cols w:num="4" w:space="40" w:equalWidth="0">
            <w:col w:w="1026" w:space="40"/>
            <w:col w:w="504" w:space="39"/>
            <w:col w:w="594" w:space="39"/>
            <w:col w:w="9198"/>
          </w:cols>
        </w:sectPr>
      </w:pPr>
    </w:p>
    <w:p w:rsidR="00B20678" w:rsidRDefault="00B20678">
      <w:pPr>
        <w:pStyle w:val="BodyText"/>
        <w:spacing w:before="1"/>
        <w:rPr>
          <w:i/>
          <w:sz w:val="27"/>
        </w:rPr>
      </w:pPr>
    </w:p>
    <w:p w:rsidR="00B20678" w:rsidRDefault="00A67783">
      <w:pPr>
        <w:pStyle w:val="BodyText"/>
        <w:spacing w:before="89"/>
        <w:ind w:left="680"/>
      </w:pPr>
      <w:proofErr w:type="gramStart"/>
      <w:r>
        <w:rPr>
          <w:b/>
        </w:rPr>
        <w:t>5)</w:t>
      </w:r>
      <w:r>
        <w:t>Mỗi</w:t>
      </w:r>
      <w:proofErr w:type="gramEnd"/>
      <w:r>
        <w:t xml:space="preserve"> câu đặt tính đúng được điểm tối đa</w:t>
      </w:r>
    </w:p>
    <w:p w:rsidR="00B20678" w:rsidRDefault="00B20678">
      <w:pPr>
        <w:pStyle w:val="BodyText"/>
        <w:spacing w:before="3"/>
        <w:rPr>
          <w:sz w:val="21"/>
        </w:rPr>
      </w:pPr>
    </w:p>
    <w:p w:rsidR="00B20678" w:rsidRDefault="00B20678">
      <w:pPr>
        <w:rPr>
          <w:sz w:val="21"/>
        </w:rPr>
        <w:sectPr w:rsidR="00B20678">
          <w:type w:val="continuous"/>
          <w:pgSz w:w="12240" w:h="15840"/>
          <w:pgMar w:top="1280" w:right="40" w:bottom="1560" w:left="760" w:header="720" w:footer="720" w:gutter="0"/>
          <w:cols w:space="720"/>
        </w:sectPr>
      </w:pPr>
    </w:p>
    <w:p w:rsidR="00B20678" w:rsidRDefault="00A67783">
      <w:pPr>
        <w:spacing w:before="98"/>
        <w:ind w:left="717"/>
        <w:rPr>
          <w:sz w:val="24"/>
        </w:rPr>
      </w:pPr>
      <w:r>
        <w:rPr>
          <w:i/>
          <w:sz w:val="24"/>
        </w:rPr>
        <w:lastRenderedPageBreak/>
        <w:t>a</w:t>
      </w:r>
      <w:r>
        <w:rPr>
          <w:sz w:val="24"/>
        </w:rPr>
        <w:t>)</w:t>
      </w:r>
      <w:r>
        <w:rPr>
          <w:spacing w:val="-25"/>
          <w:sz w:val="24"/>
        </w:rPr>
        <w:t xml:space="preserve"> </w:t>
      </w:r>
      <w:r>
        <w:rPr>
          <w:spacing w:val="-3"/>
          <w:sz w:val="24"/>
        </w:rPr>
        <w:t>257</w:t>
      </w:r>
      <w:r>
        <w:rPr>
          <w:spacing w:val="-15"/>
          <w:sz w:val="24"/>
        </w:rPr>
        <w:t xml:space="preserve"> </w:t>
      </w:r>
      <w:r>
        <w:rPr>
          <w:rFonts w:ascii="Symbol" w:hAnsi="Symbol"/>
          <w:sz w:val="24"/>
        </w:rPr>
        <w:t></w:t>
      </w:r>
      <w:r>
        <w:rPr>
          <w:spacing w:val="-21"/>
          <w:sz w:val="24"/>
        </w:rPr>
        <w:t xml:space="preserve"> </w:t>
      </w:r>
      <w:r>
        <w:rPr>
          <w:spacing w:val="-3"/>
          <w:sz w:val="24"/>
        </w:rPr>
        <w:t>312</w:t>
      </w:r>
      <w:r>
        <w:rPr>
          <w:spacing w:val="-2"/>
          <w:sz w:val="24"/>
        </w:rPr>
        <w:t xml:space="preserve"> </w:t>
      </w:r>
      <w:r>
        <w:rPr>
          <w:rFonts w:ascii="Symbol" w:hAnsi="Symbol"/>
          <w:sz w:val="24"/>
        </w:rPr>
        <w:t></w:t>
      </w:r>
      <w:r>
        <w:rPr>
          <w:spacing w:val="-7"/>
          <w:sz w:val="24"/>
        </w:rPr>
        <w:t xml:space="preserve"> </w:t>
      </w:r>
      <w:r>
        <w:rPr>
          <w:spacing w:val="-3"/>
          <w:sz w:val="24"/>
        </w:rPr>
        <w:t>569</w:t>
      </w:r>
    </w:p>
    <w:p w:rsidR="00B20678" w:rsidRDefault="00A67783">
      <w:pPr>
        <w:spacing w:before="63"/>
        <w:ind w:left="713"/>
        <w:rPr>
          <w:sz w:val="24"/>
        </w:rPr>
      </w:pPr>
      <w:proofErr w:type="gramStart"/>
      <w:r>
        <w:rPr>
          <w:i/>
          <w:sz w:val="24"/>
        </w:rPr>
        <w:t>c</w:t>
      </w:r>
      <w:r>
        <w:rPr>
          <w:sz w:val="24"/>
        </w:rPr>
        <w:t>)318</w:t>
      </w:r>
      <w:proofErr w:type="gramEnd"/>
      <w:r>
        <w:rPr>
          <w:sz w:val="24"/>
        </w:rPr>
        <w:t xml:space="preserve"> </w:t>
      </w:r>
      <w:r>
        <w:rPr>
          <w:rFonts w:ascii="Symbol" w:hAnsi="Symbol"/>
          <w:sz w:val="24"/>
        </w:rPr>
        <w:t></w:t>
      </w:r>
      <w:r>
        <w:rPr>
          <w:sz w:val="24"/>
        </w:rPr>
        <w:t xml:space="preserve">106 </w:t>
      </w:r>
      <w:r>
        <w:rPr>
          <w:rFonts w:ascii="Symbol" w:hAnsi="Symbol"/>
          <w:sz w:val="24"/>
        </w:rPr>
        <w:t></w:t>
      </w:r>
      <w:r>
        <w:rPr>
          <w:sz w:val="24"/>
        </w:rPr>
        <w:t xml:space="preserve"> 212</w:t>
      </w:r>
    </w:p>
    <w:p w:rsidR="00B20678" w:rsidRDefault="00A67783">
      <w:pPr>
        <w:spacing w:before="98"/>
        <w:ind w:left="736"/>
        <w:rPr>
          <w:sz w:val="24"/>
        </w:rPr>
      </w:pPr>
      <w:r>
        <w:br w:type="column"/>
      </w:r>
      <w:proofErr w:type="gramStart"/>
      <w:r>
        <w:rPr>
          <w:i/>
          <w:sz w:val="24"/>
        </w:rPr>
        <w:lastRenderedPageBreak/>
        <w:t>b</w:t>
      </w:r>
      <w:r>
        <w:rPr>
          <w:sz w:val="24"/>
        </w:rPr>
        <w:t>)629</w:t>
      </w:r>
      <w:proofErr w:type="gramEnd"/>
      <w:r>
        <w:rPr>
          <w:sz w:val="24"/>
        </w:rPr>
        <w:t xml:space="preserve"> </w:t>
      </w:r>
      <w:r>
        <w:rPr>
          <w:rFonts w:ascii="Symbol" w:hAnsi="Symbol"/>
          <w:sz w:val="24"/>
        </w:rPr>
        <w:t></w:t>
      </w:r>
      <w:r>
        <w:rPr>
          <w:spacing w:val="-45"/>
          <w:sz w:val="24"/>
        </w:rPr>
        <w:t xml:space="preserve"> </w:t>
      </w:r>
      <w:r>
        <w:rPr>
          <w:sz w:val="24"/>
        </w:rPr>
        <w:t xml:space="preserve">40 </w:t>
      </w:r>
      <w:r>
        <w:rPr>
          <w:rFonts w:ascii="Symbol" w:hAnsi="Symbol"/>
          <w:sz w:val="24"/>
        </w:rPr>
        <w:t></w:t>
      </w:r>
      <w:r>
        <w:rPr>
          <w:sz w:val="24"/>
        </w:rPr>
        <w:t xml:space="preserve"> </w:t>
      </w:r>
      <w:r>
        <w:rPr>
          <w:spacing w:val="-3"/>
          <w:sz w:val="24"/>
        </w:rPr>
        <w:t>669</w:t>
      </w:r>
    </w:p>
    <w:p w:rsidR="00B20678" w:rsidRDefault="00A67783">
      <w:pPr>
        <w:spacing w:before="63"/>
        <w:ind w:left="713"/>
        <w:rPr>
          <w:sz w:val="24"/>
        </w:rPr>
      </w:pPr>
      <w:proofErr w:type="gramStart"/>
      <w:r>
        <w:rPr>
          <w:i/>
          <w:sz w:val="24"/>
        </w:rPr>
        <w:t>d</w:t>
      </w:r>
      <w:proofErr w:type="gramEnd"/>
      <w:r>
        <w:rPr>
          <w:i/>
          <w:spacing w:val="-35"/>
          <w:sz w:val="24"/>
        </w:rPr>
        <w:t xml:space="preserve"> </w:t>
      </w:r>
      <w:r>
        <w:rPr>
          <w:sz w:val="24"/>
        </w:rPr>
        <w:t>)795</w:t>
      </w:r>
      <w:r>
        <w:rPr>
          <w:spacing w:val="-25"/>
          <w:sz w:val="24"/>
        </w:rPr>
        <w:t xml:space="preserve"> </w:t>
      </w:r>
      <w:r>
        <w:rPr>
          <w:rFonts w:ascii="Symbol" w:hAnsi="Symbol"/>
          <w:sz w:val="24"/>
        </w:rPr>
        <w:t></w:t>
      </w:r>
      <w:r>
        <w:rPr>
          <w:spacing w:val="-27"/>
          <w:sz w:val="24"/>
        </w:rPr>
        <w:t xml:space="preserve"> </w:t>
      </w:r>
      <w:r>
        <w:rPr>
          <w:sz w:val="24"/>
        </w:rPr>
        <w:t>58</w:t>
      </w:r>
      <w:r>
        <w:rPr>
          <w:spacing w:val="-7"/>
          <w:sz w:val="24"/>
        </w:rPr>
        <w:t xml:space="preserve"> </w:t>
      </w:r>
      <w:r>
        <w:rPr>
          <w:rFonts w:ascii="Symbol" w:hAnsi="Symbol"/>
          <w:sz w:val="24"/>
        </w:rPr>
        <w:t></w:t>
      </w:r>
      <w:r>
        <w:rPr>
          <w:spacing w:val="-6"/>
          <w:sz w:val="24"/>
        </w:rPr>
        <w:t xml:space="preserve"> </w:t>
      </w:r>
      <w:r>
        <w:rPr>
          <w:spacing w:val="-3"/>
          <w:sz w:val="24"/>
        </w:rPr>
        <w:t>737</w:t>
      </w:r>
    </w:p>
    <w:p w:rsidR="00B20678" w:rsidRDefault="00B20678">
      <w:pPr>
        <w:rPr>
          <w:sz w:val="24"/>
        </w:rPr>
        <w:sectPr w:rsidR="00B20678">
          <w:type w:val="continuous"/>
          <w:pgSz w:w="12240" w:h="15840"/>
          <w:pgMar w:top="1280" w:right="40" w:bottom="1560" w:left="760" w:header="720" w:footer="720" w:gutter="0"/>
          <w:cols w:num="2" w:space="278" w:equalWidth="0">
            <w:col w:w="2520" w:space="278"/>
            <w:col w:w="8642"/>
          </w:cols>
        </w:sectPr>
      </w:pPr>
    </w:p>
    <w:p w:rsidR="00B20678" w:rsidRDefault="00B20678">
      <w:pPr>
        <w:pStyle w:val="BodyText"/>
        <w:spacing w:before="6"/>
        <w:rPr>
          <w:sz w:val="27"/>
        </w:rPr>
      </w:pPr>
    </w:p>
    <w:p w:rsidR="00B20678" w:rsidRDefault="00A67783">
      <w:pPr>
        <w:pStyle w:val="BodyText"/>
        <w:spacing w:before="89"/>
        <w:ind w:left="680"/>
      </w:pPr>
      <w:proofErr w:type="gramStart"/>
      <w:r>
        <w:t>Câu 6.</w:t>
      </w:r>
      <w:proofErr w:type="gramEnd"/>
    </w:p>
    <w:p w:rsidR="00B20678" w:rsidRDefault="00B20678">
      <w:pPr>
        <w:pStyle w:val="BodyText"/>
        <w:rPr>
          <w:sz w:val="21"/>
        </w:rPr>
      </w:pPr>
    </w:p>
    <w:p w:rsidR="00B20678" w:rsidRDefault="00A67783">
      <w:pPr>
        <w:pStyle w:val="ListParagraph"/>
        <w:numPr>
          <w:ilvl w:val="0"/>
          <w:numId w:val="17"/>
        </w:numPr>
        <w:tabs>
          <w:tab w:val="left" w:pos="1056"/>
        </w:tabs>
        <w:spacing w:before="98"/>
        <w:rPr>
          <w:i/>
          <w:sz w:val="24"/>
        </w:rPr>
      </w:pPr>
      <w:r>
        <w:rPr>
          <w:w w:val="105"/>
          <w:sz w:val="24"/>
        </w:rPr>
        <w:t>0</w:t>
      </w:r>
      <w:r>
        <w:rPr>
          <w:spacing w:val="-41"/>
          <w:w w:val="105"/>
          <w:sz w:val="24"/>
        </w:rPr>
        <w:t xml:space="preserve"> </w:t>
      </w:r>
      <w:r>
        <w:rPr>
          <w:i/>
          <w:spacing w:val="-3"/>
          <w:w w:val="105"/>
          <w:sz w:val="24"/>
        </w:rPr>
        <w:t>kg</w:t>
      </w:r>
      <w:r>
        <w:rPr>
          <w:i/>
          <w:spacing w:val="-18"/>
          <w:w w:val="105"/>
          <w:sz w:val="24"/>
        </w:rPr>
        <w:t xml:space="preserve"> </w:t>
      </w:r>
      <w:r>
        <w:rPr>
          <w:rFonts w:ascii="Symbol" w:hAnsi="Symbol"/>
          <w:w w:val="105"/>
          <w:sz w:val="24"/>
        </w:rPr>
        <w:t></w:t>
      </w:r>
      <w:r>
        <w:rPr>
          <w:spacing w:val="-35"/>
          <w:w w:val="105"/>
          <w:sz w:val="24"/>
        </w:rPr>
        <w:t xml:space="preserve"> </w:t>
      </w:r>
      <w:r>
        <w:rPr>
          <w:w w:val="105"/>
          <w:sz w:val="24"/>
        </w:rPr>
        <w:t>36</w:t>
      </w:r>
      <w:r>
        <w:rPr>
          <w:spacing w:val="-41"/>
          <w:w w:val="105"/>
          <w:sz w:val="24"/>
        </w:rPr>
        <w:t xml:space="preserve"> </w:t>
      </w:r>
      <w:r>
        <w:rPr>
          <w:i/>
          <w:spacing w:val="-3"/>
          <w:w w:val="105"/>
          <w:sz w:val="24"/>
        </w:rPr>
        <w:t>kg</w:t>
      </w:r>
      <w:r>
        <w:rPr>
          <w:i/>
          <w:spacing w:val="-17"/>
          <w:w w:val="105"/>
          <w:sz w:val="24"/>
        </w:rPr>
        <w:t xml:space="preserve"> </w:t>
      </w:r>
      <w:r>
        <w:rPr>
          <w:rFonts w:ascii="Symbol" w:hAnsi="Symbol"/>
          <w:w w:val="105"/>
          <w:sz w:val="24"/>
        </w:rPr>
        <w:t></w:t>
      </w:r>
      <w:r>
        <w:rPr>
          <w:spacing w:val="-33"/>
          <w:w w:val="105"/>
          <w:sz w:val="24"/>
        </w:rPr>
        <w:t xml:space="preserve"> </w:t>
      </w:r>
      <w:r>
        <w:rPr>
          <w:w w:val="105"/>
          <w:sz w:val="24"/>
        </w:rPr>
        <w:t>21</w:t>
      </w:r>
      <w:r>
        <w:rPr>
          <w:i/>
          <w:w w:val="105"/>
          <w:sz w:val="24"/>
        </w:rPr>
        <w:t>kg</w:t>
      </w:r>
      <w:r>
        <w:rPr>
          <w:i/>
          <w:spacing w:val="-4"/>
          <w:w w:val="105"/>
          <w:sz w:val="24"/>
        </w:rPr>
        <w:t xml:space="preserve"> </w:t>
      </w:r>
      <w:r>
        <w:rPr>
          <w:rFonts w:ascii="Symbol" w:hAnsi="Symbol"/>
          <w:w w:val="105"/>
          <w:sz w:val="24"/>
        </w:rPr>
        <w:t></w:t>
      </w:r>
      <w:r>
        <w:rPr>
          <w:spacing w:val="-21"/>
          <w:w w:val="105"/>
          <w:sz w:val="24"/>
        </w:rPr>
        <w:t xml:space="preserve"> </w:t>
      </w:r>
      <w:r>
        <w:rPr>
          <w:w w:val="105"/>
          <w:sz w:val="24"/>
        </w:rPr>
        <w:t>25</w:t>
      </w:r>
      <w:r>
        <w:rPr>
          <w:spacing w:val="-43"/>
          <w:w w:val="105"/>
          <w:sz w:val="24"/>
        </w:rPr>
        <w:t xml:space="preserve"> </w:t>
      </w:r>
      <w:r>
        <w:rPr>
          <w:i/>
          <w:spacing w:val="-3"/>
          <w:w w:val="105"/>
          <w:sz w:val="24"/>
        </w:rPr>
        <w:t>kg</w:t>
      </w:r>
    </w:p>
    <w:p w:rsidR="00B20678" w:rsidRDefault="00A67783">
      <w:pPr>
        <w:spacing w:before="64"/>
        <w:ind w:left="709"/>
        <w:rPr>
          <w:i/>
          <w:sz w:val="24"/>
        </w:rPr>
      </w:pPr>
      <w:r>
        <w:rPr>
          <w:i/>
          <w:spacing w:val="-2"/>
          <w:w w:val="105"/>
          <w:sz w:val="24"/>
        </w:rPr>
        <w:t>b</w:t>
      </w:r>
      <w:r>
        <w:rPr>
          <w:spacing w:val="-2"/>
          <w:w w:val="105"/>
          <w:sz w:val="24"/>
        </w:rPr>
        <w:t>)18</w:t>
      </w:r>
      <w:r>
        <w:rPr>
          <w:i/>
          <w:spacing w:val="-2"/>
          <w:w w:val="105"/>
          <w:sz w:val="24"/>
        </w:rPr>
        <w:t>cm</w:t>
      </w:r>
      <w:r>
        <w:rPr>
          <w:i/>
          <w:spacing w:val="-37"/>
          <w:w w:val="105"/>
          <w:sz w:val="24"/>
        </w:rPr>
        <w:t xml:space="preserve"> </w:t>
      </w:r>
      <w:r>
        <w:rPr>
          <w:w w:val="105"/>
          <w:sz w:val="24"/>
        </w:rPr>
        <w:t>:</w:t>
      </w:r>
      <w:r>
        <w:rPr>
          <w:spacing w:val="-33"/>
          <w:w w:val="105"/>
          <w:sz w:val="24"/>
        </w:rPr>
        <w:t xml:space="preserve"> </w:t>
      </w:r>
      <w:r>
        <w:rPr>
          <w:w w:val="105"/>
          <w:sz w:val="24"/>
        </w:rPr>
        <w:t>2</w:t>
      </w:r>
      <w:r>
        <w:rPr>
          <w:spacing w:val="-34"/>
          <w:w w:val="105"/>
          <w:sz w:val="24"/>
        </w:rPr>
        <w:t xml:space="preserve"> </w:t>
      </w:r>
      <w:r>
        <w:rPr>
          <w:rFonts w:ascii="Symbol" w:hAnsi="Symbol"/>
          <w:w w:val="105"/>
          <w:sz w:val="24"/>
        </w:rPr>
        <w:t></w:t>
      </w:r>
      <w:r>
        <w:rPr>
          <w:spacing w:val="-30"/>
          <w:w w:val="105"/>
          <w:sz w:val="24"/>
        </w:rPr>
        <w:t xml:space="preserve"> </w:t>
      </w:r>
      <w:r>
        <w:rPr>
          <w:spacing w:val="2"/>
          <w:w w:val="105"/>
          <w:sz w:val="24"/>
        </w:rPr>
        <w:t>45</w:t>
      </w:r>
      <w:r>
        <w:rPr>
          <w:i/>
          <w:spacing w:val="2"/>
          <w:w w:val="105"/>
          <w:sz w:val="24"/>
        </w:rPr>
        <w:t>cm</w:t>
      </w:r>
      <w:r>
        <w:rPr>
          <w:i/>
          <w:spacing w:val="-21"/>
          <w:w w:val="105"/>
          <w:sz w:val="24"/>
        </w:rPr>
        <w:t xml:space="preserve"> </w:t>
      </w:r>
      <w:r>
        <w:rPr>
          <w:rFonts w:ascii="Symbol" w:hAnsi="Symbol"/>
          <w:w w:val="105"/>
          <w:sz w:val="24"/>
        </w:rPr>
        <w:t></w:t>
      </w:r>
      <w:r>
        <w:rPr>
          <w:spacing w:val="-28"/>
          <w:w w:val="105"/>
          <w:sz w:val="24"/>
        </w:rPr>
        <w:t xml:space="preserve"> </w:t>
      </w:r>
      <w:r>
        <w:rPr>
          <w:w w:val="105"/>
          <w:sz w:val="24"/>
        </w:rPr>
        <w:t>9</w:t>
      </w:r>
      <w:r>
        <w:rPr>
          <w:spacing w:val="-44"/>
          <w:w w:val="105"/>
          <w:sz w:val="24"/>
        </w:rPr>
        <w:t xml:space="preserve"> </w:t>
      </w:r>
      <w:r>
        <w:rPr>
          <w:i/>
          <w:spacing w:val="-3"/>
          <w:w w:val="105"/>
          <w:sz w:val="24"/>
        </w:rPr>
        <w:t>cm</w:t>
      </w:r>
      <w:r>
        <w:rPr>
          <w:i/>
          <w:spacing w:val="-33"/>
          <w:w w:val="105"/>
          <w:sz w:val="24"/>
        </w:rPr>
        <w:t xml:space="preserve"> </w:t>
      </w:r>
      <w:r>
        <w:rPr>
          <w:rFonts w:ascii="Symbol" w:hAnsi="Symbol"/>
          <w:w w:val="105"/>
          <w:sz w:val="24"/>
        </w:rPr>
        <w:t></w:t>
      </w:r>
      <w:r>
        <w:rPr>
          <w:spacing w:val="-30"/>
          <w:w w:val="105"/>
          <w:sz w:val="24"/>
        </w:rPr>
        <w:t xml:space="preserve"> </w:t>
      </w:r>
      <w:r>
        <w:rPr>
          <w:spacing w:val="2"/>
          <w:w w:val="105"/>
          <w:sz w:val="24"/>
        </w:rPr>
        <w:t>45</w:t>
      </w:r>
      <w:r>
        <w:rPr>
          <w:i/>
          <w:spacing w:val="2"/>
          <w:w w:val="105"/>
          <w:sz w:val="24"/>
        </w:rPr>
        <w:t>cm</w:t>
      </w:r>
      <w:r>
        <w:rPr>
          <w:i/>
          <w:spacing w:val="-21"/>
          <w:w w:val="105"/>
          <w:sz w:val="24"/>
        </w:rPr>
        <w:t xml:space="preserve"> </w:t>
      </w:r>
      <w:r>
        <w:rPr>
          <w:rFonts w:ascii="Symbol" w:hAnsi="Symbol"/>
          <w:w w:val="105"/>
          <w:sz w:val="24"/>
        </w:rPr>
        <w:t></w:t>
      </w:r>
      <w:r>
        <w:rPr>
          <w:spacing w:val="-27"/>
          <w:w w:val="105"/>
          <w:sz w:val="24"/>
        </w:rPr>
        <w:t xml:space="preserve"> </w:t>
      </w:r>
      <w:r>
        <w:rPr>
          <w:w w:val="105"/>
          <w:sz w:val="24"/>
        </w:rPr>
        <w:t>54</w:t>
      </w:r>
      <w:r>
        <w:rPr>
          <w:spacing w:val="-45"/>
          <w:w w:val="105"/>
          <w:sz w:val="24"/>
        </w:rPr>
        <w:t xml:space="preserve"> </w:t>
      </w:r>
      <w:r>
        <w:rPr>
          <w:i/>
          <w:spacing w:val="-3"/>
          <w:w w:val="105"/>
          <w:sz w:val="24"/>
        </w:rPr>
        <w:t>cm</w:t>
      </w:r>
    </w:p>
    <w:p w:rsidR="00B20678" w:rsidRDefault="00B20678">
      <w:pPr>
        <w:pStyle w:val="BodyText"/>
        <w:rPr>
          <w:i/>
          <w:sz w:val="20"/>
        </w:rPr>
      </w:pPr>
    </w:p>
    <w:p w:rsidR="00B20678" w:rsidRDefault="00B20678">
      <w:pPr>
        <w:pStyle w:val="BodyText"/>
        <w:spacing w:before="11"/>
        <w:rPr>
          <w:i/>
          <w:sz w:val="13"/>
        </w:rPr>
      </w:pPr>
    </w:p>
    <w:tbl>
      <w:tblPr>
        <w:tblW w:w="0" w:type="auto"/>
        <w:tblInd w:w="513" w:type="dxa"/>
        <w:tblLayout w:type="fixed"/>
        <w:tblCellMar>
          <w:left w:w="0" w:type="dxa"/>
          <w:right w:w="0" w:type="dxa"/>
        </w:tblCellMar>
        <w:tblLook w:val="0000"/>
      </w:tblPr>
      <w:tblGrid>
        <w:gridCol w:w="3187"/>
        <w:gridCol w:w="3310"/>
      </w:tblGrid>
      <w:tr w:rsidR="00B20678">
        <w:trPr>
          <w:trHeight w:val="1010"/>
        </w:trPr>
        <w:tc>
          <w:tcPr>
            <w:tcW w:w="3187" w:type="dxa"/>
          </w:tcPr>
          <w:p w:rsidR="00B20678" w:rsidRDefault="00A67783">
            <w:pPr>
              <w:pStyle w:val="TableParagraph"/>
              <w:spacing w:line="293" w:lineRule="exact"/>
              <w:ind w:left="150" w:right="1831"/>
              <w:jc w:val="center"/>
              <w:rPr>
                <w:sz w:val="24"/>
              </w:rPr>
            </w:pPr>
            <w:r>
              <w:rPr>
                <w:sz w:val="24"/>
              </w:rPr>
              <w:t>7</w:t>
            </w:r>
            <w:r>
              <w:rPr>
                <w:i/>
                <w:sz w:val="24"/>
              </w:rPr>
              <w:t>a</w:t>
            </w:r>
            <w:r>
              <w:rPr>
                <w:sz w:val="24"/>
              </w:rPr>
              <w:t xml:space="preserve">) </w:t>
            </w:r>
            <w:r>
              <w:rPr>
                <w:i/>
                <w:sz w:val="24"/>
              </w:rPr>
              <w:t xml:space="preserve">x </w:t>
            </w:r>
            <w:r>
              <w:rPr>
                <w:sz w:val="24"/>
              </w:rPr>
              <w:t xml:space="preserve">: 4 </w:t>
            </w:r>
            <w:r>
              <w:rPr>
                <w:rFonts w:ascii="Symbol" w:hAnsi="Symbol"/>
                <w:sz w:val="24"/>
              </w:rPr>
              <w:t></w:t>
            </w:r>
            <w:r>
              <w:rPr>
                <w:sz w:val="24"/>
              </w:rPr>
              <w:t xml:space="preserve"> 5</w:t>
            </w:r>
          </w:p>
          <w:p w:rsidR="00B20678" w:rsidRDefault="00A67783">
            <w:pPr>
              <w:pStyle w:val="TableParagraph"/>
              <w:spacing w:before="64"/>
              <w:ind w:left="620"/>
              <w:rPr>
                <w:sz w:val="24"/>
              </w:rPr>
            </w:pPr>
            <w:r>
              <w:rPr>
                <w:i/>
                <w:sz w:val="24"/>
              </w:rPr>
              <w:t xml:space="preserve">x </w:t>
            </w:r>
            <w:r>
              <w:rPr>
                <w:rFonts w:ascii="Symbol" w:hAnsi="Symbol"/>
                <w:sz w:val="24"/>
              </w:rPr>
              <w:t></w:t>
            </w:r>
            <w:r>
              <w:rPr>
                <w:sz w:val="24"/>
              </w:rPr>
              <w:t xml:space="preserve"> </w:t>
            </w:r>
            <w:r>
              <w:rPr>
                <w:spacing w:val="9"/>
                <w:sz w:val="24"/>
              </w:rPr>
              <w:t>5</w:t>
            </w:r>
            <w:r>
              <w:rPr>
                <w:rFonts w:ascii="Symbol" w:hAnsi="Symbol"/>
                <w:spacing w:val="9"/>
                <w:sz w:val="24"/>
              </w:rPr>
              <w:t></w:t>
            </w:r>
            <w:r>
              <w:rPr>
                <w:spacing w:val="-43"/>
                <w:sz w:val="24"/>
              </w:rPr>
              <w:t xml:space="preserve"> </w:t>
            </w:r>
            <w:r>
              <w:rPr>
                <w:sz w:val="24"/>
              </w:rPr>
              <w:t>4</w:t>
            </w:r>
          </w:p>
          <w:p w:rsidR="00B20678" w:rsidRDefault="00A67783">
            <w:pPr>
              <w:pStyle w:val="TableParagraph"/>
              <w:spacing w:before="65" w:line="274" w:lineRule="exact"/>
              <w:ind w:left="530"/>
              <w:rPr>
                <w:sz w:val="24"/>
              </w:rPr>
            </w:pPr>
            <w:r>
              <w:rPr>
                <w:i/>
                <w:sz w:val="24"/>
              </w:rPr>
              <w:t xml:space="preserve">x </w:t>
            </w:r>
            <w:r>
              <w:rPr>
                <w:rFonts w:ascii="Symbol" w:hAnsi="Symbol"/>
                <w:sz w:val="24"/>
              </w:rPr>
              <w:t></w:t>
            </w:r>
            <w:r>
              <w:rPr>
                <w:sz w:val="24"/>
              </w:rPr>
              <w:t xml:space="preserve"> 20</w:t>
            </w:r>
          </w:p>
        </w:tc>
        <w:tc>
          <w:tcPr>
            <w:tcW w:w="3310" w:type="dxa"/>
          </w:tcPr>
          <w:p w:rsidR="00B20678" w:rsidRDefault="00A67783">
            <w:pPr>
              <w:pStyle w:val="TableParagraph"/>
              <w:spacing w:line="293" w:lineRule="exact"/>
              <w:ind w:left="1797"/>
              <w:rPr>
                <w:sz w:val="24"/>
              </w:rPr>
            </w:pPr>
            <w:r>
              <w:rPr>
                <w:i/>
                <w:sz w:val="24"/>
              </w:rPr>
              <w:t>b</w:t>
            </w:r>
            <w:r>
              <w:rPr>
                <w:sz w:val="24"/>
              </w:rPr>
              <w:t>) 3</w:t>
            </w:r>
            <w:r>
              <w:rPr>
                <w:rFonts w:ascii="Symbol" w:hAnsi="Symbol"/>
                <w:sz w:val="24"/>
              </w:rPr>
              <w:t></w:t>
            </w:r>
            <w:r>
              <w:rPr>
                <w:sz w:val="24"/>
              </w:rPr>
              <w:t xml:space="preserve"> </w:t>
            </w:r>
            <w:r>
              <w:rPr>
                <w:i/>
                <w:sz w:val="24"/>
              </w:rPr>
              <w:t xml:space="preserve">x </w:t>
            </w:r>
            <w:r>
              <w:rPr>
                <w:rFonts w:ascii="Symbol" w:hAnsi="Symbol"/>
                <w:sz w:val="24"/>
              </w:rPr>
              <w:t></w:t>
            </w:r>
            <w:r>
              <w:rPr>
                <w:sz w:val="24"/>
              </w:rPr>
              <w:t xml:space="preserve"> 24</w:t>
            </w:r>
          </w:p>
          <w:p w:rsidR="00B20678" w:rsidRDefault="00A67783">
            <w:pPr>
              <w:pStyle w:val="TableParagraph"/>
              <w:spacing w:before="64"/>
              <w:ind w:right="197"/>
              <w:jc w:val="right"/>
              <w:rPr>
                <w:sz w:val="24"/>
              </w:rPr>
            </w:pPr>
            <w:r>
              <w:rPr>
                <w:i/>
                <w:sz w:val="24"/>
              </w:rPr>
              <w:t xml:space="preserve">x </w:t>
            </w:r>
            <w:r>
              <w:rPr>
                <w:rFonts w:ascii="Symbol" w:hAnsi="Symbol"/>
                <w:sz w:val="24"/>
              </w:rPr>
              <w:t></w:t>
            </w:r>
            <w:r>
              <w:rPr>
                <w:sz w:val="24"/>
              </w:rPr>
              <w:t xml:space="preserve"> 24 : 3</w:t>
            </w:r>
          </w:p>
          <w:p w:rsidR="00B20678" w:rsidRDefault="00A67783">
            <w:pPr>
              <w:pStyle w:val="TableParagraph"/>
              <w:spacing w:before="65" w:line="274" w:lineRule="exact"/>
              <w:ind w:right="579"/>
              <w:jc w:val="right"/>
              <w:rPr>
                <w:sz w:val="24"/>
              </w:rPr>
            </w:pPr>
            <w:r>
              <w:rPr>
                <w:i/>
                <w:sz w:val="24"/>
              </w:rPr>
              <w:t xml:space="preserve">x </w:t>
            </w:r>
            <w:r>
              <w:rPr>
                <w:rFonts w:ascii="Symbol" w:hAnsi="Symbol"/>
                <w:sz w:val="24"/>
              </w:rPr>
              <w:t></w:t>
            </w:r>
            <w:r>
              <w:rPr>
                <w:sz w:val="24"/>
              </w:rPr>
              <w:t xml:space="preserve"> 8</w:t>
            </w:r>
          </w:p>
        </w:tc>
      </w:tr>
    </w:tbl>
    <w:p w:rsidR="00B20678" w:rsidRDefault="00A67783">
      <w:pPr>
        <w:pStyle w:val="BodyText"/>
        <w:spacing w:before="154"/>
        <w:ind w:left="680"/>
      </w:pPr>
      <w:proofErr w:type="gramStart"/>
      <w:r>
        <w:t>Câu 8.</w:t>
      </w:r>
      <w:proofErr w:type="gramEnd"/>
      <w:r>
        <w:t xml:space="preserve"> Hình bên có 3 tam </w:t>
      </w:r>
      <w:proofErr w:type="gramStart"/>
      <w:r>
        <w:t>giác ,</w:t>
      </w:r>
      <w:proofErr w:type="gramEnd"/>
      <w:r>
        <w:t xml:space="preserve"> 3 tứ giác</w:t>
      </w:r>
    </w:p>
    <w:p w:rsidR="00B20678" w:rsidRDefault="00B20678">
      <w:pPr>
        <w:pStyle w:val="BodyText"/>
        <w:spacing w:before="6"/>
        <w:rPr>
          <w:sz w:val="31"/>
        </w:rPr>
      </w:pPr>
    </w:p>
    <w:p w:rsidR="00B20678" w:rsidRDefault="00A67783">
      <w:pPr>
        <w:pStyle w:val="BodyText"/>
        <w:tabs>
          <w:tab w:val="left" w:pos="7881"/>
        </w:tabs>
        <w:spacing w:line="508" w:lineRule="auto"/>
        <w:ind w:left="680" w:right="1783"/>
      </w:pPr>
      <w:proofErr w:type="gramStart"/>
      <w:r>
        <w:t>Câu 9.</w:t>
      </w:r>
      <w:proofErr w:type="gramEnd"/>
      <w:r>
        <w:t xml:space="preserve"> Số mét vải 1 bộ quần áo may </w:t>
      </w:r>
      <w:proofErr w:type="gramStart"/>
      <w:r>
        <w:t>là :</w:t>
      </w:r>
      <w:proofErr w:type="gramEnd"/>
      <w:r>
        <w:t xml:space="preserve"> 16 : 4 = 4</w:t>
      </w:r>
      <w:r>
        <w:rPr>
          <w:spacing w:val="-4"/>
        </w:rPr>
        <w:t xml:space="preserve"> </w:t>
      </w:r>
      <w:r>
        <w:t>(m</w:t>
      </w:r>
      <w:r>
        <w:rPr>
          <w:spacing w:val="-6"/>
        </w:rPr>
        <w:t xml:space="preserve"> </w:t>
      </w:r>
      <w:r>
        <w:t>vải)</w:t>
      </w:r>
      <w:r>
        <w:tab/>
        <w:t>Đáp số: 4 m vải Câu 10.</w:t>
      </w:r>
      <w:r>
        <w:rPr>
          <w:spacing w:val="-4"/>
        </w:rPr>
        <w:t xml:space="preserve"> </w:t>
      </w:r>
      <w:r>
        <w:t>C</w:t>
      </w:r>
    </w:p>
    <w:p w:rsidR="00B20678" w:rsidRDefault="00B20678">
      <w:pPr>
        <w:spacing w:line="508" w:lineRule="auto"/>
        <w:sectPr w:rsidR="00B20678">
          <w:type w:val="continuous"/>
          <w:pgSz w:w="12240" w:h="15840"/>
          <w:pgMar w:top="1280" w:right="40" w:bottom="1560" w:left="760" w:header="720" w:footer="720" w:gutter="0"/>
          <w:cols w:space="720"/>
        </w:sectPr>
      </w:pPr>
    </w:p>
    <w:p w:rsidR="00B20678" w:rsidRDefault="00A67783">
      <w:pPr>
        <w:pStyle w:val="Heading3"/>
        <w:spacing w:before="143"/>
        <w:ind w:left="391"/>
        <w:jc w:val="center"/>
      </w:pPr>
      <w:r>
        <w:lastRenderedPageBreak/>
        <w:t>ĐÊ SỐ 08</w:t>
      </w:r>
    </w:p>
    <w:p w:rsidR="00B20678" w:rsidRDefault="00A67783">
      <w:pPr>
        <w:spacing w:before="245"/>
        <w:ind w:left="680"/>
        <w:rPr>
          <w:sz w:val="28"/>
        </w:rPr>
      </w:pPr>
      <w:r>
        <w:rPr>
          <w:b/>
          <w:sz w:val="28"/>
          <w:u w:val="thick"/>
        </w:rPr>
        <w:t>Câu 1</w:t>
      </w:r>
      <w:r>
        <w:rPr>
          <w:b/>
          <w:sz w:val="28"/>
        </w:rPr>
        <w:t xml:space="preserve"> (</w:t>
      </w:r>
      <w:r>
        <w:rPr>
          <w:sz w:val="28"/>
        </w:rPr>
        <w:t>1 điểm)</w:t>
      </w:r>
    </w:p>
    <w:p w:rsidR="00B20678" w:rsidRDefault="00B20678">
      <w:pPr>
        <w:pStyle w:val="BodyText"/>
        <w:rPr>
          <w:sz w:val="20"/>
        </w:rPr>
      </w:pPr>
    </w:p>
    <w:p w:rsidR="00B20678" w:rsidRDefault="00A67783">
      <w:pPr>
        <w:pStyle w:val="ListParagraph"/>
        <w:numPr>
          <w:ilvl w:val="1"/>
          <w:numId w:val="17"/>
        </w:numPr>
        <w:tabs>
          <w:tab w:val="left" w:pos="1598"/>
        </w:tabs>
        <w:spacing w:before="226"/>
        <w:ind w:hanging="288"/>
        <w:rPr>
          <w:sz w:val="28"/>
        </w:rPr>
      </w:pPr>
      <w:r>
        <w:rPr>
          <w:sz w:val="28"/>
        </w:rPr>
        <w:t>(0</w:t>
      </w:r>
      <w:proofErr w:type="gramStart"/>
      <w:r>
        <w:rPr>
          <w:sz w:val="28"/>
        </w:rPr>
        <w:t>,5</w:t>
      </w:r>
      <w:proofErr w:type="gramEnd"/>
      <w:r>
        <w:rPr>
          <w:sz w:val="28"/>
        </w:rPr>
        <w:t xml:space="preserve"> điểm). Viết các số sau</w:t>
      </w:r>
      <w:r>
        <w:rPr>
          <w:spacing w:val="-3"/>
          <w:sz w:val="28"/>
        </w:rPr>
        <w:t xml:space="preserve"> </w:t>
      </w:r>
      <w:r>
        <w:rPr>
          <w:sz w:val="28"/>
        </w:rPr>
        <w:t>:</w:t>
      </w:r>
    </w:p>
    <w:p w:rsidR="00B20678" w:rsidRDefault="00B20678">
      <w:pPr>
        <w:pStyle w:val="BodyText"/>
        <w:spacing w:before="9"/>
        <w:rPr>
          <w:sz w:val="39"/>
        </w:rPr>
      </w:pPr>
    </w:p>
    <w:p w:rsidR="00B20678" w:rsidRDefault="00A67783">
      <w:pPr>
        <w:pStyle w:val="BodyText"/>
        <w:ind w:left="2288"/>
      </w:pPr>
      <w:r>
        <w:t>- Chín trăm hai mươi lăm</w:t>
      </w:r>
      <w:r>
        <w:rPr>
          <w:spacing w:val="-7"/>
        </w:rPr>
        <w:t xml:space="preserve"> </w:t>
      </w:r>
      <w:r>
        <w:t>………………….</w:t>
      </w:r>
    </w:p>
    <w:p w:rsidR="00B20678" w:rsidRDefault="00B20678">
      <w:pPr>
        <w:pStyle w:val="BodyText"/>
        <w:spacing w:before="10"/>
        <w:rPr>
          <w:sz w:val="39"/>
        </w:rPr>
      </w:pPr>
    </w:p>
    <w:p w:rsidR="00B20678" w:rsidRDefault="00A67783">
      <w:pPr>
        <w:pStyle w:val="BodyText"/>
        <w:ind w:left="2288"/>
      </w:pPr>
      <w:r>
        <w:t xml:space="preserve">- Ba trăm </w:t>
      </w:r>
      <w:proofErr w:type="gramStart"/>
      <w:r>
        <w:t>mười</w:t>
      </w:r>
      <w:r>
        <w:rPr>
          <w:spacing w:val="1"/>
        </w:rPr>
        <w:t xml:space="preserve"> </w:t>
      </w:r>
      <w:r>
        <w:t>:</w:t>
      </w:r>
      <w:proofErr w:type="gramEnd"/>
      <w:r>
        <w:t>……………………………</w:t>
      </w:r>
    </w:p>
    <w:p w:rsidR="00B20678" w:rsidRDefault="00B20678">
      <w:pPr>
        <w:pStyle w:val="BodyText"/>
        <w:spacing w:before="10"/>
        <w:rPr>
          <w:sz w:val="39"/>
        </w:rPr>
      </w:pPr>
    </w:p>
    <w:p w:rsidR="00B20678" w:rsidRDefault="00A67783">
      <w:pPr>
        <w:pStyle w:val="ListParagraph"/>
        <w:numPr>
          <w:ilvl w:val="1"/>
          <w:numId w:val="17"/>
        </w:numPr>
        <w:tabs>
          <w:tab w:val="left" w:pos="1615"/>
        </w:tabs>
        <w:ind w:left="1614" w:hanging="305"/>
        <w:rPr>
          <w:sz w:val="28"/>
        </w:rPr>
      </w:pPr>
      <w:r>
        <w:rPr>
          <w:sz w:val="28"/>
        </w:rPr>
        <w:t>(0,5điểm). Đọc các số sau</w:t>
      </w:r>
      <w:r>
        <w:rPr>
          <w:spacing w:val="-6"/>
          <w:sz w:val="28"/>
        </w:rPr>
        <w:t xml:space="preserve"> </w:t>
      </w:r>
      <w:r>
        <w:rPr>
          <w:sz w:val="28"/>
        </w:rPr>
        <w:t>:</w:t>
      </w:r>
    </w:p>
    <w:p w:rsidR="00B20678" w:rsidRDefault="00B20678">
      <w:pPr>
        <w:pStyle w:val="BodyText"/>
        <w:spacing w:before="10"/>
        <w:rPr>
          <w:sz w:val="39"/>
        </w:rPr>
      </w:pPr>
    </w:p>
    <w:p w:rsidR="00B20678" w:rsidRDefault="00A67783">
      <w:pPr>
        <w:pStyle w:val="BodyText"/>
        <w:ind w:left="2218"/>
      </w:pPr>
      <w:proofErr w:type="gramStart"/>
      <w:r>
        <w:t>705 :</w:t>
      </w:r>
      <w:proofErr w:type="gramEnd"/>
      <w:r>
        <w:t xml:space="preserve"> ……………………………………….</w:t>
      </w:r>
    </w:p>
    <w:p w:rsidR="00B20678" w:rsidRDefault="00B20678">
      <w:pPr>
        <w:pStyle w:val="BodyText"/>
        <w:spacing w:before="7"/>
        <w:rPr>
          <w:sz w:val="39"/>
        </w:rPr>
      </w:pPr>
    </w:p>
    <w:p w:rsidR="00B20678" w:rsidRDefault="00A67783">
      <w:pPr>
        <w:pStyle w:val="BodyText"/>
        <w:ind w:left="2218"/>
      </w:pPr>
      <w:proofErr w:type="gramStart"/>
      <w:r>
        <w:t>640 :</w:t>
      </w:r>
      <w:proofErr w:type="gramEnd"/>
      <w:r>
        <w:t xml:space="preserve"> ………………………………………..</w:t>
      </w:r>
    </w:p>
    <w:p w:rsidR="00B20678" w:rsidRDefault="00B20678">
      <w:pPr>
        <w:pStyle w:val="BodyText"/>
        <w:spacing w:before="9"/>
        <w:rPr>
          <w:sz w:val="39"/>
        </w:rPr>
      </w:pPr>
    </w:p>
    <w:p w:rsidR="00B20678" w:rsidRDefault="00A67783">
      <w:pPr>
        <w:pStyle w:val="BodyText"/>
        <w:ind w:left="680"/>
      </w:pPr>
      <w:r>
        <w:rPr>
          <w:b/>
          <w:u w:val="thick"/>
        </w:rPr>
        <w:t>Câu 2</w:t>
      </w:r>
      <w:r>
        <w:rPr>
          <w:b/>
        </w:rPr>
        <w:t xml:space="preserve"> </w:t>
      </w:r>
      <w:r>
        <w:t xml:space="preserve">(1 điểm). </w:t>
      </w:r>
      <w:proofErr w:type="gramStart"/>
      <w:r>
        <w:t>Khoanh tròn vào chữ đặt trước câu trả lời đúng nhất.</w:t>
      </w:r>
      <w:proofErr w:type="gramEnd"/>
    </w:p>
    <w:p w:rsidR="00B20678" w:rsidRDefault="00B20678">
      <w:pPr>
        <w:pStyle w:val="BodyText"/>
        <w:rPr>
          <w:sz w:val="20"/>
        </w:rPr>
      </w:pPr>
    </w:p>
    <w:p w:rsidR="00B20678" w:rsidRDefault="00A67783">
      <w:pPr>
        <w:pStyle w:val="ListParagraph"/>
        <w:numPr>
          <w:ilvl w:val="0"/>
          <w:numId w:val="18"/>
        </w:numPr>
        <w:tabs>
          <w:tab w:val="left" w:pos="1689"/>
        </w:tabs>
        <w:spacing w:before="228"/>
        <w:ind w:hanging="288"/>
        <w:rPr>
          <w:sz w:val="28"/>
        </w:rPr>
      </w:pPr>
      <w:r>
        <w:rPr>
          <w:sz w:val="28"/>
        </w:rPr>
        <w:t>Số liền trước của số 700 là số</w:t>
      </w:r>
      <w:r>
        <w:rPr>
          <w:spacing w:val="-9"/>
          <w:sz w:val="28"/>
        </w:rPr>
        <w:t xml:space="preserve"> </w:t>
      </w:r>
      <w:r>
        <w:rPr>
          <w:sz w:val="28"/>
        </w:rPr>
        <w:t>:</w:t>
      </w:r>
    </w:p>
    <w:p w:rsidR="00B20678" w:rsidRDefault="00B20678">
      <w:pPr>
        <w:pStyle w:val="BodyText"/>
        <w:spacing w:before="10"/>
        <w:rPr>
          <w:sz w:val="39"/>
        </w:rPr>
      </w:pPr>
    </w:p>
    <w:p w:rsidR="00B20678" w:rsidRDefault="00A67783">
      <w:pPr>
        <w:pStyle w:val="BodyText"/>
        <w:tabs>
          <w:tab w:val="left" w:pos="4739"/>
          <w:tab w:val="left" w:pos="7749"/>
        </w:tabs>
        <w:ind w:left="1400"/>
      </w:pPr>
      <w:r>
        <w:t>A.</w:t>
      </w:r>
      <w:r>
        <w:rPr>
          <w:spacing w:val="-1"/>
        </w:rPr>
        <w:t xml:space="preserve"> </w:t>
      </w:r>
      <w:r>
        <w:t>701</w:t>
      </w:r>
      <w:r>
        <w:tab/>
        <w:t>B.</w:t>
      </w:r>
      <w:r>
        <w:rPr>
          <w:spacing w:val="-2"/>
        </w:rPr>
        <w:t xml:space="preserve"> </w:t>
      </w:r>
      <w:r>
        <w:t>698</w:t>
      </w:r>
      <w:r>
        <w:tab/>
        <w:t>C.</w:t>
      </w:r>
      <w:r>
        <w:rPr>
          <w:spacing w:val="1"/>
        </w:rPr>
        <w:t xml:space="preserve"> </w:t>
      </w:r>
      <w:r>
        <w:t>699</w:t>
      </w:r>
    </w:p>
    <w:p w:rsidR="00B20678" w:rsidRDefault="00B20678">
      <w:pPr>
        <w:pStyle w:val="BodyText"/>
        <w:spacing w:before="10"/>
        <w:rPr>
          <w:sz w:val="39"/>
        </w:rPr>
      </w:pPr>
    </w:p>
    <w:p w:rsidR="00B20678" w:rsidRDefault="00A67783">
      <w:pPr>
        <w:pStyle w:val="ListParagraph"/>
        <w:numPr>
          <w:ilvl w:val="0"/>
          <w:numId w:val="18"/>
        </w:numPr>
        <w:tabs>
          <w:tab w:val="left" w:pos="1615"/>
        </w:tabs>
        <w:ind w:left="1614" w:hanging="305"/>
        <w:rPr>
          <w:sz w:val="28"/>
        </w:rPr>
      </w:pPr>
      <w:r>
        <w:rPr>
          <w:sz w:val="28"/>
        </w:rPr>
        <w:t>Trong các sổ 485, 348, 384, số bé nhất</w:t>
      </w:r>
      <w:r>
        <w:rPr>
          <w:spacing w:val="-15"/>
          <w:sz w:val="28"/>
        </w:rPr>
        <w:t xml:space="preserve"> </w:t>
      </w:r>
      <w:r>
        <w:rPr>
          <w:sz w:val="28"/>
        </w:rPr>
        <w:t>:</w:t>
      </w:r>
    </w:p>
    <w:p w:rsidR="00B20678" w:rsidRDefault="00B20678">
      <w:pPr>
        <w:pStyle w:val="BodyText"/>
        <w:spacing w:before="9"/>
        <w:rPr>
          <w:sz w:val="39"/>
        </w:rPr>
      </w:pPr>
    </w:p>
    <w:p w:rsidR="00B20678" w:rsidRDefault="00A67783">
      <w:pPr>
        <w:pStyle w:val="BodyText"/>
        <w:tabs>
          <w:tab w:val="left" w:pos="4808"/>
          <w:tab w:val="left" w:pos="7718"/>
        </w:tabs>
        <w:spacing w:before="1"/>
        <w:ind w:left="1309"/>
      </w:pPr>
      <w:r>
        <w:t>A.</w:t>
      </w:r>
      <w:r>
        <w:rPr>
          <w:spacing w:val="-2"/>
        </w:rPr>
        <w:t xml:space="preserve"> </w:t>
      </w:r>
      <w:r>
        <w:t>485</w:t>
      </w:r>
      <w:r>
        <w:tab/>
        <w:t>B.</w:t>
      </w:r>
      <w:r>
        <w:rPr>
          <w:spacing w:val="-2"/>
        </w:rPr>
        <w:t xml:space="preserve"> </w:t>
      </w:r>
      <w:r>
        <w:t>348</w:t>
      </w:r>
      <w:r>
        <w:tab/>
        <w:t>C.</w:t>
      </w:r>
      <w:r>
        <w:rPr>
          <w:spacing w:val="2"/>
        </w:rPr>
        <w:t xml:space="preserve"> </w:t>
      </w:r>
      <w:r>
        <w:t>384.</w:t>
      </w:r>
    </w:p>
    <w:p w:rsidR="00B20678" w:rsidRDefault="00B20678">
      <w:pPr>
        <w:pStyle w:val="BodyText"/>
        <w:spacing w:before="7"/>
        <w:rPr>
          <w:sz w:val="39"/>
        </w:rPr>
      </w:pPr>
    </w:p>
    <w:p w:rsidR="00B20678" w:rsidRDefault="00A67783">
      <w:pPr>
        <w:ind w:left="680"/>
        <w:rPr>
          <w:sz w:val="28"/>
        </w:rPr>
      </w:pPr>
      <w:r>
        <w:rPr>
          <w:b/>
          <w:sz w:val="28"/>
          <w:u w:val="thick"/>
        </w:rPr>
        <w:t>Câu 3</w:t>
      </w:r>
      <w:r>
        <w:rPr>
          <w:b/>
          <w:sz w:val="28"/>
        </w:rPr>
        <w:t xml:space="preserve"> </w:t>
      </w:r>
      <w:r>
        <w:rPr>
          <w:sz w:val="28"/>
        </w:rPr>
        <w:t>(1</w:t>
      </w:r>
      <w:proofErr w:type="gramStart"/>
      <w:r>
        <w:rPr>
          <w:sz w:val="28"/>
        </w:rPr>
        <w:t>,5</w:t>
      </w:r>
      <w:proofErr w:type="gramEnd"/>
      <w:r>
        <w:rPr>
          <w:sz w:val="28"/>
        </w:rPr>
        <w:t xml:space="preserve"> điểm). Tính </w:t>
      </w:r>
      <w:proofErr w:type="gramStart"/>
      <w:r>
        <w:rPr>
          <w:sz w:val="28"/>
        </w:rPr>
        <w:t>nhẩm :</w:t>
      </w:r>
      <w:proofErr w:type="gramEnd"/>
    </w:p>
    <w:p w:rsidR="00B20678" w:rsidRDefault="00B20678">
      <w:pPr>
        <w:pStyle w:val="BodyText"/>
        <w:rPr>
          <w:sz w:val="20"/>
        </w:rPr>
      </w:pPr>
    </w:p>
    <w:p w:rsidR="00B20678" w:rsidRDefault="00A67783">
      <w:pPr>
        <w:pStyle w:val="BodyText"/>
        <w:tabs>
          <w:tab w:val="left" w:pos="5721"/>
        </w:tabs>
        <w:spacing w:before="228"/>
        <w:ind w:left="1028"/>
      </w:pPr>
      <w:r>
        <w:t>3 x 9</w:t>
      </w:r>
      <w:r>
        <w:rPr>
          <w:spacing w:val="2"/>
        </w:rPr>
        <w:t xml:space="preserve"> </w:t>
      </w:r>
      <w:r>
        <w:t>=</w:t>
      </w:r>
      <w:r>
        <w:rPr>
          <w:spacing w:val="-1"/>
        </w:rPr>
        <w:t xml:space="preserve"> </w:t>
      </w:r>
      <w:r>
        <w:t>……….</w:t>
      </w:r>
      <w:r>
        <w:tab/>
      </w:r>
      <w:proofErr w:type="gramStart"/>
      <w:r>
        <w:t>27 :</w:t>
      </w:r>
      <w:proofErr w:type="gramEnd"/>
      <w:r>
        <w:t xml:space="preserve"> 3 =</w:t>
      </w:r>
      <w:r>
        <w:rPr>
          <w:spacing w:val="-1"/>
        </w:rPr>
        <w:t xml:space="preserve"> </w:t>
      </w:r>
      <w:r>
        <w:t>…………</w:t>
      </w:r>
    </w:p>
    <w:p w:rsidR="00B20678" w:rsidRDefault="00B20678">
      <w:pPr>
        <w:pStyle w:val="BodyText"/>
        <w:spacing w:before="10"/>
        <w:rPr>
          <w:sz w:val="39"/>
        </w:rPr>
      </w:pPr>
    </w:p>
    <w:p w:rsidR="00B20678" w:rsidRDefault="00A67783">
      <w:pPr>
        <w:pStyle w:val="BodyText"/>
        <w:tabs>
          <w:tab w:val="left" w:pos="5721"/>
        </w:tabs>
        <w:ind w:left="1028"/>
      </w:pPr>
      <w:r>
        <w:t>5 x 8</w:t>
      </w:r>
      <w:r>
        <w:rPr>
          <w:spacing w:val="2"/>
        </w:rPr>
        <w:t xml:space="preserve"> </w:t>
      </w:r>
      <w:r>
        <w:t>=</w:t>
      </w:r>
      <w:r>
        <w:rPr>
          <w:spacing w:val="-1"/>
        </w:rPr>
        <w:t xml:space="preserve"> </w:t>
      </w:r>
      <w:r>
        <w:t>……….</w:t>
      </w:r>
      <w:r>
        <w:tab/>
      </w:r>
      <w:proofErr w:type="gramStart"/>
      <w:r>
        <w:t>35 :</w:t>
      </w:r>
      <w:proofErr w:type="gramEnd"/>
      <w:r>
        <w:t xml:space="preserve"> 5 =</w:t>
      </w:r>
      <w:r>
        <w:rPr>
          <w:spacing w:val="-1"/>
        </w:rPr>
        <w:t xml:space="preserve"> </w:t>
      </w:r>
      <w:r>
        <w:t>…………</w:t>
      </w:r>
    </w:p>
    <w:p w:rsidR="00B20678" w:rsidRDefault="00B20678">
      <w:pPr>
        <w:pStyle w:val="BodyText"/>
        <w:spacing w:before="9"/>
        <w:rPr>
          <w:sz w:val="39"/>
        </w:rPr>
      </w:pPr>
    </w:p>
    <w:p w:rsidR="00B20678" w:rsidRDefault="00A67783">
      <w:pPr>
        <w:pStyle w:val="BodyText"/>
        <w:tabs>
          <w:tab w:val="left" w:pos="5721"/>
        </w:tabs>
        <w:ind w:left="1028"/>
      </w:pPr>
      <w:r>
        <w:t>4 x 7</w:t>
      </w:r>
      <w:r>
        <w:rPr>
          <w:spacing w:val="2"/>
        </w:rPr>
        <w:t xml:space="preserve"> </w:t>
      </w:r>
      <w:r>
        <w:t>=</w:t>
      </w:r>
      <w:r>
        <w:rPr>
          <w:spacing w:val="-1"/>
        </w:rPr>
        <w:t xml:space="preserve"> </w:t>
      </w:r>
      <w:r>
        <w:t>……….</w:t>
      </w:r>
      <w:r>
        <w:tab/>
      </w:r>
      <w:proofErr w:type="gramStart"/>
      <w:r>
        <w:t>32 :</w:t>
      </w:r>
      <w:proofErr w:type="gramEnd"/>
      <w:r>
        <w:t xml:space="preserve"> 4 =</w:t>
      </w:r>
      <w:r>
        <w:rPr>
          <w:spacing w:val="-2"/>
        </w:rPr>
        <w:t xml:space="preserve"> </w:t>
      </w:r>
      <w:r>
        <w:t>………….</w:t>
      </w:r>
    </w:p>
    <w:p w:rsidR="00B20678" w:rsidRDefault="00B20678">
      <w:pPr>
        <w:sectPr w:rsidR="00B20678">
          <w:pgSz w:w="12240" w:h="15840"/>
          <w:pgMar w:top="1280" w:right="40" w:bottom="1560" w:left="760" w:header="709" w:footer="1335" w:gutter="0"/>
          <w:cols w:space="720"/>
        </w:sectPr>
      </w:pPr>
    </w:p>
    <w:p w:rsidR="00B20678" w:rsidRDefault="00A67783">
      <w:pPr>
        <w:pStyle w:val="BodyText"/>
        <w:spacing w:before="139"/>
        <w:ind w:left="680"/>
      </w:pPr>
      <w:r>
        <w:rPr>
          <w:b/>
          <w:u w:val="thick"/>
        </w:rPr>
        <w:lastRenderedPageBreak/>
        <w:t xml:space="preserve">Câu </w:t>
      </w:r>
      <w:proofErr w:type="gramStart"/>
      <w:r>
        <w:rPr>
          <w:b/>
          <w:u w:val="thick"/>
        </w:rPr>
        <w:t>4</w:t>
      </w:r>
      <w:r>
        <w:rPr>
          <w:b/>
        </w:rPr>
        <w:t xml:space="preserve"> </w:t>
      </w:r>
      <w:r>
        <w:t>:</w:t>
      </w:r>
      <w:proofErr w:type="gramEnd"/>
      <w:r>
        <w:t xml:space="preserve"> (2 điểm). </w:t>
      </w:r>
      <w:proofErr w:type="gramStart"/>
      <w:r>
        <w:t>Đặt tính rồi tính.</w:t>
      </w:r>
      <w:proofErr w:type="gramEnd"/>
    </w:p>
    <w:p w:rsidR="00B20678" w:rsidRDefault="00B20678">
      <w:pPr>
        <w:pStyle w:val="BodyText"/>
        <w:rPr>
          <w:sz w:val="20"/>
        </w:rPr>
      </w:pPr>
    </w:p>
    <w:p w:rsidR="00B20678" w:rsidRDefault="00A67783">
      <w:pPr>
        <w:pStyle w:val="BodyText"/>
        <w:tabs>
          <w:tab w:val="left" w:pos="2989"/>
          <w:tab w:val="left" w:pos="5769"/>
          <w:tab w:val="left" w:pos="8580"/>
        </w:tabs>
        <w:spacing w:before="228"/>
        <w:ind w:left="680"/>
      </w:pPr>
      <w:r>
        <w:t>a. 456</w:t>
      </w:r>
      <w:r>
        <w:rPr>
          <w:spacing w:val="-1"/>
        </w:rPr>
        <w:t xml:space="preserve"> </w:t>
      </w:r>
      <w:r>
        <w:t>+</w:t>
      </w:r>
      <w:r>
        <w:rPr>
          <w:spacing w:val="-1"/>
        </w:rPr>
        <w:t xml:space="preserve"> </w:t>
      </w:r>
      <w:r>
        <w:t>13</w:t>
      </w:r>
      <w:r>
        <w:tab/>
        <w:t>b. 876</w:t>
      </w:r>
      <w:r>
        <w:rPr>
          <w:spacing w:val="1"/>
        </w:rPr>
        <w:t xml:space="preserve"> </w:t>
      </w:r>
      <w:r>
        <w:t>–</w:t>
      </w:r>
      <w:r>
        <w:rPr>
          <w:spacing w:val="-1"/>
        </w:rPr>
        <w:t xml:space="preserve"> </w:t>
      </w:r>
      <w:r>
        <w:t>270</w:t>
      </w:r>
      <w:r>
        <w:tab/>
        <w:t>c. 74 +</w:t>
      </w:r>
      <w:r>
        <w:rPr>
          <w:spacing w:val="-1"/>
        </w:rPr>
        <w:t xml:space="preserve"> </w:t>
      </w:r>
      <w:r>
        <w:t>26</w:t>
      </w:r>
      <w:r>
        <w:tab/>
        <w:t>d. 53 –</w:t>
      </w:r>
      <w:r>
        <w:rPr>
          <w:spacing w:val="-3"/>
        </w:rPr>
        <w:t xml:space="preserve"> </w:t>
      </w:r>
      <w:r>
        <w:t>19</w:t>
      </w:r>
    </w:p>
    <w:p w:rsidR="00B20678" w:rsidRDefault="00B20678">
      <w:pPr>
        <w:pStyle w:val="BodyText"/>
        <w:spacing w:before="9"/>
        <w:rPr>
          <w:sz w:val="39"/>
        </w:rPr>
      </w:pPr>
    </w:p>
    <w:p w:rsidR="00B20678" w:rsidRDefault="00A67783">
      <w:pPr>
        <w:pStyle w:val="BodyText"/>
        <w:tabs>
          <w:tab w:val="left" w:pos="2991"/>
          <w:tab w:val="left" w:pos="5719"/>
          <w:tab w:val="left" w:pos="8520"/>
        </w:tabs>
        <w:spacing w:before="1"/>
        <w:ind w:left="680"/>
      </w:pPr>
      <w:r>
        <w:t>……………</w:t>
      </w:r>
      <w:r>
        <w:tab/>
        <w:t>……………</w:t>
      </w:r>
      <w:r>
        <w:tab/>
        <w:t>……………</w:t>
      </w:r>
      <w:r>
        <w:tab/>
        <w:t>…………..</w:t>
      </w:r>
    </w:p>
    <w:p w:rsidR="00B20678" w:rsidRDefault="00B20678">
      <w:pPr>
        <w:pStyle w:val="BodyText"/>
        <w:spacing w:before="7"/>
        <w:rPr>
          <w:sz w:val="39"/>
        </w:rPr>
      </w:pPr>
    </w:p>
    <w:p w:rsidR="00B20678" w:rsidRDefault="00A67783">
      <w:pPr>
        <w:pStyle w:val="BodyText"/>
        <w:tabs>
          <w:tab w:val="left" w:pos="2991"/>
          <w:tab w:val="left" w:pos="5721"/>
          <w:tab w:val="left" w:pos="8522"/>
        </w:tabs>
        <w:ind w:left="680"/>
      </w:pPr>
      <w:r>
        <w:t>……………</w:t>
      </w:r>
      <w:r>
        <w:tab/>
        <w:t>……………</w:t>
      </w:r>
      <w:r>
        <w:tab/>
        <w:t>…………….</w:t>
      </w:r>
      <w:r>
        <w:tab/>
        <w:t>……………</w:t>
      </w:r>
    </w:p>
    <w:p w:rsidR="00B20678" w:rsidRDefault="00B20678">
      <w:pPr>
        <w:pStyle w:val="BodyText"/>
        <w:spacing w:before="9"/>
        <w:rPr>
          <w:sz w:val="39"/>
        </w:rPr>
      </w:pPr>
    </w:p>
    <w:p w:rsidR="00B20678" w:rsidRDefault="00A67783">
      <w:pPr>
        <w:pStyle w:val="BodyText"/>
        <w:tabs>
          <w:tab w:val="left" w:pos="2991"/>
          <w:tab w:val="left" w:pos="5719"/>
          <w:tab w:val="left" w:pos="8520"/>
        </w:tabs>
        <w:ind w:left="680"/>
      </w:pPr>
      <w:r>
        <w:t>……………</w:t>
      </w:r>
      <w:r>
        <w:tab/>
        <w:t>…………….</w:t>
      </w:r>
      <w:r>
        <w:tab/>
        <w:t>…………….</w:t>
      </w:r>
      <w:r>
        <w:tab/>
        <w:t>……………</w:t>
      </w:r>
    </w:p>
    <w:p w:rsidR="00B20678" w:rsidRDefault="00B20678">
      <w:pPr>
        <w:pStyle w:val="BodyText"/>
        <w:spacing w:before="10"/>
        <w:rPr>
          <w:sz w:val="39"/>
        </w:rPr>
      </w:pPr>
    </w:p>
    <w:p w:rsidR="00B20678" w:rsidRDefault="00A67783">
      <w:pPr>
        <w:ind w:left="680"/>
        <w:rPr>
          <w:sz w:val="28"/>
        </w:rPr>
      </w:pPr>
      <w:r>
        <w:rPr>
          <w:b/>
          <w:sz w:val="28"/>
          <w:u w:val="thick"/>
        </w:rPr>
        <w:t>Câu 5</w:t>
      </w:r>
      <w:r>
        <w:rPr>
          <w:sz w:val="28"/>
        </w:rPr>
        <w:t>: (1 điểm) Tìm X</w:t>
      </w:r>
    </w:p>
    <w:p w:rsidR="00B20678" w:rsidRDefault="00B20678">
      <w:pPr>
        <w:pStyle w:val="BodyText"/>
        <w:rPr>
          <w:sz w:val="20"/>
        </w:rPr>
      </w:pPr>
    </w:p>
    <w:p w:rsidR="00B20678" w:rsidRDefault="00A67783">
      <w:pPr>
        <w:pStyle w:val="BodyText"/>
        <w:tabs>
          <w:tab w:val="left" w:pos="6441"/>
        </w:tabs>
        <w:spacing w:before="229"/>
        <w:ind w:left="1400"/>
      </w:pPr>
      <w:r>
        <w:t>X x 4 =</w:t>
      </w:r>
      <w:r>
        <w:rPr>
          <w:spacing w:val="-1"/>
        </w:rPr>
        <w:t xml:space="preserve"> </w:t>
      </w:r>
      <w:r>
        <w:t>24</w:t>
      </w:r>
      <w:r>
        <w:tab/>
      </w:r>
      <w:proofErr w:type="gramStart"/>
      <w:r>
        <w:t>X :</w:t>
      </w:r>
      <w:proofErr w:type="gramEnd"/>
      <w:r>
        <w:t xml:space="preserve"> 9 =</w:t>
      </w:r>
      <w:r>
        <w:rPr>
          <w:spacing w:val="-1"/>
        </w:rPr>
        <w:t xml:space="preserve"> </w:t>
      </w:r>
      <w:r>
        <w:t>5</w:t>
      </w:r>
    </w:p>
    <w:p w:rsidR="00B20678" w:rsidRDefault="00B20678">
      <w:pPr>
        <w:pStyle w:val="BodyText"/>
        <w:spacing w:before="9"/>
        <w:rPr>
          <w:sz w:val="39"/>
        </w:rPr>
      </w:pPr>
    </w:p>
    <w:p w:rsidR="00B20678" w:rsidRDefault="00A67783">
      <w:pPr>
        <w:pStyle w:val="BodyText"/>
        <w:tabs>
          <w:tab w:val="left" w:pos="6370"/>
        </w:tabs>
        <w:ind w:left="1400"/>
      </w:pPr>
      <w:r>
        <w:t>…………………</w:t>
      </w:r>
      <w:r>
        <w:tab/>
        <w:t>………………….</w:t>
      </w:r>
    </w:p>
    <w:p w:rsidR="00B20678" w:rsidRDefault="00B20678">
      <w:pPr>
        <w:pStyle w:val="BodyText"/>
        <w:spacing w:before="9"/>
        <w:rPr>
          <w:sz w:val="39"/>
        </w:rPr>
      </w:pPr>
    </w:p>
    <w:p w:rsidR="00B20678" w:rsidRDefault="00A67783">
      <w:pPr>
        <w:pStyle w:val="BodyText"/>
        <w:tabs>
          <w:tab w:val="left" w:pos="6371"/>
        </w:tabs>
        <w:spacing w:before="1"/>
        <w:ind w:left="1400"/>
      </w:pPr>
      <w:r>
        <w:t>………………….</w:t>
      </w:r>
      <w:r>
        <w:tab/>
        <w:t>………………….</w:t>
      </w:r>
    </w:p>
    <w:p w:rsidR="00B20678" w:rsidRDefault="00B20678">
      <w:pPr>
        <w:pStyle w:val="BodyText"/>
        <w:spacing w:before="7"/>
        <w:rPr>
          <w:sz w:val="39"/>
        </w:rPr>
      </w:pPr>
    </w:p>
    <w:p w:rsidR="00B20678" w:rsidRDefault="00A67783">
      <w:pPr>
        <w:ind w:left="680"/>
        <w:rPr>
          <w:sz w:val="28"/>
        </w:rPr>
      </w:pPr>
      <w:r>
        <w:rPr>
          <w:b/>
          <w:sz w:val="28"/>
          <w:u w:val="thick"/>
        </w:rPr>
        <w:t xml:space="preserve">Câu </w:t>
      </w:r>
      <w:proofErr w:type="gramStart"/>
      <w:r>
        <w:rPr>
          <w:b/>
          <w:sz w:val="28"/>
          <w:u w:val="thick"/>
        </w:rPr>
        <w:t xml:space="preserve">6 </w:t>
      </w:r>
      <w:r>
        <w:rPr>
          <w:b/>
          <w:sz w:val="28"/>
        </w:rPr>
        <w:t>:</w:t>
      </w:r>
      <w:proofErr w:type="gramEnd"/>
      <w:r>
        <w:rPr>
          <w:b/>
          <w:sz w:val="28"/>
        </w:rPr>
        <w:t xml:space="preserve"> </w:t>
      </w:r>
      <w:r>
        <w:rPr>
          <w:sz w:val="28"/>
        </w:rPr>
        <w:t>(1 điểm</w:t>
      </w:r>
      <w:r>
        <w:rPr>
          <w:b/>
          <w:sz w:val="28"/>
        </w:rPr>
        <w:t xml:space="preserve">). </w:t>
      </w:r>
      <w:r>
        <w:rPr>
          <w:sz w:val="28"/>
        </w:rPr>
        <w:t xml:space="preserve">Xem lịch rồi cho </w:t>
      </w:r>
      <w:proofErr w:type="gramStart"/>
      <w:r>
        <w:rPr>
          <w:sz w:val="28"/>
        </w:rPr>
        <w:t>biết :</w:t>
      </w:r>
      <w:proofErr w:type="gramEnd"/>
    </w:p>
    <w:p w:rsidR="00B20678" w:rsidRDefault="00B20678">
      <w:pPr>
        <w:pStyle w:val="BodyText"/>
        <w:rPr>
          <w:sz w:val="20"/>
        </w:rPr>
      </w:pPr>
    </w:p>
    <w:p w:rsidR="00B20678" w:rsidRDefault="00B20678">
      <w:pPr>
        <w:pStyle w:val="BodyText"/>
        <w:spacing w:before="5"/>
        <w:rPr>
          <w:sz w:val="20"/>
        </w:rPr>
      </w:pPr>
    </w:p>
    <w:tbl>
      <w:tblPr>
        <w:tblW w:w="0" w:type="auto"/>
        <w:tblInd w:w="685" w:type="dxa"/>
        <w:tblLayout w:type="fixed"/>
        <w:tblCellMar>
          <w:left w:w="0" w:type="dxa"/>
          <w:right w:w="0" w:type="dxa"/>
        </w:tblCellMar>
        <w:tblLook w:val="0000"/>
      </w:tblPr>
      <w:tblGrid>
        <w:gridCol w:w="960"/>
        <w:gridCol w:w="1320"/>
        <w:gridCol w:w="1315"/>
        <w:gridCol w:w="1445"/>
        <w:gridCol w:w="1470"/>
        <w:gridCol w:w="1500"/>
        <w:gridCol w:w="1470"/>
      </w:tblGrid>
      <w:tr w:rsidR="00B20678">
        <w:trPr>
          <w:trHeight w:val="501"/>
        </w:trPr>
        <w:tc>
          <w:tcPr>
            <w:tcW w:w="960" w:type="dxa"/>
            <w:vMerge w:val="restart"/>
            <w:tcBorders>
              <w:top w:val="single" w:sz="4" w:space="0" w:color="000000"/>
              <w:left w:val="single" w:sz="4" w:space="0" w:color="000000"/>
              <w:bottom w:val="single" w:sz="4" w:space="0" w:color="000000"/>
              <w:right w:val="single" w:sz="4" w:space="0" w:color="000000"/>
            </w:tcBorders>
          </w:tcPr>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spacing w:before="6"/>
              <w:rPr>
                <w:sz w:val="28"/>
              </w:rPr>
            </w:pPr>
          </w:p>
          <w:p w:rsidR="00B20678" w:rsidRDefault="00A67783">
            <w:pPr>
              <w:pStyle w:val="TableParagraph"/>
              <w:ind w:left="319" w:right="310"/>
              <w:jc w:val="center"/>
              <w:rPr>
                <w:b/>
                <w:sz w:val="28"/>
              </w:rPr>
            </w:pPr>
            <w:r>
              <w:rPr>
                <w:b/>
                <w:sz w:val="28"/>
              </w:rPr>
              <w:t>12</w:t>
            </w:r>
          </w:p>
        </w:tc>
        <w:tc>
          <w:tcPr>
            <w:tcW w:w="1320" w:type="dxa"/>
            <w:tcBorders>
              <w:top w:val="single" w:sz="4" w:space="0" w:color="000000"/>
              <w:left w:val="single" w:sz="4" w:space="0" w:color="000000"/>
              <w:right w:val="single" w:sz="4" w:space="0" w:color="000000"/>
            </w:tcBorders>
          </w:tcPr>
          <w:p w:rsidR="00B20678" w:rsidRDefault="00A67783">
            <w:pPr>
              <w:pStyle w:val="TableParagraph"/>
              <w:spacing w:line="315" w:lineRule="exact"/>
              <w:ind w:left="107"/>
              <w:rPr>
                <w:sz w:val="28"/>
              </w:rPr>
            </w:pPr>
            <w:r>
              <w:rPr>
                <w:sz w:val="28"/>
              </w:rPr>
              <w:t>Thứ hai</w:t>
            </w:r>
          </w:p>
        </w:tc>
        <w:tc>
          <w:tcPr>
            <w:tcW w:w="1315" w:type="dxa"/>
            <w:tcBorders>
              <w:top w:val="single" w:sz="4" w:space="0" w:color="000000"/>
              <w:left w:val="single" w:sz="4" w:space="0" w:color="000000"/>
            </w:tcBorders>
          </w:tcPr>
          <w:p w:rsidR="00B20678" w:rsidRDefault="00B20678">
            <w:pPr>
              <w:pStyle w:val="TableParagraph"/>
              <w:rPr>
                <w:sz w:val="26"/>
              </w:rPr>
            </w:pPr>
          </w:p>
        </w:tc>
        <w:tc>
          <w:tcPr>
            <w:tcW w:w="1445" w:type="dxa"/>
            <w:tcBorders>
              <w:top w:val="single" w:sz="4" w:space="0" w:color="000000"/>
            </w:tcBorders>
          </w:tcPr>
          <w:p w:rsidR="00B20678" w:rsidRDefault="00A67783">
            <w:pPr>
              <w:pStyle w:val="TableParagraph"/>
              <w:spacing w:line="315" w:lineRule="exact"/>
              <w:ind w:left="16"/>
              <w:jc w:val="center"/>
              <w:rPr>
                <w:sz w:val="28"/>
              </w:rPr>
            </w:pPr>
            <w:r>
              <w:rPr>
                <w:sz w:val="28"/>
              </w:rPr>
              <w:t>7</w:t>
            </w:r>
          </w:p>
        </w:tc>
        <w:tc>
          <w:tcPr>
            <w:tcW w:w="1470" w:type="dxa"/>
            <w:tcBorders>
              <w:top w:val="single" w:sz="4" w:space="0" w:color="000000"/>
            </w:tcBorders>
          </w:tcPr>
          <w:p w:rsidR="00B20678" w:rsidRDefault="00A67783">
            <w:pPr>
              <w:pStyle w:val="TableParagraph"/>
              <w:spacing w:line="315" w:lineRule="exact"/>
              <w:ind w:left="567" w:right="583"/>
              <w:jc w:val="center"/>
              <w:rPr>
                <w:sz w:val="28"/>
              </w:rPr>
            </w:pPr>
            <w:r>
              <w:rPr>
                <w:sz w:val="28"/>
              </w:rPr>
              <w:t>14</w:t>
            </w:r>
          </w:p>
        </w:tc>
        <w:tc>
          <w:tcPr>
            <w:tcW w:w="1500" w:type="dxa"/>
            <w:tcBorders>
              <w:top w:val="single" w:sz="4" w:space="0" w:color="000000"/>
            </w:tcBorders>
          </w:tcPr>
          <w:p w:rsidR="00B20678" w:rsidRDefault="00A67783">
            <w:pPr>
              <w:pStyle w:val="TableParagraph"/>
              <w:spacing w:line="315" w:lineRule="exact"/>
              <w:ind w:right="600"/>
              <w:jc w:val="right"/>
              <w:rPr>
                <w:sz w:val="28"/>
              </w:rPr>
            </w:pPr>
            <w:r>
              <w:rPr>
                <w:sz w:val="28"/>
              </w:rPr>
              <w:t>21</w:t>
            </w:r>
          </w:p>
        </w:tc>
        <w:tc>
          <w:tcPr>
            <w:tcW w:w="1470" w:type="dxa"/>
            <w:tcBorders>
              <w:top w:val="single" w:sz="4" w:space="0" w:color="000000"/>
              <w:right w:val="single" w:sz="4" w:space="0" w:color="000000"/>
            </w:tcBorders>
          </w:tcPr>
          <w:p w:rsidR="00B20678" w:rsidRDefault="00A67783">
            <w:pPr>
              <w:pStyle w:val="TableParagraph"/>
              <w:spacing w:line="315" w:lineRule="exact"/>
              <w:ind w:left="596" w:right="549"/>
              <w:jc w:val="center"/>
              <w:rPr>
                <w:sz w:val="28"/>
              </w:rPr>
            </w:pPr>
            <w:r>
              <w:rPr>
                <w:sz w:val="28"/>
              </w:rPr>
              <w:t>28</w:t>
            </w:r>
          </w:p>
        </w:tc>
      </w:tr>
      <w:tr w:rsidR="00B20678">
        <w:trPr>
          <w:trHeight w:val="683"/>
        </w:trPr>
        <w:tc>
          <w:tcPr>
            <w:tcW w:w="96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320" w:type="dxa"/>
            <w:tcBorders>
              <w:left w:val="single" w:sz="4" w:space="0" w:color="000000"/>
              <w:right w:val="single" w:sz="4" w:space="0" w:color="000000"/>
            </w:tcBorders>
          </w:tcPr>
          <w:p w:rsidR="00B20678" w:rsidRDefault="00A67783">
            <w:pPr>
              <w:pStyle w:val="TableParagraph"/>
              <w:spacing w:before="175"/>
              <w:ind w:left="107"/>
              <w:rPr>
                <w:sz w:val="28"/>
              </w:rPr>
            </w:pPr>
            <w:r>
              <w:rPr>
                <w:sz w:val="28"/>
              </w:rPr>
              <w:t>Thứ ba</w:t>
            </w:r>
          </w:p>
        </w:tc>
        <w:tc>
          <w:tcPr>
            <w:tcW w:w="1315" w:type="dxa"/>
            <w:tcBorders>
              <w:left w:val="single" w:sz="4" w:space="0" w:color="000000"/>
            </w:tcBorders>
          </w:tcPr>
          <w:p w:rsidR="00B20678" w:rsidRDefault="00A67783">
            <w:pPr>
              <w:pStyle w:val="TableParagraph"/>
              <w:spacing w:before="175"/>
              <w:ind w:left="11"/>
              <w:jc w:val="center"/>
              <w:rPr>
                <w:sz w:val="28"/>
              </w:rPr>
            </w:pPr>
            <w:r>
              <w:rPr>
                <w:sz w:val="28"/>
              </w:rPr>
              <w:t>1</w:t>
            </w:r>
          </w:p>
        </w:tc>
        <w:tc>
          <w:tcPr>
            <w:tcW w:w="1445" w:type="dxa"/>
          </w:tcPr>
          <w:p w:rsidR="00B20678" w:rsidRDefault="00A67783">
            <w:pPr>
              <w:pStyle w:val="TableParagraph"/>
              <w:spacing w:before="175"/>
              <w:ind w:left="16"/>
              <w:jc w:val="center"/>
              <w:rPr>
                <w:sz w:val="28"/>
              </w:rPr>
            </w:pPr>
            <w:r>
              <w:rPr>
                <w:sz w:val="28"/>
              </w:rPr>
              <w:t>8</w:t>
            </w:r>
          </w:p>
        </w:tc>
        <w:tc>
          <w:tcPr>
            <w:tcW w:w="1470" w:type="dxa"/>
          </w:tcPr>
          <w:p w:rsidR="00B20678" w:rsidRDefault="00A67783">
            <w:pPr>
              <w:pStyle w:val="TableParagraph"/>
              <w:spacing w:before="175"/>
              <w:ind w:left="567" w:right="583"/>
              <w:jc w:val="center"/>
              <w:rPr>
                <w:sz w:val="28"/>
              </w:rPr>
            </w:pPr>
            <w:r>
              <w:rPr>
                <w:sz w:val="28"/>
              </w:rPr>
              <w:t>15</w:t>
            </w:r>
          </w:p>
        </w:tc>
        <w:tc>
          <w:tcPr>
            <w:tcW w:w="1500" w:type="dxa"/>
          </w:tcPr>
          <w:p w:rsidR="00B20678" w:rsidRDefault="00A67783">
            <w:pPr>
              <w:pStyle w:val="TableParagraph"/>
              <w:spacing w:before="175"/>
              <w:ind w:right="600"/>
              <w:jc w:val="right"/>
              <w:rPr>
                <w:sz w:val="28"/>
              </w:rPr>
            </w:pPr>
            <w:r>
              <w:rPr>
                <w:sz w:val="28"/>
              </w:rPr>
              <w:t>22</w:t>
            </w:r>
          </w:p>
        </w:tc>
        <w:tc>
          <w:tcPr>
            <w:tcW w:w="1470" w:type="dxa"/>
            <w:tcBorders>
              <w:right w:val="single" w:sz="4" w:space="0" w:color="000000"/>
            </w:tcBorders>
          </w:tcPr>
          <w:p w:rsidR="00B20678" w:rsidRDefault="00A67783">
            <w:pPr>
              <w:pStyle w:val="TableParagraph"/>
              <w:spacing w:before="175"/>
              <w:ind w:left="596" w:right="549"/>
              <w:jc w:val="center"/>
              <w:rPr>
                <w:sz w:val="28"/>
              </w:rPr>
            </w:pPr>
            <w:r>
              <w:rPr>
                <w:sz w:val="28"/>
              </w:rPr>
              <w:t>29</w:t>
            </w:r>
          </w:p>
        </w:tc>
      </w:tr>
      <w:tr w:rsidR="00B20678">
        <w:trPr>
          <w:trHeight w:val="682"/>
        </w:trPr>
        <w:tc>
          <w:tcPr>
            <w:tcW w:w="96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320" w:type="dxa"/>
            <w:tcBorders>
              <w:left w:val="single" w:sz="4" w:space="0" w:color="000000"/>
              <w:right w:val="single" w:sz="4" w:space="0" w:color="000000"/>
            </w:tcBorders>
          </w:tcPr>
          <w:p w:rsidR="00B20678" w:rsidRDefault="00A67783">
            <w:pPr>
              <w:pStyle w:val="TableParagraph"/>
              <w:spacing w:before="175"/>
              <w:ind w:left="107"/>
              <w:rPr>
                <w:sz w:val="28"/>
              </w:rPr>
            </w:pPr>
            <w:r>
              <w:rPr>
                <w:sz w:val="28"/>
              </w:rPr>
              <w:t>Thứ tư</w:t>
            </w:r>
          </w:p>
        </w:tc>
        <w:tc>
          <w:tcPr>
            <w:tcW w:w="1315" w:type="dxa"/>
            <w:tcBorders>
              <w:left w:val="single" w:sz="4" w:space="0" w:color="000000"/>
            </w:tcBorders>
          </w:tcPr>
          <w:p w:rsidR="00B20678" w:rsidRDefault="00A67783">
            <w:pPr>
              <w:pStyle w:val="TableParagraph"/>
              <w:spacing w:before="175"/>
              <w:ind w:left="11"/>
              <w:jc w:val="center"/>
              <w:rPr>
                <w:sz w:val="28"/>
              </w:rPr>
            </w:pPr>
            <w:r>
              <w:rPr>
                <w:sz w:val="28"/>
              </w:rPr>
              <w:t>2</w:t>
            </w:r>
          </w:p>
        </w:tc>
        <w:tc>
          <w:tcPr>
            <w:tcW w:w="1445" w:type="dxa"/>
          </w:tcPr>
          <w:p w:rsidR="00B20678" w:rsidRDefault="00A67783">
            <w:pPr>
              <w:pStyle w:val="TableParagraph"/>
              <w:spacing w:before="175"/>
              <w:ind w:left="16"/>
              <w:jc w:val="center"/>
              <w:rPr>
                <w:sz w:val="28"/>
              </w:rPr>
            </w:pPr>
            <w:r>
              <w:rPr>
                <w:sz w:val="28"/>
              </w:rPr>
              <w:t>9</w:t>
            </w:r>
          </w:p>
        </w:tc>
        <w:tc>
          <w:tcPr>
            <w:tcW w:w="1470" w:type="dxa"/>
          </w:tcPr>
          <w:p w:rsidR="00B20678" w:rsidRDefault="00A67783">
            <w:pPr>
              <w:pStyle w:val="TableParagraph"/>
              <w:spacing w:before="175"/>
              <w:ind w:left="567" w:right="583"/>
              <w:jc w:val="center"/>
              <w:rPr>
                <w:sz w:val="28"/>
              </w:rPr>
            </w:pPr>
            <w:r>
              <w:rPr>
                <w:sz w:val="28"/>
              </w:rPr>
              <w:t>16</w:t>
            </w:r>
          </w:p>
        </w:tc>
        <w:tc>
          <w:tcPr>
            <w:tcW w:w="1500" w:type="dxa"/>
          </w:tcPr>
          <w:p w:rsidR="00B20678" w:rsidRDefault="00A67783">
            <w:pPr>
              <w:pStyle w:val="TableParagraph"/>
              <w:spacing w:before="175"/>
              <w:ind w:right="600"/>
              <w:jc w:val="right"/>
              <w:rPr>
                <w:sz w:val="28"/>
              </w:rPr>
            </w:pPr>
            <w:r>
              <w:rPr>
                <w:sz w:val="28"/>
              </w:rPr>
              <w:t>23</w:t>
            </w:r>
          </w:p>
        </w:tc>
        <w:tc>
          <w:tcPr>
            <w:tcW w:w="1470" w:type="dxa"/>
            <w:tcBorders>
              <w:right w:val="single" w:sz="4" w:space="0" w:color="000000"/>
            </w:tcBorders>
          </w:tcPr>
          <w:p w:rsidR="00B20678" w:rsidRDefault="00A67783">
            <w:pPr>
              <w:pStyle w:val="TableParagraph"/>
              <w:spacing w:before="175"/>
              <w:ind w:left="596" w:right="549"/>
              <w:jc w:val="center"/>
              <w:rPr>
                <w:sz w:val="28"/>
              </w:rPr>
            </w:pPr>
            <w:r>
              <w:rPr>
                <w:sz w:val="28"/>
              </w:rPr>
              <w:t>30</w:t>
            </w:r>
          </w:p>
        </w:tc>
      </w:tr>
      <w:tr w:rsidR="00B20678">
        <w:trPr>
          <w:trHeight w:val="682"/>
        </w:trPr>
        <w:tc>
          <w:tcPr>
            <w:tcW w:w="96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320" w:type="dxa"/>
            <w:tcBorders>
              <w:left w:val="single" w:sz="4" w:space="0" w:color="000000"/>
              <w:right w:val="single" w:sz="4" w:space="0" w:color="000000"/>
            </w:tcBorders>
          </w:tcPr>
          <w:p w:rsidR="00B20678" w:rsidRDefault="00A67783">
            <w:pPr>
              <w:pStyle w:val="TableParagraph"/>
              <w:spacing w:before="174"/>
              <w:ind w:left="107"/>
              <w:rPr>
                <w:sz w:val="28"/>
              </w:rPr>
            </w:pPr>
            <w:r>
              <w:rPr>
                <w:sz w:val="28"/>
              </w:rPr>
              <w:t>Thứ năm</w:t>
            </w:r>
          </w:p>
        </w:tc>
        <w:tc>
          <w:tcPr>
            <w:tcW w:w="1315" w:type="dxa"/>
            <w:tcBorders>
              <w:left w:val="single" w:sz="4" w:space="0" w:color="000000"/>
            </w:tcBorders>
          </w:tcPr>
          <w:p w:rsidR="00B20678" w:rsidRDefault="00A67783">
            <w:pPr>
              <w:pStyle w:val="TableParagraph"/>
              <w:spacing w:before="174"/>
              <w:ind w:left="11"/>
              <w:jc w:val="center"/>
              <w:rPr>
                <w:sz w:val="28"/>
              </w:rPr>
            </w:pPr>
            <w:r>
              <w:rPr>
                <w:sz w:val="28"/>
              </w:rPr>
              <w:t>3</w:t>
            </w:r>
          </w:p>
        </w:tc>
        <w:tc>
          <w:tcPr>
            <w:tcW w:w="1445" w:type="dxa"/>
          </w:tcPr>
          <w:p w:rsidR="00B20678" w:rsidRDefault="00A67783">
            <w:pPr>
              <w:pStyle w:val="TableParagraph"/>
              <w:spacing w:before="174"/>
              <w:ind w:left="570" w:right="555"/>
              <w:jc w:val="center"/>
              <w:rPr>
                <w:sz w:val="28"/>
              </w:rPr>
            </w:pPr>
            <w:r>
              <w:rPr>
                <w:sz w:val="28"/>
              </w:rPr>
              <w:t>10</w:t>
            </w:r>
          </w:p>
        </w:tc>
        <w:tc>
          <w:tcPr>
            <w:tcW w:w="1470" w:type="dxa"/>
          </w:tcPr>
          <w:p w:rsidR="00B20678" w:rsidRDefault="00A67783">
            <w:pPr>
              <w:pStyle w:val="TableParagraph"/>
              <w:spacing w:before="174"/>
              <w:ind w:left="567" w:right="583"/>
              <w:jc w:val="center"/>
              <w:rPr>
                <w:sz w:val="28"/>
              </w:rPr>
            </w:pPr>
            <w:r>
              <w:rPr>
                <w:sz w:val="28"/>
              </w:rPr>
              <w:t>17</w:t>
            </w:r>
          </w:p>
        </w:tc>
        <w:tc>
          <w:tcPr>
            <w:tcW w:w="1500" w:type="dxa"/>
          </w:tcPr>
          <w:p w:rsidR="00B20678" w:rsidRDefault="00A67783">
            <w:pPr>
              <w:pStyle w:val="TableParagraph"/>
              <w:spacing w:before="174"/>
              <w:ind w:right="600"/>
              <w:jc w:val="right"/>
              <w:rPr>
                <w:sz w:val="28"/>
              </w:rPr>
            </w:pPr>
            <w:r>
              <w:rPr>
                <w:sz w:val="28"/>
              </w:rPr>
              <w:t>24</w:t>
            </w:r>
          </w:p>
        </w:tc>
        <w:tc>
          <w:tcPr>
            <w:tcW w:w="1470" w:type="dxa"/>
            <w:tcBorders>
              <w:right w:val="single" w:sz="4" w:space="0" w:color="000000"/>
            </w:tcBorders>
          </w:tcPr>
          <w:p w:rsidR="00B20678" w:rsidRDefault="00A67783">
            <w:pPr>
              <w:pStyle w:val="TableParagraph"/>
              <w:spacing w:before="174"/>
              <w:ind w:left="596" w:right="549"/>
              <w:jc w:val="center"/>
              <w:rPr>
                <w:sz w:val="28"/>
              </w:rPr>
            </w:pPr>
            <w:r>
              <w:rPr>
                <w:sz w:val="28"/>
              </w:rPr>
              <w:t>31</w:t>
            </w:r>
          </w:p>
        </w:tc>
      </w:tr>
      <w:tr w:rsidR="00B20678">
        <w:trPr>
          <w:trHeight w:val="683"/>
        </w:trPr>
        <w:tc>
          <w:tcPr>
            <w:tcW w:w="96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320" w:type="dxa"/>
            <w:tcBorders>
              <w:left w:val="single" w:sz="4" w:space="0" w:color="000000"/>
              <w:right w:val="single" w:sz="4" w:space="0" w:color="000000"/>
            </w:tcBorders>
          </w:tcPr>
          <w:p w:rsidR="00B20678" w:rsidRDefault="00A67783">
            <w:pPr>
              <w:pStyle w:val="TableParagraph"/>
              <w:spacing w:before="175"/>
              <w:ind w:left="107"/>
              <w:rPr>
                <w:sz w:val="28"/>
              </w:rPr>
            </w:pPr>
            <w:r>
              <w:rPr>
                <w:sz w:val="28"/>
              </w:rPr>
              <w:t>Thứ sáu</w:t>
            </w:r>
          </w:p>
        </w:tc>
        <w:tc>
          <w:tcPr>
            <w:tcW w:w="1315" w:type="dxa"/>
            <w:tcBorders>
              <w:left w:val="single" w:sz="4" w:space="0" w:color="000000"/>
            </w:tcBorders>
          </w:tcPr>
          <w:p w:rsidR="00B20678" w:rsidRDefault="00A67783">
            <w:pPr>
              <w:pStyle w:val="TableParagraph"/>
              <w:spacing w:before="175"/>
              <w:ind w:left="11"/>
              <w:jc w:val="center"/>
              <w:rPr>
                <w:sz w:val="28"/>
              </w:rPr>
            </w:pPr>
            <w:r>
              <w:rPr>
                <w:sz w:val="28"/>
              </w:rPr>
              <w:t>4</w:t>
            </w:r>
          </w:p>
        </w:tc>
        <w:tc>
          <w:tcPr>
            <w:tcW w:w="1445" w:type="dxa"/>
          </w:tcPr>
          <w:p w:rsidR="00B20678" w:rsidRDefault="00A67783">
            <w:pPr>
              <w:pStyle w:val="TableParagraph"/>
              <w:spacing w:before="175"/>
              <w:ind w:left="570" w:right="555"/>
              <w:jc w:val="center"/>
              <w:rPr>
                <w:sz w:val="28"/>
              </w:rPr>
            </w:pPr>
            <w:r>
              <w:rPr>
                <w:sz w:val="28"/>
              </w:rPr>
              <w:t>11</w:t>
            </w:r>
          </w:p>
        </w:tc>
        <w:tc>
          <w:tcPr>
            <w:tcW w:w="1470" w:type="dxa"/>
          </w:tcPr>
          <w:p w:rsidR="00B20678" w:rsidRDefault="00A67783">
            <w:pPr>
              <w:pStyle w:val="TableParagraph"/>
              <w:spacing w:before="175"/>
              <w:ind w:left="567" w:right="583"/>
              <w:jc w:val="center"/>
              <w:rPr>
                <w:sz w:val="28"/>
              </w:rPr>
            </w:pPr>
            <w:r>
              <w:rPr>
                <w:sz w:val="28"/>
              </w:rPr>
              <w:t>18</w:t>
            </w:r>
          </w:p>
        </w:tc>
        <w:tc>
          <w:tcPr>
            <w:tcW w:w="1500" w:type="dxa"/>
          </w:tcPr>
          <w:p w:rsidR="00B20678" w:rsidRDefault="00A67783">
            <w:pPr>
              <w:pStyle w:val="TableParagraph"/>
              <w:spacing w:before="175"/>
              <w:ind w:right="600"/>
              <w:jc w:val="right"/>
              <w:rPr>
                <w:sz w:val="28"/>
              </w:rPr>
            </w:pPr>
            <w:r>
              <w:rPr>
                <w:sz w:val="28"/>
              </w:rPr>
              <w:t>25</w:t>
            </w:r>
          </w:p>
        </w:tc>
        <w:tc>
          <w:tcPr>
            <w:tcW w:w="1470" w:type="dxa"/>
            <w:tcBorders>
              <w:right w:val="single" w:sz="4" w:space="0" w:color="000000"/>
            </w:tcBorders>
          </w:tcPr>
          <w:p w:rsidR="00B20678" w:rsidRDefault="00B20678">
            <w:pPr>
              <w:pStyle w:val="TableParagraph"/>
              <w:rPr>
                <w:sz w:val="26"/>
              </w:rPr>
            </w:pPr>
          </w:p>
        </w:tc>
      </w:tr>
      <w:tr w:rsidR="00B20678">
        <w:trPr>
          <w:trHeight w:val="683"/>
        </w:trPr>
        <w:tc>
          <w:tcPr>
            <w:tcW w:w="96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320" w:type="dxa"/>
            <w:tcBorders>
              <w:left w:val="single" w:sz="4" w:space="0" w:color="000000"/>
              <w:right w:val="single" w:sz="4" w:space="0" w:color="000000"/>
            </w:tcBorders>
          </w:tcPr>
          <w:p w:rsidR="00B20678" w:rsidRDefault="00A67783">
            <w:pPr>
              <w:pStyle w:val="TableParagraph"/>
              <w:spacing w:before="175"/>
              <w:ind w:left="107"/>
              <w:rPr>
                <w:sz w:val="28"/>
              </w:rPr>
            </w:pPr>
            <w:r>
              <w:rPr>
                <w:sz w:val="28"/>
              </w:rPr>
              <w:t>Thứ bảy</w:t>
            </w:r>
          </w:p>
        </w:tc>
        <w:tc>
          <w:tcPr>
            <w:tcW w:w="1315" w:type="dxa"/>
            <w:tcBorders>
              <w:left w:val="single" w:sz="4" w:space="0" w:color="000000"/>
            </w:tcBorders>
          </w:tcPr>
          <w:p w:rsidR="00B20678" w:rsidRDefault="00A67783">
            <w:pPr>
              <w:pStyle w:val="TableParagraph"/>
              <w:spacing w:before="175"/>
              <w:ind w:left="11"/>
              <w:jc w:val="center"/>
              <w:rPr>
                <w:sz w:val="28"/>
              </w:rPr>
            </w:pPr>
            <w:r>
              <w:rPr>
                <w:sz w:val="28"/>
              </w:rPr>
              <w:t>5</w:t>
            </w:r>
          </w:p>
        </w:tc>
        <w:tc>
          <w:tcPr>
            <w:tcW w:w="1445" w:type="dxa"/>
          </w:tcPr>
          <w:p w:rsidR="00B20678" w:rsidRDefault="00A67783">
            <w:pPr>
              <w:pStyle w:val="TableParagraph"/>
              <w:spacing w:before="175"/>
              <w:ind w:left="570" w:right="555"/>
              <w:jc w:val="center"/>
              <w:rPr>
                <w:sz w:val="28"/>
              </w:rPr>
            </w:pPr>
            <w:r>
              <w:rPr>
                <w:sz w:val="28"/>
              </w:rPr>
              <w:t>12</w:t>
            </w:r>
          </w:p>
        </w:tc>
        <w:tc>
          <w:tcPr>
            <w:tcW w:w="1470" w:type="dxa"/>
          </w:tcPr>
          <w:p w:rsidR="00B20678" w:rsidRDefault="00A67783">
            <w:pPr>
              <w:pStyle w:val="TableParagraph"/>
              <w:spacing w:before="175"/>
              <w:ind w:left="567" w:right="583"/>
              <w:jc w:val="center"/>
              <w:rPr>
                <w:sz w:val="28"/>
              </w:rPr>
            </w:pPr>
            <w:r>
              <w:rPr>
                <w:sz w:val="28"/>
              </w:rPr>
              <w:t>19</w:t>
            </w:r>
          </w:p>
        </w:tc>
        <w:tc>
          <w:tcPr>
            <w:tcW w:w="1500" w:type="dxa"/>
          </w:tcPr>
          <w:p w:rsidR="00B20678" w:rsidRDefault="00A67783">
            <w:pPr>
              <w:pStyle w:val="TableParagraph"/>
              <w:spacing w:before="175"/>
              <w:ind w:right="600"/>
              <w:jc w:val="right"/>
              <w:rPr>
                <w:sz w:val="28"/>
              </w:rPr>
            </w:pPr>
            <w:r>
              <w:rPr>
                <w:sz w:val="28"/>
              </w:rPr>
              <w:t>26</w:t>
            </w:r>
          </w:p>
        </w:tc>
        <w:tc>
          <w:tcPr>
            <w:tcW w:w="1470" w:type="dxa"/>
            <w:tcBorders>
              <w:right w:val="single" w:sz="4" w:space="0" w:color="000000"/>
            </w:tcBorders>
          </w:tcPr>
          <w:p w:rsidR="00B20678" w:rsidRDefault="00B20678">
            <w:pPr>
              <w:pStyle w:val="TableParagraph"/>
              <w:rPr>
                <w:sz w:val="26"/>
              </w:rPr>
            </w:pPr>
          </w:p>
        </w:tc>
      </w:tr>
      <w:tr w:rsidR="00B20678">
        <w:trPr>
          <w:trHeight w:val="863"/>
        </w:trPr>
        <w:tc>
          <w:tcPr>
            <w:tcW w:w="96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320" w:type="dxa"/>
            <w:tcBorders>
              <w:left w:val="single" w:sz="4" w:space="0" w:color="000000"/>
              <w:bottom w:val="single" w:sz="4" w:space="0" w:color="000000"/>
              <w:right w:val="single" w:sz="4" w:space="0" w:color="000000"/>
            </w:tcBorders>
          </w:tcPr>
          <w:p w:rsidR="00B20678" w:rsidRDefault="00A67783">
            <w:pPr>
              <w:pStyle w:val="TableParagraph"/>
              <w:spacing w:before="175"/>
              <w:ind w:left="107"/>
              <w:rPr>
                <w:sz w:val="28"/>
              </w:rPr>
            </w:pPr>
            <w:r>
              <w:rPr>
                <w:sz w:val="28"/>
              </w:rPr>
              <w:t>Chủ nhật</w:t>
            </w:r>
          </w:p>
        </w:tc>
        <w:tc>
          <w:tcPr>
            <w:tcW w:w="1315" w:type="dxa"/>
            <w:tcBorders>
              <w:left w:val="single" w:sz="4" w:space="0" w:color="000000"/>
              <w:bottom w:val="single" w:sz="4" w:space="0" w:color="000000"/>
            </w:tcBorders>
          </w:tcPr>
          <w:p w:rsidR="00B20678" w:rsidRDefault="00A67783">
            <w:pPr>
              <w:pStyle w:val="TableParagraph"/>
              <w:spacing w:before="175"/>
              <w:ind w:left="11"/>
              <w:jc w:val="center"/>
              <w:rPr>
                <w:sz w:val="28"/>
              </w:rPr>
            </w:pPr>
            <w:r>
              <w:rPr>
                <w:sz w:val="28"/>
              </w:rPr>
              <w:t>6</w:t>
            </w:r>
          </w:p>
        </w:tc>
        <w:tc>
          <w:tcPr>
            <w:tcW w:w="1445" w:type="dxa"/>
            <w:tcBorders>
              <w:bottom w:val="single" w:sz="4" w:space="0" w:color="000000"/>
            </w:tcBorders>
          </w:tcPr>
          <w:p w:rsidR="00B20678" w:rsidRDefault="00A67783">
            <w:pPr>
              <w:pStyle w:val="TableParagraph"/>
              <w:spacing w:before="175"/>
              <w:ind w:left="570" w:right="555"/>
              <w:jc w:val="center"/>
              <w:rPr>
                <w:sz w:val="28"/>
              </w:rPr>
            </w:pPr>
            <w:r>
              <w:rPr>
                <w:sz w:val="28"/>
              </w:rPr>
              <w:t>13</w:t>
            </w:r>
          </w:p>
        </w:tc>
        <w:tc>
          <w:tcPr>
            <w:tcW w:w="1470" w:type="dxa"/>
            <w:tcBorders>
              <w:bottom w:val="single" w:sz="4" w:space="0" w:color="000000"/>
            </w:tcBorders>
          </w:tcPr>
          <w:p w:rsidR="00B20678" w:rsidRDefault="00A67783">
            <w:pPr>
              <w:pStyle w:val="TableParagraph"/>
              <w:spacing w:before="175"/>
              <w:ind w:left="567" w:right="583"/>
              <w:jc w:val="center"/>
              <w:rPr>
                <w:sz w:val="28"/>
              </w:rPr>
            </w:pPr>
            <w:r>
              <w:rPr>
                <w:sz w:val="28"/>
              </w:rPr>
              <w:t>20</w:t>
            </w:r>
          </w:p>
        </w:tc>
        <w:tc>
          <w:tcPr>
            <w:tcW w:w="1500" w:type="dxa"/>
            <w:tcBorders>
              <w:bottom w:val="single" w:sz="4" w:space="0" w:color="000000"/>
            </w:tcBorders>
          </w:tcPr>
          <w:p w:rsidR="00B20678" w:rsidRDefault="00A67783">
            <w:pPr>
              <w:pStyle w:val="TableParagraph"/>
              <w:spacing w:before="175"/>
              <w:ind w:right="600"/>
              <w:jc w:val="right"/>
              <w:rPr>
                <w:sz w:val="28"/>
              </w:rPr>
            </w:pPr>
            <w:r>
              <w:rPr>
                <w:sz w:val="28"/>
              </w:rPr>
              <w:t>27</w:t>
            </w:r>
          </w:p>
        </w:tc>
        <w:tc>
          <w:tcPr>
            <w:tcW w:w="1470" w:type="dxa"/>
            <w:tcBorders>
              <w:bottom w:val="single" w:sz="4" w:space="0" w:color="000000"/>
              <w:right w:val="single" w:sz="4" w:space="0" w:color="000000"/>
            </w:tcBorders>
          </w:tcPr>
          <w:p w:rsidR="00B20678" w:rsidRDefault="00B20678">
            <w:pPr>
              <w:pStyle w:val="TableParagraph"/>
              <w:rPr>
                <w:sz w:val="26"/>
              </w:rPr>
            </w:pPr>
          </w:p>
        </w:tc>
      </w:tr>
    </w:tbl>
    <w:p w:rsidR="00B20678" w:rsidRDefault="00B20678">
      <w:pPr>
        <w:rPr>
          <w:sz w:val="26"/>
        </w:rPr>
        <w:sectPr w:rsidR="00B20678">
          <w:pgSz w:w="12240" w:h="15840"/>
          <w:pgMar w:top="1280" w:right="40" w:bottom="1560" w:left="760" w:header="709" w:footer="1335" w:gutter="0"/>
          <w:cols w:space="720"/>
        </w:sect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10"/>
        <w:rPr>
          <w:sz w:val="23"/>
        </w:rPr>
      </w:pPr>
    </w:p>
    <w:p w:rsidR="00B20678" w:rsidRDefault="00A67783">
      <w:pPr>
        <w:pStyle w:val="ListParagraph"/>
        <w:numPr>
          <w:ilvl w:val="0"/>
          <w:numId w:val="19"/>
        </w:numPr>
        <w:tabs>
          <w:tab w:val="left" w:pos="1564"/>
        </w:tabs>
        <w:spacing w:before="89"/>
        <w:ind w:hanging="163"/>
        <w:rPr>
          <w:sz w:val="28"/>
        </w:rPr>
      </w:pPr>
      <w:r>
        <w:rPr>
          <w:sz w:val="28"/>
        </w:rPr>
        <w:t>Tháng 12</w:t>
      </w:r>
      <w:r>
        <w:rPr>
          <w:spacing w:val="1"/>
          <w:sz w:val="28"/>
        </w:rPr>
        <w:t xml:space="preserve"> </w:t>
      </w:r>
      <w:r>
        <w:rPr>
          <w:sz w:val="28"/>
        </w:rPr>
        <w:t>có………ngày.</w:t>
      </w:r>
    </w:p>
    <w:p w:rsidR="00B20678" w:rsidRDefault="00B20678">
      <w:pPr>
        <w:pStyle w:val="BodyText"/>
        <w:spacing w:before="3"/>
        <w:rPr>
          <w:sz w:val="31"/>
        </w:rPr>
      </w:pPr>
    </w:p>
    <w:p w:rsidR="00B20678" w:rsidRDefault="00A67783">
      <w:pPr>
        <w:pStyle w:val="ListParagraph"/>
        <w:numPr>
          <w:ilvl w:val="0"/>
          <w:numId w:val="19"/>
        </w:numPr>
        <w:tabs>
          <w:tab w:val="left" w:pos="1564"/>
        </w:tabs>
        <w:ind w:hanging="163"/>
        <w:rPr>
          <w:sz w:val="28"/>
        </w:rPr>
      </w:pPr>
      <w:r>
        <w:rPr>
          <w:sz w:val="28"/>
        </w:rPr>
        <w:t>Có……….. ngày thứ</w:t>
      </w:r>
      <w:r>
        <w:rPr>
          <w:spacing w:val="-7"/>
          <w:sz w:val="28"/>
        </w:rPr>
        <w:t xml:space="preserve"> </w:t>
      </w:r>
      <w:r>
        <w:rPr>
          <w:sz w:val="28"/>
        </w:rPr>
        <w:t>ba</w:t>
      </w:r>
    </w:p>
    <w:p w:rsidR="00B20678" w:rsidRDefault="00B20678">
      <w:pPr>
        <w:pStyle w:val="BodyText"/>
        <w:spacing w:before="5"/>
        <w:rPr>
          <w:sz w:val="31"/>
        </w:rPr>
      </w:pPr>
    </w:p>
    <w:p w:rsidR="00B20678" w:rsidRDefault="00B20678">
      <w:pPr>
        <w:ind w:left="680"/>
        <w:rPr>
          <w:sz w:val="28"/>
        </w:rPr>
      </w:pPr>
      <w:r w:rsidRPr="00B20678">
        <w:rPr>
          <w:noProof/>
        </w:rPr>
        <w:pict>
          <v:group id="Group 81" o:spid="_x0000_s1733" style="position:absolute;left:0;text-align:left;margin-left:318.2pt;margin-top:12.15pt;width:171.75pt;height:81.75pt;z-index:251615232;mso-position-horizontal-relative:page" coordorigin="6365,243" coordsize="3435,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">
            <v:rect id="Rectangle 82" o:spid="_x0000_s1735" style="position:absolute;left:6372;top:250;width:342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" filled="f"/>
            <v:shape id="FreeForm 83" o:spid="_x0000_s1734" style="position:absolute;left:6372;top:250;width:3420;height:1620;visibility:visible" coordsize="3420,1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" adj="0,,0" path="m900,r,1620m3420,l900,1620m,l900,1620e" filled="f">
              <v:stroke joinstyle="round"/>
              <v:formulas/>
              <v:path arrowok="t" o:connecttype="custom" o:connectlocs="900,251;900,1871;3420,251;900,1871;0,251;900,1871" o:connectangles="0,0,0,0,0,0"/>
            </v:shape>
            <w10:wrap anchorx="page"/>
          </v:group>
        </w:pict>
      </w:r>
      <w:r w:rsidR="00A67783">
        <w:rPr>
          <w:b/>
          <w:sz w:val="28"/>
          <w:u w:val="thick"/>
        </w:rPr>
        <w:t xml:space="preserve"> Câu 7: </w:t>
      </w:r>
      <w:r w:rsidR="00A67783">
        <w:rPr>
          <w:sz w:val="28"/>
        </w:rPr>
        <w:t>(1 điểm</w:t>
      </w:r>
      <w:r w:rsidR="00A67783">
        <w:rPr>
          <w:b/>
          <w:sz w:val="28"/>
        </w:rPr>
        <w:t xml:space="preserve">) </w:t>
      </w:r>
      <w:r w:rsidR="00A67783">
        <w:rPr>
          <w:sz w:val="28"/>
        </w:rPr>
        <w:t xml:space="preserve">Hình vẽ bên </w:t>
      </w:r>
      <w:proofErr w:type="gramStart"/>
      <w:r w:rsidR="00A67783">
        <w:rPr>
          <w:sz w:val="28"/>
        </w:rPr>
        <w:t>có :</w:t>
      </w:r>
      <w:proofErr w:type="gramEnd"/>
    </w:p>
    <w:p w:rsidR="00B20678" w:rsidRDefault="00B20678">
      <w:pPr>
        <w:pStyle w:val="BodyText"/>
        <w:spacing w:before="6"/>
        <w:rPr>
          <w:sz w:val="23"/>
        </w:rPr>
      </w:pPr>
    </w:p>
    <w:p w:rsidR="00B20678" w:rsidRDefault="00A67783">
      <w:pPr>
        <w:pStyle w:val="BodyText"/>
        <w:spacing w:before="89" w:line="508" w:lineRule="auto"/>
        <w:ind w:left="1378" w:right="7526" w:hanging="70"/>
      </w:pPr>
      <w:proofErr w:type="gramStart"/>
      <w:r>
        <w:t>a</w:t>
      </w:r>
      <w:proofErr w:type="gramEnd"/>
      <w:r>
        <w:t xml:space="preserve">,…….. </w:t>
      </w:r>
      <w:proofErr w:type="gramStart"/>
      <w:r>
        <w:t>hình</w:t>
      </w:r>
      <w:proofErr w:type="gramEnd"/>
      <w:r>
        <w:t xml:space="preserve"> tam giác. </w:t>
      </w:r>
      <w:proofErr w:type="gramStart"/>
      <w:r>
        <w:t>b</w:t>
      </w:r>
      <w:proofErr w:type="gramEnd"/>
      <w:r>
        <w:t>,……. hình chữ nhật.</w:t>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spacing w:before="1"/>
        <w:rPr>
          <w:sz w:val="29"/>
        </w:rPr>
      </w:pPr>
    </w:p>
    <w:p w:rsidR="00B20678" w:rsidRDefault="00A67783">
      <w:pPr>
        <w:pStyle w:val="BodyText"/>
        <w:spacing w:line="360" w:lineRule="auto"/>
        <w:ind w:left="680" w:right="353"/>
      </w:pPr>
      <w:r>
        <w:rPr>
          <w:b/>
          <w:u w:val="thick"/>
        </w:rPr>
        <w:t xml:space="preserve">Câu </w:t>
      </w:r>
      <w:proofErr w:type="gramStart"/>
      <w:r>
        <w:rPr>
          <w:b/>
          <w:u w:val="thick"/>
        </w:rPr>
        <w:t xml:space="preserve">8 </w:t>
      </w:r>
      <w:r>
        <w:rPr>
          <w:b/>
        </w:rPr>
        <w:t>:</w:t>
      </w:r>
      <w:proofErr w:type="gramEnd"/>
      <w:r>
        <w:rPr>
          <w:b/>
        </w:rPr>
        <w:t xml:space="preserve"> </w:t>
      </w:r>
      <w:r>
        <w:t>(1,5 điểm</w:t>
      </w:r>
      <w:r>
        <w:rPr>
          <w:b/>
        </w:rPr>
        <w:t xml:space="preserve">). </w:t>
      </w:r>
      <w:r>
        <w:t xml:space="preserve">Nhà bác Hùng </w:t>
      </w:r>
      <w:proofErr w:type="gramStart"/>
      <w:r>
        <w:t>thu</w:t>
      </w:r>
      <w:proofErr w:type="gramEnd"/>
      <w:r>
        <w:t xml:space="preserve"> hoạch được 359 kg mận. Nhà bác Năm </w:t>
      </w:r>
      <w:proofErr w:type="gramStart"/>
      <w:r>
        <w:t>thu</w:t>
      </w:r>
      <w:proofErr w:type="gramEnd"/>
      <w:r>
        <w:t xml:space="preserve"> hoạch ít hơn nhà bác Hùng 140 kg. Hỏi nhà bác Năm </w:t>
      </w:r>
      <w:proofErr w:type="gramStart"/>
      <w:r>
        <w:t>thu</w:t>
      </w:r>
      <w:proofErr w:type="gramEnd"/>
      <w:r>
        <w:t xml:space="preserve"> hoạch được bao nhiêu ki-lô-gam mận?</w:t>
      </w:r>
    </w:p>
    <w:p w:rsidR="00B20678" w:rsidRDefault="00B20678">
      <w:pPr>
        <w:pStyle w:val="BodyText"/>
        <w:spacing w:before="9" w:after="1"/>
        <w:rPr>
          <w:sz w:val="17"/>
        </w:rPr>
      </w:pPr>
    </w:p>
    <w:tbl>
      <w:tblPr>
        <w:tblW w:w="0" w:type="auto"/>
        <w:tblInd w:w="1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66"/>
        <w:gridCol w:w="566"/>
        <w:gridCol w:w="569"/>
        <w:gridCol w:w="566"/>
        <w:gridCol w:w="566"/>
        <w:gridCol w:w="566"/>
        <w:gridCol w:w="569"/>
        <w:gridCol w:w="566"/>
        <w:gridCol w:w="566"/>
        <w:gridCol w:w="566"/>
        <w:gridCol w:w="568"/>
        <w:gridCol w:w="566"/>
        <w:gridCol w:w="565"/>
        <w:gridCol w:w="565"/>
        <w:gridCol w:w="567"/>
      </w:tblGrid>
      <w:tr w:rsidR="00B20678">
        <w:trPr>
          <w:trHeight w:val="227"/>
        </w:trPr>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8"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7" w:type="dxa"/>
            <w:tcBorders>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8"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7" w:type="dxa"/>
            <w:tcBorders>
              <w:top w:val="dotted" w:sz="4" w:space="0" w:color="000000"/>
            </w:tcBorders>
          </w:tcPr>
          <w:p w:rsidR="00B20678" w:rsidRDefault="00B20678">
            <w:pPr>
              <w:pStyle w:val="TableParagraph"/>
              <w:rPr>
                <w:sz w:val="16"/>
              </w:rPr>
            </w:pPr>
          </w:p>
        </w:tc>
      </w:tr>
      <w:tr w:rsidR="00B20678">
        <w:trPr>
          <w:trHeight w:val="224"/>
        </w:trPr>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8"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7" w:type="dxa"/>
            <w:tcBorders>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4"/>
        </w:trPr>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8"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7" w:type="dxa"/>
            <w:tcBorders>
              <w:top w:val="dotted" w:sz="4" w:space="0" w:color="000000"/>
            </w:tcBorders>
          </w:tcPr>
          <w:p w:rsidR="00B20678" w:rsidRDefault="00B20678">
            <w:pPr>
              <w:pStyle w:val="TableParagraph"/>
              <w:rPr>
                <w:sz w:val="16"/>
              </w:rPr>
            </w:pPr>
          </w:p>
        </w:tc>
      </w:tr>
      <w:tr w:rsidR="00B20678">
        <w:trPr>
          <w:trHeight w:val="225"/>
        </w:trPr>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8"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7" w:type="dxa"/>
            <w:tcBorders>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8"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7" w:type="dxa"/>
            <w:tcBorders>
              <w:top w:val="dotted" w:sz="4" w:space="0" w:color="000000"/>
            </w:tcBorders>
          </w:tcPr>
          <w:p w:rsidR="00B20678" w:rsidRDefault="00B20678">
            <w:pPr>
              <w:pStyle w:val="TableParagraph"/>
              <w:rPr>
                <w:sz w:val="16"/>
              </w:rPr>
            </w:pPr>
          </w:p>
        </w:tc>
      </w:tr>
      <w:tr w:rsidR="00B20678">
        <w:trPr>
          <w:trHeight w:val="227"/>
        </w:trPr>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8"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7" w:type="dxa"/>
            <w:tcBorders>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8"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7" w:type="dxa"/>
            <w:tcBorders>
              <w:top w:val="dotted" w:sz="4" w:space="0" w:color="000000"/>
            </w:tcBorders>
          </w:tcPr>
          <w:p w:rsidR="00B20678" w:rsidRDefault="00B20678">
            <w:pPr>
              <w:pStyle w:val="TableParagraph"/>
              <w:rPr>
                <w:sz w:val="16"/>
              </w:rPr>
            </w:pPr>
          </w:p>
        </w:tc>
      </w:tr>
      <w:tr w:rsidR="00B20678">
        <w:trPr>
          <w:trHeight w:val="224"/>
        </w:trPr>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8"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7" w:type="dxa"/>
            <w:tcBorders>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4"/>
        </w:trPr>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8"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7" w:type="dxa"/>
            <w:tcBorders>
              <w:top w:val="dotted" w:sz="4" w:space="0" w:color="000000"/>
            </w:tcBorders>
          </w:tcPr>
          <w:p w:rsidR="00B20678" w:rsidRDefault="00B20678">
            <w:pPr>
              <w:pStyle w:val="TableParagraph"/>
              <w:rPr>
                <w:sz w:val="16"/>
              </w:rPr>
            </w:pPr>
          </w:p>
        </w:tc>
      </w:tr>
      <w:tr w:rsidR="00B20678">
        <w:trPr>
          <w:trHeight w:val="225"/>
        </w:trPr>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8"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7" w:type="dxa"/>
            <w:tcBorders>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5"/>
        </w:trPr>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9"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8" w:type="dxa"/>
            <w:tcBorders>
              <w:top w:val="dotted" w:sz="4" w:space="0" w:color="000000"/>
              <w:bottom w:val="dotted" w:sz="4" w:space="0" w:color="000000"/>
            </w:tcBorders>
          </w:tcPr>
          <w:p w:rsidR="00B20678" w:rsidRDefault="00B20678">
            <w:pPr>
              <w:pStyle w:val="TableParagraph"/>
              <w:rPr>
                <w:sz w:val="16"/>
              </w:rPr>
            </w:pPr>
          </w:p>
        </w:tc>
        <w:tc>
          <w:tcPr>
            <w:tcW w:w="566"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5" w:type="dxa"/>
            <w:tcBorders>
              <w:top w:val="dotted" w:sz="4" w:space="0" w:color="000000"/>
              <w:bottom w:val="dotted" w:sz="4" w:space="0" w:color="000000"/>
            </w:tcBorders>
          </w:tcPr>
          <w:p w:rsidR="00B20678" w:rsidRDefault="00B20678">
            <w:pPr>
              <w:pStyle w:val="TableParagraph"/>
              <w:rPr>
                <w:sz w:val="16"/>
              </w:rPr>
            </w:pPr>
          </w:p>
        </w:tc>
        <w:tc>
          <w:tcPr>
            <w:tcW w:w="567" w:type="dxa"/>
            <w:tcBorders>
              <w:top w:val="dotted" w:sz="4" w:space="0" w:color="000000"/>
              <w:bottom w:val="dotted" w:sz="4" w:space="0" w:color="000000"/>
            </w:tcBorders>
          </w:tcPr>
          <w:p w:rsidR="00B20678" w:rsidRDefault="00B20678">
            <w:pPr>
              <w:pStyle w:val="TableParagraph"/>
              <w:rPr>
                <w:sz w:val="16"/>
              </w:rPr>
            </w:pPr>
          </w:p>
        </w:tc>
      </w:tr>
      <w:tr w:rsidR="00B20678">
        <w:trPr>
          <w:trHeight w:val="224"/>
        </w:trPr>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9"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8" w:type="dxa"/>
            <w:tcBorders>
              <w:top w:val="dotted" w:sz="4" w:space="0" w:color="000000"/>
            </w:tcBorders>
          </w:tcPr>
          <w:p w:rsidR="00B20678" w:rsidRDefault="00B20678">
            <w:pPr>
              <w:pStyle w:val="TableParagraph"/>
              <w:rPr>
                <w:sz w:val="16"/>
              </w:rPr>
            </w:pPr>
          </w:p>
        </w:tc>
        <w:tc>
          <w:tcPr>
            <w:tcW w:w="566"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5" w:type="dxa"/>
            <w:tcBorders>
              <w:top w:val="dotted" w:sz="4" w:space="0" w:color="000000"/>
            </w:tcBorders>
          </w:tcPr>
          <w:p w:rsidR="00B20678" w:rsidRDefault="00B20678">
            <w:pPr>
              <w:pStyle w:val="TableParagraph"/>
              <w:rPr>
                <w:sz w:val="16"/>
              </w:rPr>
            </w:pPr>
          </w:p>
        </w:tc>
        <w:tc>
          <w:tcPr>
            <w:tcW w:w="567" w:type="dxa"/>
            <w:tcBorders>
              <w:top w:val="dotted" w:sz="4" w:space="0" w:color="000000"/>
            </w:tcBorders>
          </w:tcPr>
          <w:p w:rsidR="00B20678" w:rsidRDefault="00B20678">
            <w:pPr>
              <w:pStyle w:val="TableParagraph"/>
              <w:rPr>
                <w:sz w:val="16"/>
              </w:rPr>
            </w:pPr>
          </w:p>
        </w:tc>
      </w:tr>
      <w:tr w:rsidR="00B20678">
        <w:trPr>
          <w:trHeight w:val="227"/>
        </w:trPr>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9"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8" w:type="dxa"/>
            <w:tcBorders>
              <w:bottom w:val="dotted" w:sz="4" w:space="0" w:color="000000"/>
            </w:tcBorders>
          </w:tcPr>
          <w:p w:rsidR="00B20678" w:rsidRDefault="00B20678">
            <w:pPr>
              <w:pStyle w:val="TableParagraph"/>
              <w:rPr>
                <w:sz w:val="16"/>
              </w:rPr>
            </w:pPr>
          </w:p>
        </w:tc>
        <w:tc>
          <w:tcPr>
            <w:tcW w:w="566"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5" w:type="dxa"/>
            <w:tcBorders>
              <w:bottom w:val="dotted" w:sz="4" w:space="0" w:color="000000"/>
            </w:tcBorders>
          </w:tcPr>
          <w:p w:rsidR="00B20678" w:rsidRDefault="00B20678">
            <w:pPr>
              <w:pStyle w:val="TableParagraph"/>
              <w:rPr>
                <w:sz w:val="16"/>
              </w:rPr>
            </w:pPr>
          </w:p>
        </w:tc>
        <w:tc>
          <w:tcPr>
            <w:tcW w:w="567" w:type="dxa"/>
            <w:tcBorders>
              <w:bottom w:val="dotted" w:sz="4" w:space="0" w:color="000000"/>
            </w:tcBorders>
          </w:tcPr>
          <w:p w:rsidR="00B20678" w:rsidRDefault="00B20678">
            <w:pPr>
              <w:pStyle w:val="TableParagraph"/>
              <w:rPr>
                <w:sz w:val="16"/>
              </w:rPr>
            </w:pPr>
          </w:p>
        </w:tc>
      </w:tr>
    </w:tbl>
    <w:p w:rsidR="00B20678" w:rsidRDefault="00B20678">
      <w:pPr>
        <w:rPr>
          <w:sz w:val="16"/>
        </w:rPr>
        <w:sectPr w:rsidR="00B20678">
          <w:pgSz w:w="12240" w:h="15840"/>
          <w:pgMar w:top="1280" w:right="40" w:bottom="1560" w:left="760" w:header="709" w:footer="1335" w:gutter="0"/>
          <w:cols w:space="720"/>
        </w:sectPr>
      </w:pPr>
    </w:p>
    <w:p w:rsidR="00B20678" w:rsidRDefault="00B20678">
      <w:pPr>
        <w:pStyle w:val="BodyText"/>
        <w:spacing w:before="7" w:after="1"/>
        <w:rPr>
          <w:sz w:val="12"/>
        </w:rPr>
      </w:pPr>
    </w:p>
    <w:tbl>
      <w:tblPr>
        <w:tblW w:w="0" w:type="auto"/>
        <w:tblInd w:w="16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000"/>
      </w:tblPr>
      <w:tblGrid>
        <w:gridCol w:w="566"/>
        <w:gridCol w:w="566"/>
        <w:gridCol w:w="569"/>
        <w:gridCol w:w="566"/>
        <w:gridCol w:w="566"/>
        <w:gridCol w:w="566"/>
        <w:gridCol w:w="569"/>
        <w:gridCol w:w="566"/>
        <w:gridCol w:w="566"/>
        <w:gridCol w:w="566"/>
        <w:gridCol w:w="568"/>
        <w:gridCol w:w="566"/>
        <w:gridCol w:w="565"/>
        <w:gridCol w:w="565"/>
        <w:gridCol w:w="567"/>
      </w:tblGrid>
      <w:tr w:rsidR="00B20678">
        <w:trPr>
          <w:trHeight w:val="225"/>
        </w:trPr>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right w:val="single" w:sz="8" w:space="0" w:color="000000"/>
            </w:tcBorders>
          </w:tcPr>
          <w:p w:rsidR="00B20678" w:rsidRDefault="00B20678">
            <w:pPr>
              <w:pStyle w:val="TableParagraph"/>
              <w:rPr>
                <w:sz w:val="16"/>
              </w:rPr>
            </w:pPr>
          </w:p>
        </w:tc>
      </w:tr>
      <w:tr w:rsidR="00B20678">
        <w:trPr>
          <w:trHeight w:val="225"/>
        </w:trPr>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right w:val="single" w:sz="8" w:space="0" w:color="000000"/>
            </w:tcBorders>
          </w:tcPr>
          <w:p w:rsidR="00B20678" w:rsidRDefault="00B20678">
            <w:pPr>
              <w:pStyle w:val="TableParagraph"/>
              <w:rPr>
                <w:sz w:val="16"/>
              </w:rPr>
            </w:pPr>
          </w:p>
        </w:tc>
      </w:tr>
      <w:tr w:rsidR="00B20678">
        <w:trPr>
          <w:trHeight w:val="225"/>
        </w:trPr>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bottom w:val="single" w:sz="8" w:space="0" w:color="000000"/>
              <w:right w:val="single" w:sz="8" w:space="0" w:color="000000"/>
            </w:tcBorders>
          </w:tcPr>
          <w:p w:rsidR="00B20678" w:rsidRDefault="00B20678">
            <w:pPr>
              <w:pStyle w:val="TableParagraph"/>
              <w:rPr>
                <w:sz w:val="16"/>
              </w:rPr>
            </w:pPr>
          </w:p>
        </w:tc>
      </w:tr>
      <w:tr w:rsidR="00B20678">
        <w:trPr>
          <w:trHeight w:val="225"/>
        </w:trPr>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9"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9"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8"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5"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5"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7" w:type="dxa"/>
            <w:tcBorders>
              <w:top w:val="single" w:sz="8" w:space="0" w:color="000000"/>
              <w:left w:val="single" w:sz="8" w:space="0" w:color="000000"/>
              <w:right w:val="single" w:sz="8" w:space="0" w:color="000000"/>
            </w:tcBorders>
          </w:tcPr>
          <w:p w:rsidR="00B20678" w:rsidRDefault="00B20678">
            <w:pPr>
              <w:pStyle w:val="TableParagraph"/>
              <w:rPr>
                <w:sz w:val="16"/>
              </w:rPr>
            </w:pPr>
          </w:p>
        </w:tc>
      </w:tr>
      <w:tr w:rsidR="00B20678">
        <w:trPr>
          <w:trHeight w:val="225"/>
        </w:trPr>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right w:val="single" w:sz="8" w:space="0" w:color="000000"/>
            </w:tcBorders>
          </w:tcPr>
          <w:p w:rsidR="00B20678" w:rsidRDefault="00B20678">
            <w:pPr>
              <w:pStyle w:val="TableParagraph"/>
              <w:rPr>
                <w:sz w:val="16"/>
              </w:rPr>
            </w:pPr>
          </w:p>
        </w:tc>
      </w:tr>
      <w:tr w:rsidR="00B20678">
        <w:trPr>
          <w:trHeight w:val="224"/>
        </w:trPr>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bottom w:val="single" w:sz="8" w:space="0" w:color="000000"/>
              <w:right w:val="single" w:sz="8" w:space="0" w:color="000000"/>
            </w:tcBorders>
          </w:tcPr>
          <w:p w:rsidR="00B20678" w:rsidRDefault="00B20678">
            <w:pPr>
              <w:pStyle w:val="TableParagraph"/>
              <w:rPr>
                <w:sz w:val="16"/>
              </w:rPr>
            </w:pPr>
          </w:p>
        </w:tc>
      </w:tr>
      <w:tr w:rsidR="00B20678">
        <w:trPr>
          <w:trHeight w:val="227"/>
        </w:trPr>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9"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9"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8"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5"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5"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7" w:type="dxa"/>
            <w:tcBorders>
              <w:top w:val="single" w:sz="8" w:space="0" w:color="000000"/>
              <w:left w:val="single" w:sz="8" w:space="0" w:color="000000"/>
              <w:right w:val="single" w:sz="8" w:space="0" w:color="000000"/>
            </w:tcBorders>
          </w:tcPr>
          <w:p w:rsidR="00B20678" w:rsidRDefault="00B20678">
            <w:pPr>
              <w:pStyle w:val="TableParagraph"/>
              <w:rPr>
                <w:sz w:val="16"/>
              </w:rPr>
            </w:pPr>
          </w:p>
        </w:tc>
      </w:tr>
      <w:tr w:rsidR="00B20678">
        <w:trPr>
          <w:trHeight w:val="225"/>
        </w:trPr>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right w:val="single" w:sz="8" w:space="0" w:color="000000"/>
            </w:tcBorders>
          </w:tcPr>
          <w:p w:rsidR="00B20678" w:rsidRDefault="00B20678">
            <w:pPr>
              <w:pStyle w:val="TableParagraph"/>
              <w:rPr>
                <w:sz w:val="16"/>
              </w:rPr>
            </w:pPr>
          </w:p>
        </w:tc>
      </w:tr>
      <w:tr w:rsidR="00B20678">
        <w:trPr>
          <w:trHeight w:val="225"/>
        </w:trPr>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right w:val="single" w:sz="8" w:space="0" w:color="000000"/>
            </w:tcBorders>
          </w:tcPr>
          <w:p w:rsidR="00B20678" w:rsidRDefault="00B20678">
            <w:pPr>
              <w:pStyle w:val="TableParagraph"/>
              <w:rPr>
                <w:sz w:val="16"/>
              </w:rPr>
            </w:pPr>
          </w:p>
        </w:tc>
      </w:tr>
      <w:tr w:rsidR="00B20678">
        <w:trPr>
          <w:trHeight w:val="224"/>
        </w:trPr>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bottom w:val="single" w:sz="8" w:space="0" w:color="000000"/>
              <w:right w:val="single" w:sz="8" w:space="0" w:color="000000"/>
            </w:tcBorders>
          </w:tcPr>
          <w:p w:rsidR="00B20678" w:rsidRDefault="00B20678">
            <w:pPr>
              <w:pStyle w:val="TableParagraph"/>
              <w:rPr>
                <w:sz w:val="16"/>
              </w:rPr>
            </w:pPr>
          </w:p>
        </w:tc>
      </w:tr>
      <w:tr w:rsidR="00B20678">
        <w:trPr>
          <w:trHeight w:val="225"/>
        </w:trPr>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9"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9"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8"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6"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5"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5" w:type="dxa"/>
            <w:tcBorders>
              <w:top w:val="single" w:sz="8" w:space="0" w:color="000000"/>
              <w:left w:val="single" w:sz="8" w:space="0" w:color="000000"/>
              <w:right w:val="single" w:sz="8" w:space="0" w:color="000000"/>
            </w:tcBorders>
          </w:tcPr>
          <w:p w:rsidR="00B20678" w:rsidRDefault="00B20678">
            <w:pPr>
              <w:pStyle w:val="TableParagraph"/>
              <w:rPr>
                <w:sz w:val="16"/>
              </w:rPr>
            </w:pPr>
          </w:p>
        </w:tc>
        <w:tc>
          <w:tcPr>
            <w:tcW w:w="567" w:type="dxa"/>
            <w:tcBorders>
              <w:top w:val="single" w:sz="8" w:space="0" w:color="000000"/>
              <w:left w:val="single" w:sz="8" w:space="0" w:color="000000"/>
              <w:right w:val="single" w:sz="8" w:space="0" w:color="000000"/>
            </w:tcBorders>
          </w:tcPr>
          <w:p w:rsidR="00B20678" w:rsidRDefault="00B20678">
            <w:pPr>
              <w:pStyle w:val="TableParagraph"/>
              <w:rPr>
                <w:sz w:val="16"/>
              </w:rPr>
            </w:pPr>
          </w:p>
        </w:tc>
      </w:tr>
      <w:tr w:rsidR="00B20678">
        <w:trPr>
          <w:trHeight w:val="225"/>
        </w:trPr>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right w:val="single" w:sz="8" w:space="0" w:color="000000"/>
            </w:tcBorders>
          </w:tcPr>
          <w:p w:rsidR="00B20678" w:rsidRDefault="00B20678">
            <w:pPr>
              <w:pStyle w:val="TableParagraph"/>
              <w:rPr>
                <w:sz w:val="16"/>
              </w:rPr>
            </w:pPr>
          </w:p>
        </w:tc>
      </w:tr>
      <w:tr w:rsidR="00B20678">
        <w:trPr>
          <w:trHeight w:val="225"/>
        </w:trPr>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right w:val="single" w:sz="8" w:space="0" w:color="000000"/>
            </w:tcBorders>
          </w:tcPr>
          <w:p w:rsidR="00B20678" w:rsidRDefault="00B20678">
            <w:pPr>
              <w:pStyle w:val="TableParagraph"/>
              <w:rPr>
                <w:sz w:val="16"/>
              </w:rPr>
            </w:pPr>
          </w:p>
        </w:tc>
      </w:tr>
      <w:tr w:rsidR="00B20678">
        <w:trPr>
          <w:trHeight w:val="224"/>
        </w:trPr>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9"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8"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6"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5" w:type="dxa"/>
            <w:tcBorders>
              <w:left w:val="single" w:sz="8" w:space="0" w:color="000000"/>
              <w:bottom w:val="single" w:sz="8" w:space="0" w:color="000000"/>
              <w:right w:val="single" w:sz="8" w:space="0" w:color="000000"/>
            </w:tcBorders>
          </w:tcPr>
          <w:p w:rsidR="00B20678" w:rsidRDefault="00B20678">
            <w:pPr>
              <w:pStyle w:val="TableParagraph"/>
              <w:rPr>
                <w:sz w:val="16"/>
              </w:rPr>
            </w:pPr>
          </w:p>
        </w:tc>
        <w:tc>
          <w:tcPr>
            <w:tcW w:w="567" w:type="dxa"/>
            <w:tcBorders>
              <w:left w:val="single" w:sz="8" w:space="0" w:color="000000"/>
              <w:bottom w:val="single" w:sz="8" w:space="0" w:color="000000"/>
              <w:right w:val="single" w:sz="8" w:space="0" w:color="000000"/>
            </w:tcBorders>
          </w:tcPr>
          <w:p w:rsidR="00B20678" w:rsidRDefault="00B20678">
            <w:pPr>
              <w:pStyle w:val="TableParagraph"/>
              <w:rPr>
                <w:sz w:val="16"/>
              </w:rPr>
            </w:pPr>
          </w:p>
        </w:tc>
      </w:tr>
    </w:tbl>
    <w:p w:rsidR="00B20678" w:rsidRDefault="00B20678">
      <w:pPr>
        <w:pStyle w:val="BodyText"/>
        <w:rPr>
          <w:sz w:val="20"/>
        </w:rPr>
      </w:pPr>
    </w:p>
    <w:p w:rsidR="00B20678" w:rsidRDefault="00B20678">
      <w:pPr>
        <w:pStyle w:val="BodyText"/>
        <w:spacing w:before="9"/>
        <w:rPr>
          <w:sz w:val="21"/>
        </w:rPr>
      </w:pPr>
    </w:p>
    <w:p w:rsidR="00B20678" w:rsidRDefault="00A67783">
      <w:pPr>
        <w:pStyle w:val="Heading3"/>
        <w:spacing w:before="89"/>
        <w:ind w:left="388"/>
        <w:jc w:val="center"/>
      </w:pPr>
      <w:r>
        <w:t>ĐÁP ÁN ĐỀ SỐ 008</w:t>
      </w:r>
    </w:p>
    <w:p w:rsidR="00B20678" w:rsidRDefault="00A67783">
      <w:pPr>
        <w:pStyle w:val="BodyText"/>
        <w:spacing w:before="244" w:line="424" w:lineRule="auto"/>
        <w:ind w:left="680" w:right="6886"/>
      </w:pPr>
      <w:r>
        <w:rPr>
          <w:b/>
        </w:rPr>
        <w:t xml:space="preserve">1) </w:t>
      </w:r>
      <w:proofErr w:type="gramStart"/>
      <w:r>
        <w:t>a</w:t>
      </w:r>
      <w:proofErr w:type="gramEnd"/>
      <w:r>
        <w:t>) Chín trăm hai mươi lăm: 925 Ba trăm mười: 310</w:t>
      </w:r>
    </w:p>
    <w:p w:rsidR="00B20678" w:rsidRDefault="00A67783">
      <w:pPr>
        <w:pStyle w:val="ListParagraph"/>
        <w:numPr>
          <w:ilvl w:val="0"/>
          <w:numId w:val="20"/>
        </w:numPr>
        <w:tabs>
          <w:tab w:val="left" w:pos="986"/>
          <w:tab w:val="left" w:pos="2120"/>
          <w:tab w:val="left" w:pos="3560"/>
          <w:tab w:val="left" w:pos="4280"/>
        </w:tabs>
        <w:spacing w:line="424" w:lineRule="auto"/>
        <w:ind w:right="4429" w:firstLine="0"/>
        <w:rPr>
          <w:sz w:val="28"/>
        </w:rPr>
      </w:pPr>
      <w:r>
        <w:rPr>
          <w:sz w:val="28"/>
        </w:rPr>
        <w:t>705: Bảy trăm</w:t>
      </w:r>
      <w:r>
        <w:rPr>
          <w:spacing w:val="-5"/>
          <w:sz w:val="28"/>
        </w:rPr>
        <w:t xml:space="preserve"> </w:t>
      </w:r>
      <w:r>
        <w:rPr>
          <w:sz w:val="28"/>
        </w:rPr>
        <w:t>linh năm</w:t>
      </w:r>
      <w:r>
        <w:rPr>
          <w:sz w:val="28"/>
        </w:rPr>
        <w:tab/>
        <w:t>640: Sáu trăm bốn mươi Câu</w:t>
      </w:r>
      <w:r>
        <w:rPr>
          <w:spacing w:val="-2"/>
          <w:sz w:val="28"/>
        </w:rPr>
        <w:t xml:space="preserve"> </w:t>
      </w:r>
      <w:r>
        <w:rPr>
          <w:sz w:val="28"/>
        </w:rPr>
        <w:t>2. a)</w:t>
      </w:r>
      <w:r>
        <w:rPr>
          <w:sz w:val="28"/>
        </w:rPr>
        <w:tab/>
        <w:t>C</w:t>
      </w:r>
      <w:r>
        <w:rPr>
          <w:sz w:val="28"/>
        </w:rPr>
        <w:tab/>
        <w:t>b) B</w:t>
      </w:r>
    </w:p>
    <w:p w:rsidR="00B20678" w:rsidRDefault="00A67783">
      <w:pPr>
        <w:pStyle w:val="BodyText"/>
        <w:spacing w:before="1"/>
        <w:ind w:left="680"/>
      </w:pPr>
      <w:r>
        <w:t>Câu 3</w:t>
      </w:r>
    </w:p>
    <w:p w:rsidR="00B20678" w:rsidRDefault="00A67783">
      <w:pPr>
        <w:tabs>
          <w:tab w:val="left" w:pos="2129"/>
          <w:tab w:val="left" w:pos="3574"/>
          <w:tab w:val="left" w:pos="5024"/>
          <w:tab w:val="left" w:pos="6525"/>
          <w:tab w:val="left" w:pos="7900"/>
        </w:tabs>
        <w:spacing w:before="248"/>
        <w:ind w:left="709"/>
        <w:rPr>
          <w:sz w:val="23"/>
        </w:rPr>
      </w:pPr>
      <w:r>
        <w:rPr>
          <w:spacing w:val="8"/>
          <w:w w:val="110"/>
          <w:sz w:val="23"/>
        </w:rPr>
        <w:t>3</w:t>
      </w:r>
      <w:r>
        <w:rPr>
          <w:rFonts w:ascii="Symbol" w:hAnsi="Symbol"/>
          <w:spacing w:val="8"/>
          <w:w w:val="110"/>
          <w:sz w:val="23"/>
        </w:rPr>
        <w:t></w:t>
      </w:r>
      <w:r>
        <w:rPr>
          <w:spacing w:val="8"/>
          <w:w w:val="110"/>
          <w:sz w:val="23"/>
        </w:rPr>
        <w:t>9</w:t>
      </w:r>
      <w:r>
        <w:rPr>
          <w:spacing w:val="-18"/>
          <w:w w:val="110"/>
          <w:sz w:val="23"/>
        </w:rPr>
        <w:t xml:space="preserve"> </w:t>
      </w:r>
      <w:r>
        <w:rPr>
          <w:rFonts w:ascii="Symbol" w:hAnsi="Symbol"/>
          <w:w w:val="110"/>
          <w:sz w:val="23"/>
        </w:rPr>
        <w:t></w:t>
      </w:r>
      <w:r>
        <w:rPr>
          <w:spacing w:val="-16"/>
          <w:w w:val="110"/>
          <w:sz w:val="23"/>
        </w:rPr>
        <w:t xml:space="preserve"> </w:t>
      </w:r>
      <w:r>
        <w:rPr>
          <w:spacing w:val="-4"/>
          <w:w w:val="110"/>
          <w:sz w:val="23"/>
        </w:rPr>
        <w:t>27</w:t>
      </w:r>
      <w:r>
        <w:rPr>
          <w:spacing w:val="-4"/>
          <w:w w:val="110"/>
          <w:sz w:val="23"/>
        </w:rPr>
        <w:tab/>
        <w:t>27</w:t>
      </w:r>
      <w:r>
        <w:rPr>
          <w:spacing w:val="-33"/>
          <w:w w:val="110"/>
          <w:sz w:val="23"/>
        </w:rPr>
        <w:t xml:space="preserve"> </w:t>
      </w:r>
      <w:r>
        <w:rPr>
          <w:w w:val="110"/>
          <w:sz w:val="23"/>
        </w:rPr>
        <w:t>:</w:t>
      </w:r>
      <w:r>
        <w:rPr>
          <w:spacing w:val="-38"/>
          <w:w w:val="110"/>
          <w:sz w:val="23"/>
        </w:rPr>
        <w:t xml:space="preserve"> </w:t>
      </w:r>
      <w:r>
        <w:rPr>
          <w:w w:val="110"/>
          <w:sz w:val="23"/>
        </w:rPr>
        <w:t>3</w:t>
      </w:r>
      <w:r>
        <w:rPr>
          <w:spacing w:val="-25"/>
          <w:w w:val="110"/>
          <w:sz w:val="23"/>
        </w:rPr>
        <w:t xml:space="preserve"> </w:t>
      </w:r>
      <w:r>
        <w:rPr>
          <w:rFonts w:ascii="Symbol" w:hAnsi="Symbol"/>
          <w:w w:val="110"/>
          <w:sz w:val="23"/>
        </w:rPr>
        <w:t></w:t>
      </w:r>
      <w:r>
        <w:rPr>
          <w:spacing w:val="-23"/>
          <w:w w:val="110"/>
          <w:sz w:val="23"/>
        </w:rPr>
        <w:t xml:space="preserve"> </w:t>
      </w:r>
      <w:r>
        <w:rPr>
          <w:w w:val="110"/>
          <w:sz w:val="23"/>
        </w:rPr>
        <w:t>9</w:t>
      </w:r>
      <w:r>
        <w:rPr>
          <w:w w:val="110"/>
          <w:sz w:val="23"/>
        </w:rPr>
        <w:tab/>
      </w:r>
      <w:r>
        <w:rPr>
          <w:spacing w:val="8"/>
          <w:w w:val="110"/>
          <w:sz w:val="23"/>
        </w:rPr>
        <w:t>5</w:t>
      </w:r>
      <w:r>
        <w:rPr>
          <w:rFonts w:ascii="Symbol" w:hAnsi="Symbol"/>
          <w:spacing w:val="8"/>
          <w:w w:val="110"/>
          <w:sz w:val="23"/>
        </w:rPr>
        <w:t></w:t>
      </w:r>
      <w:r>
        <w:rPr>
          <w:spacing w:val="8"/>
          <w:w w:val="110"/>
          <w:sz w:val="23"/>
        </w:rPr>
        <w:t>8</w:t>
      </w:r>
      <w:r>
        <w:rPr>
          <w:spacing w:val="-20"/>
          <w:w w:val="110"/>
          <w:sz w:val="23"/>
        </w:rPr>
        <w:t xml:space="preserve"> </w:t>
      </w:r>
      <w:r>
        <w:rPr>
          <w:rFonts w:ascii="Symbol" w:hAnsi="Symbol"/>
          <w:w w:val="110"/>
          <w:sz w:val="23"/>
        </w:rPr>
        <w:t></w:t>
      </w:r>
      <w:r>
        <w:rPr>
          <w:spacing w:val="-17"/>
          <w:w w:val="110"/>
          <w:sz w:val="23"/>
        </w:rPr>
        <w:t xml:space="preserve"> </w:t>
      </w:r>
      <w:r>
        <w:rPr>
          <w:spacing w:val="-4"/>
          <w:w w:val="110"/>
          <w:sz w:val="23"/>
        </w:rPr>
        <w:t>40</w:t>
      </w:r>
      <w:r>
        <w:rPr>
          <w:spacing w:val="-4"/>
          <w:w w:val="110"/>
          <w:sz w:val="23"/>
        </w:rPr>
        <w:tab/>
      </w:r>
      <w:r>
        <w:rPr>
          <w:spacing w:val="4"/>
          <w:w w:val="110"/>
          <w:sz w:val="23"/>
        </w:rPr>
        <w:t>35:</w:t>
      </w:r>
      <w:r>
        <w:rPr>
          <w:spacing w:val="-38"/>
          <w:w w:val="110"/>
          <w:sz w:val="23"/>
        </w:rPr>
        <w:t xml:space="preserve"> </w:t>
      </w:r>
      <w:r>
        <w:rPr>
          <w:w w:val="110"/>
          <w:sz w:val="23"/>
        </w:rPr>
        <w:t>5</w:t>
      </w:r>
      <w:r>
        <w:rPr>
          <w:spacing w:val="-18"/>
          <w:w w:val="110"/>
          <w:sz w:val="23"/>
        </w:rPr>
        <w:t xml:space="preserve"> </w:t>
      </w:r>
      <w:r>
        <w:rPr>
          <w:rFonts w:ascii="Symbol" w:hAnsi="Symbol"/>
          <w:w w:val="110"/>
          <w:sz w:val="23"/>
        </w:rPr>
        <w:t></w:t>
      </w:r>
      <w:r>
        <w:rPr>
          <w:spacing w:val="-21"/>
          <w:w w:val="110"/>
          <w:sz w:val="23"/>
        </w:rPr>
        <w:t xml:space="preserve"> </w:t>
      </w:r>
      <w:r>
        <w:rPr>
          <w:w w:val="110"/>
          <w:sz w:val="23"/>
        </w:rPr>
        <w:t>7</w:t>
      </w:r>
      <w:r>
        <w:rPr>
          <w:w w:val="110"/>
          <w:sz w:val="23"/>
        </w:rPr>
        <w:tab/>
      </w:r>
      <w:r>
        <w:rPr>
          <w:spacing w:val="11"/>
          <w:w w:val="110"/>
          <w:sz w:val="23"/>
        </w:rPr>
        <w:t>4</w:t>
      </w:r>
      <w:r>
        <w:rPr>
          <w:rFonts w:ascii="Symbol" w:hAnsi="Symbol"/>
          <w:spacing w:val="11"/>
          <w:w w:val="110"/>
          <w:sz w:val="23"/>
        </w:rPr>
        <w:t></w:t>
      </w:r>
      <w:r>
        <w:rPr>
          <w:spacing w:val="11"/>
          <w:w w:val="110"/>
          <w:sz w:val="23"/>
        </w:rPr>
        <w:t>7</w:t>
      </w:r>
      <w:r>
        <w:rPr>
          <w:spacing w:val="-11"/>
          <w:w w:val="110"/>
          <w:sz w:val="23"/>
        </w:rPr>
        <w:t xml:space="preserve"> </w:t>
      </w:r>
      <w:r>
        <w:rPr>
          <w:rFonts w:ascii="Symbol" w:hAnsi="Symbol"/>
          <w:w w:val="110"/>
          <w:sz w:val="23"/>
        </w:rPr>
        <w:t></w:t>
      </w:r>
      <w:r>
        <w:rPr>
          <w:spacing w:val="-17"/>
          <w:w w:val="110"/>
          <w:sz w:val="23"/>
        </w:rPr>
        <w:t xml:space="preserve"> </w:t>
      </w:r>
      <w:r>
        <w:rPr>
          <w:spacing w:val="-4"/>
          <w:w w:val="110"/>
          <w:sz w:val="23"/>
        </w:rPr>
        <w:t>28</w:t>
      </w:r>
      <w:r>
        <w:rPr>
          <w:spacing w:val="-4"/>
          <w:w w:val="110"/>
          <w:sz w:val="23"/>
        </w:rPr>
        <w:tab/>
        <w:t>32</w:t>
      </w:r>
      <w:r>
        <w:rPr>
          <w:spacing w:val="-38"/>
          <w:w w:val="110"/>
          <w:sz w:val="23"/>
        </w:rPr>
        <w:t xml:space="preserve"> </w:t>
      </w:r>
      <w:r>
        <w:rPr>
          <w:w w:val="110"/>
          <w:sz w:val="23"/>
        </w:rPr>
        <w:t>:</w:t>
      </w:r>
      <w:r>
        <w:rPr>
          <w:spacing w:val="-30"/>
          <w:w w:val="110"/>
          <w:sz w:val="23"/>
        </w:rPr>
        <w:t xml:space="preserve"> </w:t>
      </w:r>
      <w:r>
        <w:rPr>
          <w:w w:val="110"/>
          <w:sz w:val="23"/>
        </w:rPr>
        <w:t>4</w:t>
      </w:r>
      <w:r>
        <w:rPr>
          <w:spacing w:val="-16"/>
          <w:w w:val="110"/>
          <w:sz w:val="23"/>
        </w:rPr>
        <w:t xml:space="preserve"> </w:t>
      </w:r>
      <w:r>
        <w:rPr>
          <w:rFonts w:ascii="Symbol" w:hAnsi="Symbol"/>
          <w:w w:val="110"/>
          <w:sz w:val="23"/>
        </w:rPr>
        <w:t></w:t>
      </w:r>
      <w:r>
        <w:rPr>
          <w:spacing w:val="-30"/>
          <w:w w:val="110"/>
          <w:sz w:val="23"/>
        </w:rPr>
        <w:t xml:space="preserve"> </w:t>
      </w:r>
      <w:r>
        <w:rPr>
          <w:w w:val="110"/>
          <w:sz w:val="23"/>
        </w:rPr>
        <w:t>8</w:t>
      </w:r>
    </w:p>
    <w:p w:rsidR="00B20678" w:rsidRDefault="00B20678">
      <w:pPr>
        <w:pStyle w:val="BodyText"/>
        <w:spacing w:before="1"/>
        <w:rPr>
          <w:sz w:val="25"/>
        </w:rPr>
      </w:pPr>
    </w:p>
    <w:p w:rsidR="00B20678" w:rsidRDefault="00A67783">
      <w:pPr>
        <w:pStyle w:val="BodyText"/>
        <w:ind w:left="680"/>
      </w:pPr>
      <w:proofErr w:type="gramStart"/>
      <w:r>
        <w:t>Câu 4.</w:t>
      </w:r>
      <w:proofErr w:type="gramEnd"/>
      <w:r>
        <w:t xml:space="preserve"> Mỗi câu đặt tính đúng được 0,5đ</w:t>
      </w:r>
    </w:p>
    <w:p w:rsidR="00B20678" w:rsidRDefault="00B20678">
      <w:pPr>
        <w:pStyle w:val="BodyText"/>
        <w:spacing w:before="5"/>
        <w:rPr>
          <w:sz w:val="11"/>
        </w:rPr>
      </w:pPr>
    </w:p>
    <w:p w:rsidR="00B20678" w:rsidRDefault="00B20678">
      <w:pPr>
        <w:rPr>
          <w:sz w:val="11"/>
        </w:rPr>
        <w:sectPr w:rsidR="00B20678">
          <w:pgSz w:w="12240" w:h="15840"/>
          <w:pgMar w:top="1280" w:right="40" w:bottom="1560" w:left="760" w:header="709" w:footer="1335" w:gutter="0"/>
          <w:cols w:space="720"/>
        </w:sectPr>
      </w:pPr>
    </w:p>
    <w:p w:rsidR="00B20678" w:rsidRDefault="00A67783">
      <w:pPr>
        <w:spacing w:before="98"/>
        <w:ind w:left="717"/>
        <w:rPr>
          <w:sz w:val="24"/>
        </w:rPr>
      </w:pPr>
      <w:r>
        <w:rPr>
          <w:i/>
          <w:w w:val="105"/>
          <w:sz w:val="24"/>
        </w:rPr>
        <w:lastRenderedPageBreak/>
        <w:t>a</w:t>
      </w:r>
      <w:r>
        <w:rPr>
          <w:w w:val="105"/>
          <w:sz w:val="24"/>
        </w:rPr>
        <w:t>)</w:t>
      </w:r>
      <w:r>
        <w:rPr>
          <w:spacing w:val="-37"/>
          <w:w w:val="105"/>
          <w:sz w:val="24"/>
        </w:rPr>
        <w:t xml:space="preserve"> </w:t>
      </w:r>
      <w:r>
        <w:rPr>
          <w:spacing w:val="-3"/>
          <w:w w:val="105"/>
          <w:sz w:val="24"/>
        </w:rPr>
        <w:t>456</w:t>
      </w:r>
      <w:r>
        <w:rPr>
          <w:spacing w:val="-33"/>
          <w:w w:val="105"/>
          <w:sz w:val="24"/>
        </w:rPr>
        <w:t xml:space="preserve"> </w:t>
      </w:r>
      <w:r>
        <w:rPr>
          <w:rFonts w:ascii="Symbol" w:hAnsi="Symbol"/>
          <w:spacing w:val="3"/>
          <w:w w:val="105"/>
          <w:sz w:val="24"/>
        </w:rPr>
        <w:t></w:t>
      </w:r>
      <w:r>
        <w:rPr>
          <w:spacing w:val="3"/>
          <w:w w:val="105"/>
          <w:sz w:val="24"/>
        </w:rPr>
        <w:t>13</w:t>
      </w:r>
      <w:r>
        <w:rPr>
          <w:spacing w:val="-26"/>
          <w:w w:val="105"/>
          <w:sz w:val="24"/>
        </w:rPr>
        <w:t xml:space="preserve"> </w:t>
      </w:r>
      <w:r>
        <w:rPr>
          <w:rFonts w:ascii="Symbol" w:hAnsi="Symbol"/>
          <w:w w:val="105"/>
          <w:sz w:val="24"/>
        </w:rPr>
        <w:t></w:t>
      </w:r>
      <w:r>
        <w:rPr>
          <w:spacing w:val="-18"/>
          <w:w w:val="105"/>
          <w:sz w:val="24"/>
        </w:rPr>
        <w:t xml:space="preserve"> </w:t>
      </w:r>
      <w:r>
        <w:rPr>
          <w:spacing w:val="-3"/>
          <w:w w:val="105"/>
          <w:sz w:val="24"/>
        </w:rPr>
        <w:t>469</w:t>
      </w:r>
    </w:p>
    <w:p w:rsidR="00B20678" w:rsidRDefault="00A67783">
      <w:pPr>
        <w:spacing w:before="63"/>
        <w:ind w:left="713"/>
        <w:rPr>
          <w:sz w:val="24"/>
        </w:rPr>
      </w:pPr>
      <w:r>
        <w:rPr>
          <w:i/>
          <w:w w:val="105"/>
          <w:sz w:val="24"/>
        </w:rPr>
        <w:t>c</w:t>
      </w:r>
      <w:r>
        <w:rPr>
          <w:w w:val="105"/>
          <w:sz w:val="24"/>
        </w:rPr>
        <w:t xml:space="preserve">) 74 </w:t>
      </w:r>
      <w:r>
        <w:rPr>
          <w:rFonts w:ascii="Symbol" w:hAnsi="Symbol"/>
          <w:w w:val="105"/>
          <w:sz w:val="24"/>
        </w:rPr>
        <w:t></w:t>
      </w:r>
      <w:r>
        <w:rPr>
          <w:w w:val="105"/>
          <w:sz w:val="24"/>
        </w:rPr>
        <w:t xml:space="preserve"> 26 </w:t>
      </w:r>
      <w:r>
        <w:rPr>
          <w:rFonts w:ascii="Symbol" w:hAnsi="Symbol"/>
          <w:w w:val="105"/>
          <w:sz w:val="24"/>
        </w:rPr>
        <w:t></w:t>
      </w:r>
      <w:r>
        <w:rPr>
          <w:w w:val="105"/>
          <w:sz w:val="24"/>
        </w:rPr>
        <w:t xml:space="preserve"> 100</w:t>
      </w:r>
    </w:p>
    <w:p w:rsidR="00B20678" w:rsidRDefault="00B20678">
      <w:pPr>
        <w:pStyle w:val="BodyText"/>
        <w:spacing w:before="5"/>
        <w:rPr>
          <w:sz w:val="25"/>
        </w:rPr>
      </w:pPr>
    </w:p>
    <w:p w:rsidR="00B20678" w:rsidRDefault="00A67783">
      <w:pPr>
        <w:pStyle w:val="BodyText"/>
        <w:ind w:left="680"/>
      </w:pPr>
      <w:proofErr w:type="gramStart"/>
      <w:r>
        <w:t>Câu 5.</w:t>
      </w:r>
      <w:proofErr w:type="gramEnd"/>
    </w:p>
    <w:p w:rsidR="00B20678" w:rsidRDefault="00A67783">
      <w:pPr>
        <w:spacing w:before="98"/>
        <w:ind w:left="717"/>
        <w:rPr>
          <w:sz w:val="24"/>
        </w:rPr>
      </w:pPr>
      <w:r>
        <w:br w:type="column"/>
      </w:r>
      <w:proofErr w:type="gramStart"/>
      <w:r>
        <w:rPr>
          <w:i/>
          <w:w w:val="105"/>
          <w:sz w:val="24"/>
        </w:rPr>
        <w:lastRenderedPageBreak/>
        <w:t>b</w:t>
      </w:r>
      <w:r>
        <w:rPr>
          <w:w w:val="105"/>
          <w:sz w:val="24"/>
        </w:rPr>
        <w:t>)876</w:t>
      </w:r>
      <w:proofErr w:type="gramEnd"/>
      <w:r>
        <w:rPr>
          <w:w w:val="105"/>
          <w:sz w:val="24"/>
        </w:rPr>
        <w:t xml:space="preserve"> </w:t>
      </w:r>
      <w:r>
        <w:rPr>
          <w:rFonts w:ascii="Symbol" w:hAnsi="Symbol"/>
          <w:w w:val="105"/>
          <w:sz w:val="24"/>
        </w:rPr>
        <w:t></w:t>
      </w:r>
      <w:r>
        <w:rPr>
          <w:w w:val="105"/>
          <w:sz w:val="24"/>
        </w:rPr>
        <w:t xml:space="preserve"> 270 </w:t>
      </w:r>
      <w:r>
        <w:rPr>
          <w:rFonts w:ascii="Symbol" w:hAnsi="Symbol"/>
          <w:w w:val="105"/>
          <w:sz w:val="24"/>
        </w:rPr>
        <w:t></w:t>
      </w:r>
      <w:r>
        <w:rPr>
          <w:w w:val="105"/>
          <w:sz w:val="24"/>
        </w:rPr>
        <w:t xml:space="preserve"> 606</w:t>
      </w:r>
    </w:p>
    <w:p w:rsidR="00B20678" w:rsidRDefault="00A67783">
      <w:pPr>
        <w:spacing w:before="63"/>
        <w:ind w:left="680"/>
        <w:rPr>
          <w:sz w:val="24"/>
        </w:rPr>
      </w:pPr>
      <w:proofErr w:type="gramStart"/>
      <w:r>
        <w:rPr>
          <w:i/>
          <w:w w:val="105"/>
          <w:sz w:val="24"/>
        </w:rPr>
        <w:t xml:space="preserve">d </w:t>
      </w:r>
      <w:r>
        <w:rPr>
          <w:w w:val="105"/>
          <w:sz w:val="24"/>
        </w:rPr>
        <w:t>)</w:t>
      </w:r>
      <w:proofErr w:type="gramEnd"/>
      <w:r>
        <w:rPr>
          <w:w w:val="105"/>
          <w:sz w:val="24"/>
        </w:rPr>
        <w:t xml:space="preserve"> 53 </w:t>
      </w:r>
      <w:r>
        <w:rPr>
          <w:rFonts w:ascii="Symbol" w:hAnsi="Symbol"/>
          <w:w w:val="105"/>
          <w:sz w:val="24"/>
        </w:rPr>
        <w:t></w:t>
      </w:r>
      <w:r>
        <w:rPr>
          <w:w w:val="105"/>
          <w:sz w:val="24"/>
        </w:rPr>
        <w:t xml:space="preserve">19 </w:t>
      </w:r>
      <w:r>
        <w:rPr>
          <w:rFonts w:ascii="Symbol" w:hAnsi="Symbol"/>
          <w:w w:val="105"/>
          <w:sz w:val="24"/>
        </w:rPr>
        <w:t></w:t>
      </w:r>
      <w:r>
        <w:rPr>
          <w:w w:val="105"/>
          <w:sz w:val="24"/>
        </w:rPr>
        <w:t xml:space="preserve"> 34</w:t>
      </w:r>
    </w:p>
    <w:p w:rsidR="00B20678" w:rsidRDefault="00B20678">
      <w:pPr>
        <w:rPr>
          <w:sz w:val="24"/>
        </w:rPr>
        <w:sectPr w:rsidR="00B20678">
          <w:type w:val="continuous"/>
          <w:pgSz w:w="12240" w:h="15840"/>
          <w:pgMar w:top="1280" w:right="40" w:bottom="1560" w:left="760" w:header="720" w:footer="720" w:gutter="0"/>
          <w:cols w:num="2" w:space="569" w:equalWidth="0">
            <w:col w:w="2383" w:space="569"/>
            <w:col w:w="8488"/>
          </w:cols>
        </w:sectPr>
      </w:pPr>
    </w:p>
    <w:p w:rsidR="00B20678" w:rsidRDefault="00B20678">
      <w:pPr>
        <w:pStyle w:val="BodyText"/>
        <w:spacing w:before="2" w:after="1"/>
        <w:rPr>
          <w:sz w:val="20"/>
        </w:rPr>
      </w:pPr>
    </w:p>
    <w:tbl>
      <w:tblPr>
        <w:tblW w:w="0" w:type="auto"/>
        <w:tblInd w:w="528" w:type="dxa"/>
        <w:tblLayout w:type="fixed"/>
        <w:tblCellMar>
          <w:left w:w="0" w:type="dxa"/>
          <w:right w:w="0" w:type="dxa"/>
        </w:tblCellMar>
        <w:tblLook w:val="0000"/>
      </w:tblPr>
      <w:tblGrid>
        <w:gridCol w:w="3042"/>
        <w:gridCol w:w="2908"/>
      </w:tblGrid>
      <w:tr w:rsidR="00B20678">
        <w:trPr>
          <w:trHeight w:val="1019"/>
        </w:trPr>
        <w:tc>
          <w:tcPr>
            <w:tcW w:w="3042" w:type="dxa"/>
          </w:tcPr>
          <w:p w:rsidR="00B20678" w:rsidRDefault="00A67783">
            <w:pPr>
              <w:pStyle w:val="TableParagraph"/>
              <w:spacing w:before="1"/>
              <w:ind w:left="200"/>
              <w:rPr>
                <w:sz w:val="24"/>
              </w:rPr>
            </w:pPr>
            <w:r>
              <w:rPr>
                <w:i/>
                <w:sz w:val="24"/>
              </w:rPr>
              <w:t xml:space="preserve">x </w:t>
            </w:r>
            <w:r>
              <w:rPr>
                <w:rFonts w:ascii="Symbol" w:hAnsi="Symbol"/>
                <w:sz w:val="24"/>
              </w:rPr>
              <w:t></w:t>
            </w:r>
            <w:r>
              <w:rPr>
                <w:sz w:val="24"/>
              </w:rPr>
              <w:t xml:space="preserve"> 4 </w:t>
            </w:r>
            <w:r>
              <w:rPr>
                <w:rFonts w:ascii="Symbol" w:hAnsi="Symbol"/>
                <w:sz w:val="24"/>
              </w:rPr>
              <w:t></w:t>
            </w:r>
            <w:r>
              <w:rPr>
                <w:sz w:val="24"/>
              </w:rPr>
              <w:t xml:space="preserve"> 24</w:t>
            </w:r>
          </w:p>
          <w:p w:rsidR="00B20678" w:rsidRDefault="00A67783">
            <w:pPr>
              <w:pStyle w:val="TableParagraph"/>
              <w:spacing w:before="68"/>
              <w:ind w:left="200"/>
              <w:rPr>
                <w:sz w:val="24"/>
              </w:rPr>
            </w:pPr>
            <w:r>
              <w:rPr>
                <w:i/>
                <w:sz w:val="24"/>
              </w:rPr>
              <w:t xml:space="preserve">x </w:t>
            </w:r>
            <w:r>
              <w:rPr>
                <w:rFonts w:ascii="Symbol" w:hAnsi="Symbol"/>
                <w:sz w:val="24"/>
              </w:rPr>
              <w:t></w:t>
            </w:r>
            <w:r>
              <w:rPr>
                <w:sz w:val="24"/>
              </w:rPr>
              <w:t xml:space="preserve"> 24 : 4</w:t>
            </w:r>
          </w:p>
          <w:p w:rsidR="00B20678" w:rsidRDefault="00A67783">
            <w:pPr>
              <w:pStyle w:val="TableParagraph"/>
              <w:spacing w:before="68" w:line="274" w:lineRule="exact"/>
              <w:ind w:left="200"/>
              <w:rPr>
                <w:sz w:val="24"/>
              </w:rPr>
            </w:pPr>
            <w:r>
              <w:rPr>
                <w:i/>
                <w:sz w:val="24"/>
              </w:rPr>
              <w:t xml:space="preserve">x </w:t>
            </w:r>
            <w:r>
              <w:rPr>
                <w:rFonts w:ascii="Symbol" w:hAnsi="Symbol"/>
                <w:sz w:val="24"/>
              </w:rPr>
              <w:t></w:t>
            </w:r>
            <w:r>
              <w:rPr>
                <w:sz w:val="24"/>
              </w:rPr>
              <w:t xml:space="preserve"> 6</w:t>
            </w:r>
          </w:p>
        </w:tc>
        <w:tc>
          <w:tcPr>
            <w:tcW w:w="2908" w:type="dxa"/>
          </w:tcPr>
          <w:p w:rsidR="00B20678" w:rsidRDefault="00A67783">
            <w:pPr>
              <w:pStyle w:val="TableParagraph"/>
              <w:spacing w:before="1"/>
              <w:ind w:right="243"/>
              <w:jc w:val="right"/>
              <w:rPr>
                <w:sz w:val="24"/>
              </w:rPr>
            </w:pPr>
            <w:r>
              <w:rPr>
                <w:i/>
                <w:sz w:val="24"/>
              </w:rPr>
              <w:t xml:space="preserve">x </w:t>
            </w:r>
            <w:r>
              <w:rPr>
                <w:sz w:val="24"/>
              </w:rPr>
              <w:t xml:space="preserve">: 9 </w:t>
            </w:r>
            <w:r>
              <w:rPr>
                <w:rFonts w:ascii="Symbol" w:hAnsi="Symbol"/>
                <w:sz w:val="24"/>
              </w:rPr>
              <w:t></w:t>
            </w:r>
            <w:r>
              <w:rPr>
                <w:sz w:val="24"/>
              </w:rPr>
              <w:t xml:space="preserve"> 5</w:t>
            </w:r>
          </w:p>
          <w:p w:rsidR="00B20678" w:rsidRDefault="00A67783">
            <w:pPr>
              <w:pStyle w:val="TableParagraph"/>
              <w:spacing w:before="68"/>
              <w:ind w:right="198"/>
              <w:jc w:val="right"/>
              <w:rPr>
                <w:sz w:val="24"/>
              </w:rPr>
            </w:pPr>
            <w:r>
              <w:rPr>
                <w:i/>
                <w:sz w:val="24"/>
              </w:rPr>
              <w:t xml:space="preserve">x </w:t>
            </w:r>
            <w:r>
              <w:rPr>
                <w:rFonts w:ascii="Symbol" w:hAnsi="Symbol"/>
                <w:sz w:val="24"/>
              </w:rPr>
              <w:t></w:t>
            </w:r>
            <w:r>
              <w:rPr>
                <w:sz w:val="24"/>
              </w:rPr>
              <w:t xml:space="preserve"> </w:t>
            </w:r>
            <w:r>
              <w:rPr>
                <w:spacing w:val="9"/>
                <w:sz w:val="24"/>
              </w:rPr>
              <w:t>5</w:t>
            </w:r>
            <w:r>
              <w:rPr>
                <w:rFonts w:ascii="Symbol" w:hAnsi="Symbol"/>
                <w:spacing w:val="9"/>
                <w:sz w:val="24"/>
              </w:rPr>
              <w:t></w:t>
            </w:r>
            <w:r>
              <w:rPr>
                <w:spacing w:val="-50"/>
                <w:sz w:val="24"/>
              </w:rPr>
              <w:t xml:space="preserve"> </w:t>
            </w:r>
            <w:r>
              <w:rPr>
                <w:sz w:val="24"/>
              </w:rPr>
              <w:t>9</w:t>
            </w:r>
          </w:p>
          <w:p w:rsidR="00B20678" w:rsidRDefault="00A67783">
            <w:pPr>
              <w:pStyle w:val="TableParagraph"/>
              <w:spacing w:before="68" w:line="274" w:lineRule="exact"/>
              <w:ind w:right="366"/>
              <w:jc w:val="right"/>
              <w:rPr>
                <w:sz w:val="24"/>
              </w:rPr>
            </w:pPr>
            <w:r>
              <w:rPr>
                <w:i/>
                <w:sz w:val="24"/>
              </w:rPr>
              <w:t xml:space="preserve">x </w:t>
            </w:r>
            <w:r>
              <w:rPr>
                <w:rFonts w:ascii="Symbol" w:hAnsi="Symbol"/>
                <w:sz w:val="24"/>
              </w:rPr>
              <w:t></w:t>
            </w:r>
            <w:r>
              <w:rPr>
                <w:sz w:val="24"/>
              </w:rPr>
              <w:t xml:space="preserve"> 45</w:t>
            </w:r>
          </w:p>
        </w:tc>
      </w:tr>
    </w:tbl>
    <w:p w:rsidR="00B20678" w:rsidRDefault="00A67783">
      <w:pPr>
        <w:pStyle w:val="BodyText"/>
        <w:tabs>
          <w:tab w:val="left" w:pos="5000"/>
        </w:tabs>
        <w:spacing w:line="424" w:lineRule="auto"/>
        <w:ind w:left="680" w:right="4354"/>
        <w:jc w:val="both"/>
      </w:pPr>
      <w:proofErr w:type="gramStart"/>
      <w:r>
        <w:t>Câu 6.</w:t>
      </w:r>
      <w:proofErr w:type="gramEnd"/>
      <w:r>
        <w:t xml:space="preserve"> – Tháng 12 có</w:t>
      </w:r>
      <w:r>
        <w:rPr>
          <w:spacing w:val="-6"/>
        </w:rPr>
        <w:t xml:space="preserve"> </w:t>
      </w:r>
      <w:r>
        <w:t>31</w:t>
      </w:r>
      <w:r>
        <w:rPr>
          <w:spacing w:val="-3"/>
        </w:rPr>
        <w:t xml:space="preserve"> </w:t>
      </w:r>
      <w:r>
        <w:t>ngày</w:t>
      </w:r>
      <w:r>
        <w:tab/>
        <w:t xml:space="preserve">- có 5 ngày thứ ba Câu 7. a) </w:t>
      </w:r>
      <w:proofErr w:type="gramStart"/>
      <w:r>
        <w:t>có</w:t>
      </w:r>
      <w:proofErr w:type="gramEnd"/>
      <w:r>
        <w:t xml:space="preserve"> 5 hình</w:t>
      </w:r>
      <w:r>
        <w:rPr>
          <w:spacing w:val="-8"/>
        </w:rPr>
        <w:t xml:space="preserve"> </w:t>
      </w:r>
      <w:r>
        <w:t>tam</w:t>
      </w:r>
      <w:r>
        <w:rPr>
          <w:spacing w:val="-3"/>
        </w:rPr>
        <w:t xml:space="preserve"> </w:t>
      </w:r>
      <w:r>
        <w:t>giác</w:t>
      </w:r>
      <w:r>
        <w:tab/>
        <w:t xml:space="preserve">có 3 hình chữ nhật Câu 8. Số kilogam mận nhà bác Năm </w:t>
      </w:r>
      <w:proofErr w:type="gramStart"/>
      <w:r>
        <w:t>thu</w:t>
      </w:r>
      <w:proofErr w:type="gramEnd"/>
      <w:r>
        <w:t xml:space="preserve"> hoạch</w:t>
      </w:r>
      <w:r>
        <w:rPr>
          <w:spacing w:val="-13"/>
        </w:rPr>
        <w:t xml:space="preserve"> </w:t>
      </w:r>
      <w:r>
        <w:t>là</w:t>
      </w:r>
    </w:p>
    <w:p w:rsidR="00B20678" w:rsidRDefault="00B20678">
      <w:pPr>
        <w:spacing w:line="424" w:lineRule="auto"/>
        <w:jc w:val="both"/>
        <w:sectPr w:rsidR="00B20678">
          <w:type w:val="continuous"/>
          <w:pgSz w:w="12240" w:h="15840"/>
          <w:pgMar w:top="1280" w:right="40" w:bottom="1560" w:left="760" w:header="720" w:footer="720" w:gutter="0"/>
          <w:cols w:space="720"/>
        </w:sectPr>
      </w:pPr>
    </w:p>
    <w:p w:rsidR="00B20678" w:rsidRDefault="00A67783">
      <w:pPr>
        <w:pStyle w:val="BodyText"/>
        <w:tabs>
          <w:tab w:val="left" w:pos="5000"/>
        </w:tabs>
        <w:spacing w:before="139"/>
        <w:ind w:left="680"/>
      </w:pPr>
      <w:r>
        <w:lastRenderedPageBreak/>
        <w:t>359 – 140 = 219</w:t>
      </w:r>
      <w:r>
        <w:rPr>
          <w:spacing w:val="-5"/>
        </w:rPr>
        <w:t xml:space="preserve"> </w:t>
      </w:r>
      <w:r>
        <w:t>(kg</w:t>
      </w:r>
      <w:r>
        <w:rPr>
          <w:spacing w:val="-3"/>
        </w:rPr>
        <w:t xml:space="preserve"> </w:t>
      </w:r>
      <w:r>
        <w:t>mận)</w:t>
      </w:r>
      <w:r>
        <w:tab/>
        <w:t xml:space="preserve">Đáp số: </w:t>
      </w:r>
      <w:r>
        <w:rPr>
          <w:sz w:val="24"/>
        </w:rPr>
        <w:t xml:space="preserve">219 </w:t>
      </w:r>
      <w:r>
        <w:t>kg</w:t>
      </w:r>
      <w:r>
        <w:rPr>
          <w:spacing w:val="12"/>
        </w:rPr>
        <w:t xml:space="preserve"> </w:t>
      </w:r>
      <w:r>
        <w:t>mận</w:t>
      </w:r>
    </w:p>
    <w:p w:rsidR="00B20678" w:rsidRDefault="00A67783">
      <w:pPr>
        <w:pStyle w:val="Heading3"/>
        <w:spacing w:before="254"/>
        <w:ind w:left="5322"/>
      </w:pPr>
      <w:r>
        <w:t>ĐÊ SỐ 09</w:t>
      </w:r>
    </w:p>
    <w:p w:rsidR="00B20678" w:rsidRDefault="00B20678">
      <w:pPr>
        <w:pStyle w:val="BodyText"/>
        <w:spacing w:before="8"/>
        <w:rPr>
          <w:b/>
          <w:sz w:val="26"/>
        </w:rPr>
      </w:pPr>
    </w:p>
    <w:p w:rsidR="00B20678" w:rsidRDefault="00A67783">
      <w:pPr>
        <w:pStyle w:val="ListParagraph"/>
        <w:numPr>
          <w:ilvl w:val="0"/>
          <w:numId w:val="21"/>
        </w:numPr>
        <w:tabs>
          <w:tab w:val="left" w:pos="1400"/>
          <w:tab w:val="left" w:pos="1401"/>
        </w:tabs>
        <w:spacing w:line="300" w:lineRule="auto"/>
        <w:ind w:right="5393" w:hanging="70"/>
        <w:rPr>
          <w:b/>
          <w:sz w:val="28"/>
        </w:rPr>
      </w:pPr>
      <w:r>
        <w:rPr>
          <w:b/>
          <w:sz w:val="28"/>
        </w:rPr>
        <w:t>PHẦN TRẮC NGHIỆM: (2 điểm) Khoanh vào chữ cái đặt trước kết quả</w:t>
      </w:r>
      <w:r>
        <w:rPr>
          <w:b/>
          <w:spacing w:val="-11"/>
          <w:sz w:val="28"/>
        </w:rPr>
        <w:t xml:space="preserve"> </w:t>
      </w:r>
      <w:r>
        <w:rPr>
          <w:b/>
          <w:sz w:val="28"/>
        </w:rPr>
        <w:t>đúng.</w:t>
      </w:r>
    </w:p>
    <w:p w:rsidR="00B20678" w:rsidRDefault="00A67783">
      <w:pPr>
        <w:pStyle w:val="BodyText"/>
        <w:spacing w:before="198"/>
        <w:ind w:left="680"/>
      </w:pPr>
      <w:r>
        <w:rPr>
          <w:b/>
          <w:u w:val="thick"/>
        </w:rPr>
        <w:t>Câu 1:</w:t>
      </w:r>
      <w:r>
        <w:rPr>
          <w:b/>
        </w:rPr>
        <w:t xml:space="preserve"> </w:t>
      </w:r>
      <w:r>
        <w:t xml:space="preserve">Số bé nhất có hai chữ số </w:t>
      </w:r>
      <w:proofErr w:type="gramStart"/>
      <w:r>
        <w:t>là :</w:t>
      </w:r>
      <w:proofErr w:type="gramEnd"/>
    </w:p>
    <w:p w:rsidR="00B20678" w:rsidRDefault="00B20678">
      <w:pPr>
        <w:pStyle w:val="BodyText"/>
        <w:spacing w:before="2"/>
        <w:rPr>
          <w:sz w:val="24"/>
        </w:rPr>
      </w:pPr>
    </w:p>
    <w:p w:rsidR="00B20678" w:rsidRDefault="00A67783">
      <w:pPr>
        <w:pStyle w:val="BodyText"/>
        <w:tabs>
          <w:tab w:val="left" w:pos="3240"/>
          <w:tab w:val="left" w:pos="6841"/>
        </w:tabs>
        <w:ind w:right="436"/>
        <w:jc w:val="center"/>
      </w:pPr>
      <w:r>
        <w:t>a)  19</w:t>
      </w:r>
      <w:r>
        <w:tab/>
        <w:t>b)</w:t>
      </w:r>
      <w:r>
        <w:rPr>
          <w:spacing w:val="69"/>
        </w:rPr>
        <w:t xml:space="preserve"> </w:t>
      </w:r>
      <w:r>
        <w:t>12</w:t>
      </w:r>
      <w:r>
        <w:tab/>
        <w:t>c)</w:t>
      </w:r>
      <w:r>
        <w:rPr>
          <w:spacing w:val="69"/>
        </w:rPr>
        <w:t xml:space="preserve"> </w:t>
      </w:r>
      <w:r>
        <w:t>10</w:t>
      </w:r>
    </w:p>
    <w:p w:rsidR="00B20678" w:rsidRDefault="00B20678">
      <w:pPr>
        <w:pStyle w:val="BodyText"/>
        <w:spacing w:before="2"/>
        <w:rPr>
          <w:sz w:val="24"/>
        </w:rPr>
      </w:pPr>
    </w:p>
    <w:p w:rsidR="00B20678" w:rsidRDefault="00A67783">
      <w:pPr>
        <w:ind w:left="680"/>
        <w:rPr>
          <w:sz w:val="28"/>
        </w:rPr>
      </w:pPr>
      <w:r>
        <w:rPr>
          <w:b/>
          <w:sz w:val="28"/>
          <w:u w:val="thick"/>
        </w:rPr>
        <w:t>Câu 2:</w:t>
      </w:r>
      <w:r>
        <w:rPr>
          <w:b/>
          <w:sz w:val="28"/>
        </w:rPr>
        <w:t xml:space="preserve"> </w:t>
      </w:r>
      <w:r>
        <w:rPr>
          <w:sz w:val="28"/>
        </w:rPr>
        <w:t xml:space="preserve">Số liền sau của 899 là </w:t>
      </w:r>
      <w:proofErr w:type="gramStart"/>
      <w:r>
        <w:rPr>
          <w:sz w:val="28"/>
        </w:rPr>
        <w:t>số :</w:t>
      </w:r>
      <w:proofErr w:type="gramEnd"/>
    </w:p>
    <w:p w:rsidR="00B20678" w:rsidRDefault="00B20678">
      <w:pPr>
        <w:pStyle w:val="BodyText"/>
        <w:spacing w:before="3"/>
        <w:rPr>
          <w:sz w:val="24"/>
        </w:rPr>
      </w:pPr>
    </w:p>
    <w:p w:rsidR="00B20678" w:rsidRDefault="00A67783">
      <w:pPr>
        <w:pStyle w:val="BodyText"/>
        <w:tabs>
          <w:tab w:val="left" w:pos="5000"/>
          <w:tab w:val="left" w:pos="8601"/>
        </w:tabs>
        <w:ind w:left="1760"/>
      </w:pPr>
      <w:r>
        <w:t>a)</w:t>
      </w:r>
      <w:r>
        <w:rPr>
          <w:spacing w:val="68"/>
        </w:rPr>
        <w:t xml:space="preserve"> </w:t>
      </w:r>
      <w:r>
        <w:t>809</w:t>
      </w:r>
      <w:r>
        <w:tab/>
        <w:t>b</w:t>
      </w:r>
      <w:proofErr w:type="gramStart"/>
      <w:r>
        <w:t>)  900</w:t>
      </w:r>
      <w:proofErr w:type="gramEnd"/>
      <w:r>
        <w:tab/>
        <w:t>c)</w:t>
      </w:r>
      <w:r>
        <w:rPr>
          <w:spacing w:val="69"/>
        </w:rPr>
        <w:t xml:space="preserve"> </w:t>
      </w:r>
      <w:r>
        <w:t>889</w:t>
      </w:r>
    </w:p>
    <w:p w:rsidR="00B20678" w:rsidRDefault="00B20678">
      <w:pPr>
        <w:pStyle w:val="BodyText"/>
        <w:spacing w:before="2"/>
        <w:rPr>
          <w:sz w:val="24"/>
        </w:rPr>
      </w:pPr>
    </w:p>
    <w:p w:rsidR="00B20678" w:rsidRDefault="00A67783">
      <w:pPr>
        <w:pStyle w:val="BodyText"/>
        <w:ind w:left="680"/>
      </w:pPr>
      <w:r>
        <w:rPr>
          <w:b/>
          <w:u w:val="thick"/>
        </w:rPr>
        <w:t>Câu 3:</w:t>
      </w:r>
      <w:r>
        <w:rPr>
          <w:b/>
        </w:rPr>
        <w:t xml:space="preserve"> </w:t>
      </w:r>
      <w:r>
        <w:t xml:space="preserve">Dãy số nào sau đây xếp theo thứ tự từ bé đến </w:t>
      </w:r>
      <w:proofErr w:type="gramStart"/>
      <w:r>
        <w:t>lớn :</w:t>
      </w:r>
      <w:proofErr w:type="gramEnd"/>
    </w:p>
    <w:p w:rsidR="00B20678" w:rsidRDefault="00B20678">
      <w:pPr>
        <w:pStyle w:val="BodyText"/>
        <w:spacing w:before="2"/>
        <w:rPr>
          <w:sz w:val="24"/>
        </w:rPr>
      </w:pPr>
    </w:p>
    <w:p w:rsidR="00B20678" w:rsidRDefault="00A67783">
      <w:pPr>
        <w:pStyle w:val="BodyText"/>
        <w:tabs>
          <w:tab w:val="left" w:pos="4044"/>
          <w:tab w:val="left" w:pos="7705"/>
        </w:tabs>
        <w:ind w:left="680"/>
      </w:pPr>
      <w:r>
        <w:t>a)  54  ,  45  ,  33</w:t>
      </w:r>
      <w:r>
        <w:rPr>
          <w:spacing w:val="67"/>
        </w:rPr>
        <w:t xml:space="preserve"> </w:t>
      </w:r>
      <w:r>
        <w:t>,</w:t>
      </w:r>
      <w:r>
        <w:rPr>
          <w:spacing w:val="69"/>
        </w:rPr>
        <w:t xml:space="preserve"> </w:t>
      </w:r>
      <w:r>
        <w:t>28</w:t>
      </w:r>
      <w:r>
        <w:tab/>
        <w:t>b)  45 ,  33 ,  28</w:t>
      </w:r>
      <w:r>
        <w:rPr>
          <w:spacing w:val="-2"/>
        </w:rPr>
        <w:t xml:space="preserve"> </w:t>
      </w:r>
      <w:r>
        <w:t>,</w:t>
      </w:r>
      <w:r>
        <w:rPr>
          <w:spacing w:val="68"/>
        </w:rPr>
        <w:t xml:space="preserve"> </w:t>
      </w:r>
      <w:r>
        <w:t>54</w:t>
      </w:r>
      <w:r>
        <w:tab/>
        <w:t>c) 28 , 33, 45 ,</w:t>
      </w:r>
      <w:r>
        <w:rPr>
          <w:spacing w:val="2"/>
        </w:rPr>
        <w:t xml:space="preserve"> </w:t>
      </w:r>
      <w:r>
        <w:t>54</w:t>
      </w:r>
    </w:p>
    <w:p w:rsidR="00B20678" w:rsidRDefault="00B20678">
      <w:pPr>
        <w:pStyle w:val="BodyText"/>
        <w:spacing w:before="2"/>
        <w:rPr>
          <w:sz w:val="24"/>
        </w:rPr>
      </w:pPr>
    </w:p>
    <w:p w:rsidR="00B20678" w:rsidRDefault="00A67783">
      <w:pPr>
        <w:ind w:left="680"/>
        <w:rPr>
          <w:sz w:val="28"/>
        </w:rPr>
      </w:pPr>
      <w:r>
        <w:rPr>
          <w:b/>
          <w:sz w:val="28"/>
          <w:u w:val="thick"/>
        </w:rPr>
        <w:t>Câu 4:</w:t>
      </w:r>
      <w:r>
        <w:rPr>
          <w:b/>
          <w:sz w:val="28"/>
        </w:rPr>
        <w:t xml:space="preserve"> </w:t>
      </w:r>
      <w:r>
        <w:rPr>
          <w:sz w:val="28"/>
        </w:rPr>
        <w:t>1dm =</w:t>
      </w:r>
      <w:r>
        <w:rPr>
          <w:spacing w:val="62"/>
          <w:sz w:val="28"/>
        </w:rPr>
        <w:t xml:space="preserve"> </w:t>
      </w:r>
      <w:r>
        <w:rPr>
          <w:sz w:val="28"/>
        </w:rPr>
        <w:t>…….cm</w:t>
      </w:r>
    </w:p>
    <w:p w:rsidR="00B20678" w:rsidRDefault="00B20678">
      <w:pPr>
        <w:pStyle w:val="BodyText"/>
        <w:spacing w:before="2"/>
        <w:rPr>
          <w:sz w:val="24"/>
        </w:rPr>
      </w:pPr>
    </w:p>
    <w:p w:rsidR="00B20678" w:rsidRDefault="00A67783">
      <w:pPr>
        <w:pStyle w:val="BodyText"/>
        <w:tabs>
          <w:tab w:val="left" w:pos="3240"/>
          <w:tab w:val="left" w:pos="6841"/>
        </w:tabs>
        <w:ind w:right="577"/>
        <w:jc w:val="center"/>
      </w:pPr>
      <w:r>
        <w:t>a)</w:t>
      </w:r>
      <w:r>
        <w:rPr>
          <w:spacing w:val="68"/>
        </w:rPr>
        <w:t xml:space="preserve"> </w:t>
      </w:r>
      <w:r>
        <w:t>100</w:t>
      </w:r>
      <w:r>
        <w:tab/>
        <w:t>b)</w:t>
      </w:r>
      <w:r>
        <w:rPr>
          <w:spacing w:val="69"/>
        </w:rPr>
        <w:t xml:space="preserve"> </w:t>
      </w:r>
      <w:r>
        <w:t>10</w:t>
      </w:r>
      <w:r>
        <w:tab/>
        <w:t>c)</w:t>
      </w:r>
      <w:r>
        <w:rPr>
          <w:spacing w:val="69"/>
        </w:rPr>
        <w:t xml:space="preserve"> </w:t>
      </w:r>
      <w:r>
        <w:t>1</w:t>
      </w:r>
    </w:p>
    <w:p w:rsidR="00B20678" w:rsidRDefault="00B20678">
      <w:pPr>
        <w:pStyle w:val="BodyText"/>
        <w:rPr>
          <w:sz w:val="24"/>
        </w:rPr>
      </w:pPr>
    </w:p>
    <w:p w:rsidR="00B20678" w:rsidRDefault="00A67783">
      <w:pPr>
        <w:pStyle w:val="Heading3"/>
        <w:numPr>
          <w:ilvl w:val="0"/>
          <w:numId w:val="21"/>
        </w:numPr>
        <w:tabs>
          <w:tab w:val="left" w:pos="1400"/>
          <w:tab w:val="left" w:pos="1401"/>
        </w:tabs>
        <w:spacing w:line="300" w:lineRule="auto"/>
        <w:ind w:left="680" w:right="6752" w:firstLine="0"/>
      </w:pPr>
      <w:r>
        <w:t>PHẦN TỰ LUẬN: (8</w:t>
      </w:r>
      <w:r>
        <w:rPr>
          <w:spacing w:val="-11"/>
        </w:rPr>
        <w:t xml:space="preserve"> </w:t>
      </w:r>
      <w:r>
        <w:t>điểm)</w:t>
      </w:r>
      <w:r>
        <w:rPr>
          <w:u w:val="thick"/>
        </w:rPr>
        <w:t xml:space="preserve"> Câu 1:</w:t>
      </w:r>
      <w:r>
        <w:t xml:space="preserve"> </w:t>
      </w:r>
      <w:proofErr w:type="gramStart"/>
      <w:r>
        <w:rPr>
          <w:b w:val="0"/>
        </w:rPr>
        <w:t>Tính :</w:t>
      </w:r>
      <w:proofErr w:type="gramEnd"/>
      <w:r>
        <w:rPr>
          <w:b w:val="0"/>
          <w:spacing w:val="-1"/>
        </w:rPr>
        <w:t xml:space="preserve"> </w:t>
      </w:r>
      <w:r>
        <w:t>(1điểm)</w:t>
      </w:r>
    </w:p>
    <w:p w:rsidR="00B20678" w:rsidRDefault="00B20678">
      <w:pPr>
        <w:pStyle w:val="BodyText"/>
        <w:spacing w:before="2" w:after="1"/>
        <w:rPr>
          <w:b/>
          <w:sz w:val="18"/>
        </w:rPr>
      </w:pPr>
    </w:p>
    <w:tbl>
      <w:tblPr>
        <w:tblW w:w="0" w:type="auto"/>
        <w:tblInd w:w="1060" w:type="dxa"/>
        <w:tblLayout w:type="fixed"/>
        <w:tblCellMar>
          <w:left w:w="0" w:type="dxa"/>
          <w:right w:w="0" w:type="dxa"/>
        </w:tblCellMar>
        <w:tblLook w:val="0000"/>
      </w:tblPr>
      <w:tblGrid>
        <w:gridCol w:w="1825"/>
        <w:gridCol w:w="2503"/>
        <w:gridCol w:w="2272"/>
        <w:gridCol w:w="1790"/>
      </w:tblGrid>
      <w:tr w:rsidR="00B20678">
        <w:trPr>
          <w:trHeight w:val="455"/>
        </w:trPr>
        <w:tc>
          <w:tcPr>
            <w:tcW w:w="1825" w:type="dxa"/>
          </w:tcPr>
          <w:p w:rsidR="00B20678" w:rsidRDefault="00A67783">
            <w:pPr>
              <w:pStyle w:val="TableParagraph"/>
              <w:spacing w:line="311" w:lineRule="exact"/>
              <w:ind w:left="50"/>
              <w:rPr>
                <w:sz w:val="28"/>
              </w:rPr>
            </w:pPr>
            <w:r>
              <w:rPr>
                <w:sz w:val="28"/>
              </w:rPr>
              <w:t>2 x 3 =</w:t>
            </w:r>
          </w:p>
        </w:tc>
        <w:tc>
          <w:tcPr>
            <w:tcW w:w="2503" w:type="dxa"/>
          </w:tcPr>
          <w:p w:rsidR="00B20678" w:rsidRDefault="00A67783">
            <w:pPr>
              <w:pStyle w:val="TableParagraph"/>
              <w:spacing w:line="311" w:lineRule="exact"/>
              <w:ind w:right="670"/>
              <w:jc w:val="right"/>
              <w:rPr>
                <w:sz w:val="28"/>
              </w:rPr>
            </w:pPr>
            <w:r>
              <w:rPr>
                <w:sz w:val="28"/>
              </w:rPr>
              <w:t>5 x 2 =</w:t>
            </w:r>
          </w:p>
        </w:tc>
        <w:tc>
          <w:tcPr>
            <w:tcW w:w="2272" w:type="dxa"/>
          </w:tcPr>
          <w:p w:rsidR="00B20678" w:rsidRDefault="00A67783">
            <w:pPr>
              <w:pStyle w:val="TableParagraph"/>
              <w:spacing w:line="311" w:lineRule="exact"/>
              <w:ind w:left="655"/>
              <w:rPr>
                <w:sz w:val="28"/>
              </w:rPr>
            </w:pPr>
            <w:r>
              <w:rPr>
                <w:sz w:val="28"/>
              </w:rPr>
              <w:t>0 : 4 =</w:t>
            </w:r>
          </w:p>
        </w:tc>
        <w:tc>
          <w:tcPr>
            <w:tcW w:w="1790" w:type="dxa"/>
          </w:tcPr>
          <w:p w:rsidR="00B20678" w:rsidRDefault="00A67783">
            <w:pPr>
              <w:pStyle w:val="TableParagraph"/>
              <w:spacing w:line="311" w:lineRule="exact"/>
              <w:ind w:right="69"/>
              <w:jc w:val="right"/>
              <w:rPr>
                <w:sz w:val="28"/>
              </w:rPr>
            </w:pPr>
            <w:r>
              <w:rPr>
                <w:sz w:val="28"/>
              </w:rPr>
              <w:t>3 x 4 =</w:t>
            </w:r>
          </w:p>
        </w:tc>
      </w:tr>
      <w:tr w:rsidR="00B20678">
        <w:trPr>
          <w:trHeight w:val="455"/>
        </w:trPr>
        <w:tc>
          <w:tcPr>
            <w:tcW w:w="1825" w:type="dxa"/>
          </w:tcPr>
          <w:p w:rsidR="00B20678" w:rsidRDefault="00A67783">
            <w:pPr>
              <w:pStyle w:val="TableParagraph"/>
              <w:spacing w:before="133" w:line="302" w:lineRule="exact"/>
              <w:ind w:left="50"/>
              <w:rPr>
                <w:sz w:val="28"/>
              </w:rPr>
            </w:pPr>
            <w:r>
              <w:rPr>
                <w:sz w:val="28"/>
              </w:rPr>
              <w:t>6 : 3 =</w:t>
            </w:r>
          </w:p>
        </w:tc>
        <w:tc>
          <w:tcPr>
            <w:tcW w:w="2503" w:type="dxa"/>
          </w:tcPr>
          <w:p w:rsidR="00B20678" w:rsidRDefault="00A67783">
            <w:pPr>
              <w:pStyle w:val="TableParagraph"/>
              <w:spacing w:before="133" w:line="302" w:lineRule="exact"/>
              <w:ind w:right="651"/>
              <w:jc w:val="right"/>
              <w:rPr>
                <w:sz w:val="28"/>
              </w:rPr>
            </w:pPr>
            <w:r>
              <w:rPr>
                <w:sz w:val="28"/>
              </w:rPr>
              <w:t>10 : 5 =</w:t>
            </w:r>
          </w:p>
        </w:tc>
        <w:tc>
          <w:tcPr>
            <w:tcW w:w="2272" w:type="dxa"/>
          </w:tcPr>
          <w:p w:rsidR="00B20678" w:rsidRDefault="00A67783">
            <w:pPr>
              <w:pStyle w:val="TableParagraph"/>
              <w:spacing w:before="133" w:line="302" w:lineRule="exact"/>
              <w:ind w:left="672"/>
              <w:rPr>
                <w:sz w:val="28"/>
              </w:rPr>
            </w:pPr>
            <w:r>
              <w:rPr>
                <w:sz w:val="28"/>
              </w:rPr>
              <w:t>3 : 3 =</w:t>
            </w:r>
          </w:p>
        </w:tc>
        <w:tc>
          <w:tcPr>
            <w:tcW w:w="1790" w:type="dxa"/>
          </w:tcPr>
          <w:p w:rsidR="00B20678" w:rsidRDefault="00A67783">
            <w:pPr>
              <w:pStyle w:val="TableParagraph"/>
              <w:spacing w:before="133" w:line="302" w:lineRule="exact"/>
              <w:ind w:right="46"/>
              <w:jc w:val="right"/>
              <w:rPr>
                <w:sz w:val="28"/>
              </w:rPr>
            </w:pPr>
            <w:r>
              <w:rPr>
                <w:sz w:val="28"/>
              </w:rPr>
              <w:t>12 : 4 =</w:t>
            </w:r>
          </w:p>
        </w:tc>
      </w:tr>
    </w:tbl>
    <w:p w:rsidR="00B20678" w:rsidRDefault="00B20678">
      <w:pPr>
        <w:pStyle w:val="BodyText"/>
        <w:spacing w:before="1"/>
        <w:rPr>
          <w:b/>
          <w:sz w:val="24"/>
        </w:rPr>
      </w:pPr>
    </w:p>
    <w:p w:rsidR="00B20678" w:rsidRDefault="00A67783">
      <w:pPr>
        <w:spacing w:before="1"/>
        <w:ind w:left="680"/>
        <w:rPr>
          <w:b/>
          <w:sz w:val="28"/>
        </w:rPr>
      </w:pPr>
      <w:r>
        <w:rPr>
          <w:b/>
          <w:sz w:val="28"/>
          <w:u w:val="thick"/>
        </w:rPr>
        <w:t>Câu 2:</w:t>
      </w:r>
      <w:r>
        <w:rPr>
          <w:b/>
          <w:sz w:val="28"/>
        </w:rPr>
        <w:t xml:space="preserve"> </w:t>
      </w:r>
      <w:r>
        <w:rPr>
          <w:sz w:val="28"/>
        </w:rPr>
        <w:t xml:space="preserve">Đặt tính rồi </w:t>
      </w:r>
      <w:proofErr w:type="gramStart"/>
      <w:r>
        <w:rPr>
          <w:sz w:val="28"/>
        </w:rPr>
        <w:t>tính :</w:t>
      </w:r>
      <w:proofErr w:type="gramEnd"/>
      <w:r>
        <w:rPr>
          <w:sz w:val="28"/>
        </w:rPr>
        <w:t xml:space="preserve"> </w:t>
      </w:r>
      <w:r>
        <w:rPr>
          <w:b/>
          <w:sz w:val="28"/>
        </w:rPr>
        <w:t>(1 điểm)</w:t>
      </w:r>
    </w:p>
    <w:p w:rsidR="00B20678" w:rsidRDefault="00B20678">
      <w:pPr>
        <w:pStyle w:val="BodyText"/>
        <w:spacing w:before="1"/>
        <w:rPr>
          <w:b/>
          <w:sz w:val="24"/>
        </w:rPr>
      </w:pPr>
    </w:p>
    <w:p w:rsidR="00B20678" w:rsidRDefault="00A67783">
      <w:pPr>
        <w:pStyle w:val="BodyText"/>
        <w:tabs>
          <w:tab w:val="left" w:pos="3560"/>
          <w:tab w:val="left" w:pos="5894"/>
          <w:tab w:val="left" w:pos="8708"/>
        </w:tabs>
        <w:spacing w:before="1"/>
        <w:ind w:left="1040"/>
      </w:pPr>
      <w:proofErr w:type="gramStart"/>
      <w:r>
        <w:t>68  +</w:t>
      </w:r>
      <w:proofErr w:type="gramEnd"/>
      <w:r>
        <w:rPr>
          <w:spacing w:val="67"/>
        </w:rPr>
        <w:t xml:space="preserve"> </w:t>
      </w:r>
      <w:r>
        <w:t>26</w:t>
      </w:r>
      <w:r>
        <w:tab/>
        <w:t>80  -</w:t>
      </w:r>
      <w:r>
        <w:rPr>
          <w:spacing w:val="69"/>
        </w:rPr>
        <w:t xml:space="preserve"> </w:t>
      </w:r>
      <w:r>
        <w:t>60</w:t>
      </w:r>
      <w:r>
        <w:tab/>
        <w:t>635 +</w:t>
      </w:r>
      <w:r>
        <w:rPr>
          <w:spacing w:val="-4"/>
        </w:rPr>
        <w:t xml:space="preserve"> </w:t>
      </w:r>
      <w:r>
        <w:t>241</w:t>
      </w:r>
      <w:r>
        <w:tab/>
        <w:t>295 –</w:t>
      </w:r>
      <w:r>
        <w:rPr>
          <w:spacing w:val="1"/>
        </w:rPr>
        <w:t xml:space="preserve"> </w:t>
      </w:r>
      <w:r>
        <w:t>105</w:t>
      </w:r>
    </w:p>
    <w:p w:rsidR="00B20678" w:rsidRDefault="00B20678">
      <w:pPr>
        <w:pStyle w:val="BodyText"/>
        <w:spacing w:before="11"/>
        <w:rPr>
          <w:sz w:val="23"/>
        </w:rPr>
      </w:pPr>
    </w:p>
    <w:p w:rsidR="00B20678" w:rsidRDefault="00A67783">
      <w:pPr>
        <w:pStyle w:val="BodyText"/>
        <w:ind w:left="1040"/>
      </w:pPr>
      <w:r>
        <w:t>………………………………………………………………………………………………</w:t>
      </w:r>
    </w:p>
    <w:p w:rsidR="00B20678" w:rsidRDefault="00A67783">
      <w:pPr>
        <w:pStyle w:val="BodyText"/>
        <w:spacing w:before="77"/>
        <w:ind w:left="1040"/>
      </w:pPr>
      <w:r>
        <w:t>………………………………………………………………………………………………</w:t>
      </w:r>
    </w:p>
    <w:p w:rsidR="00B20678" w:rsidRDefault="00A67783">
      <w:pPr>
        <w:pStyle w:val="BodyText"/>
        <w:spacing w:before="81"/>
        <w:ind w:left="1040"/>
      </w:pPr>
      <w:r>
        <w:t>………………………………………………………………………………</w:t>
      </w:r>
    </w:p>
    <w:p w:rsidR="00B20678" w:rsidRDefault="00B20678">
      <w:pPr>
        <w:pStyle w:val="BodyText"/>
        <w:spacing w:before="2"/>
        <w:rPr>
          <w:sz w:val="24"/>
        </w:rPr>
      </w:pPr>
    </w:p>
    <w:p w:rsidR="00B20678" w:rsidRDefault="00A67783">
      <w:pPr>
        <w:tabs>
          <w:tab w:val="left" w:pos="3916"/>
          <w:tab w:val="left" w:pos="6402"/>
          <w:tab w:val="left" w:pos="7113"/>
          <w:tab w:val="left" w:pos="8741"/>
        </w:tabs>
        <w:ind w:left="680"/>
        <w:rPr>
          <w:sz w:val="28"/>
        </w:rPr>
      </w:pPr>
      <w:r>
        <w:rPr>
          <w:b/>
          <w:spacing w:val="-2"/>
          <w:sz w:val="28"/>
          <w:u w:val="thick"/>
        </w:rPr>
        <w:t>C</w:t>
      </w:r>
      <w:r>
        <w:rPr>
          <w:b/>
          <w:sz w:val="28"/>
          <w:u w:val="thick"/>
        </w:rPr>
        <w:t>âu 3:</w:t>
      </w:r>
      <w:r>
        <w:rPr>
          <w:b/>
          <w:spacing w:val="-1"/>
          <w:sz w:val="28"/>
        </w:rPr>
        <w:t xml:space="preserve"> </w:t>
      </w:r>
      <w:r>
        <w:rPr>
          <w:spacing w:val="-2"/>
          <w:w w:val="96"/>
          <w:sz w:val="28"/>
        </w:rPr>
        <w:t>T</w:t>
      </w:r>
      <w:r>
        <w:rPr>
          <w:spacing w:val="-2"/>
          <w:w w:val="49"/>
          <w:sz w:val="28"/>
        </w:rPr>
        <w:t>×</w:t>
      </w:r>
      <w:r>
        <w:rPr>
          <w:sz w:val="28"/>
        </w:rPr>
        <w:t xml:space="preserve">m </w:t>
      </w:r>
      <w:r>
        <w:rPr>
          <w:spacing w:val="-2"/>
          <w:w w:val="101"/>
          <w:sz w:val="28"/>
        </w:rPr>
        <w:t>x</w:t>
      </w:r>
      <w:r>
        <w:rPr>
          <w:sz w:val="28"/>
        </w:rPr>
        <w:t xml:space="preserve">: </w:t>
      </w:r>
      <w:r>
        <w:rPr>
          <w:b/>
          <w:spacing w:val="-3"/>
          <w:sz w:val="28"/>
        </w:rPr>
        <w:t>(</w:t>
      </w:r>
      <w:r>
        <w:rPr>
          <w:b/>
          <w:sz w:val="28"/>
        </w:rPr>
        <w:t>1</w:t>
      </w:r>
      <w:proofErr w:type="gramStart"/>
      <w:r>
        <w:rPr>
          <w:b/>
          <w:sz w:val="28"/>
        </w:rPr>
        <w:t>,5</w:t>
      </w:r>
      <w:proofErr w:type="gramEnd"/>
      <w:r>
        <w:rPr>
          <w:b/>
          <w:sz w:val="28"/>
        </w:rPr>
        <w:t xml:space="preserve"> </w:t>
      </w:r>
      <w:r>
        <w:rPr>
          <w:b/>
          <w:spacing w:val="-3"/>
          <w:sz w:val="28"/>
        </w:rPr>
        <w:t>đ</w:t>
      </w:r>
      <w:r>
        <w:rPr>
          <w:b/>
          <w:spacing w:val="-1"/>
          <w:sz w:val="28"/>
        </w:rPr>
        <w:t>i</w:t>
      </w:r>
      <w:r>
        <w:rPr>
          <w:b/>
          <w:sz w:val="28"/>
        </w:rPr>
        <w:t>ể</w:t>
      </w:r>
      <w:r>
        <w:rPr>
          <w:b/>
          <w:spacing w:val="-4"/>
          <w:sz w:val="28"/>
        </w:rPr>
        <w:t>m</w:t>
      </w:r>
      <w:r>
        <w:rPr>
          <w:b/>
          <w:sz w:val="28"/>
        </w:rPr>
        <w:t>)</w:t>
      </w:r>
      <w:r>
        <w:rPr>
          <w:b/>
          <w:sz w:val="28"/>
        </w:rPr>
        <w:tab/>
      </w:r>
      <w:r>
        <w:rPr>
          <w:w w:val="101"/>
          <w:sz w:val="28"/>
        </w:rPr>
        <w:t>x</w:t>
      </w:r>
      <w:r>
        <w:rPr>
          <w:sz w:val="28"/>
        </w:rPr>
        <w:t xml:space="preserve"> +</w:t>
      </w:r>
      <w:r>
        <w:rPr>
          <w:spacing w:val="-2"/>
          <w:sz w:val="28"/>
        </w:rPr>
        <w:t xml:space="preserve"> </w:t>
      </w:r>
      <w:r>
        <w:rPr>
          <w:sz w:val="28"/>
        </w:rPr>
        <w:t>12</w:t>
      </w:r>
      <w:r>
        <w:rPr>
          <w:spacing w:val="1"/>
          <w:sz w:val="28"/>
        </w:rPr>
        <w:t xml:space="preserve"> </w:t>
      </w:r>
      <w:r>
        <w:rPr>
          <w:sz w:val="28"/>
        </w:rPr>
        <w:t>=</w:t>
      </w:r>
      <w:r>
        <w:rPr>
          <w:spacing w:val="-1"/>
          <w:sz w:val="28"/>
        </w:rPr>
        <w:t xml:space="preserve"> </w:t>
      </w:r>
      <w:r>
        <w:rPr>
          <w:spacing w:val="-2"/>
          <w:sz w:val="28"/>
        </w:rPr>
        <w:t>2</w:t>
      </w:r>
      <w:r>
        <w:rPr>
          <w:sz w:val="28"/>
        </w:rPr>
        <w:t>1</w:t>
      </w:r>
      <w:r>
        <w:rPr>
          <w:sz w:val="28"/>
        </w:rPr>
        <w:tab/>
      </w:r>
      <w:r>
        <w:rPr>
          <w:w w:val="101"/>
          <w:sz w:val="28"/>
        </w:rPr>
        <w:t>x</w:t>
      </w:r>
      <w:r>
        <w:rPr>
          <w:spacing w:val="-1"/>
          <w:sz w:val="28"/>
        </w:rPr>
        <w:t xml:space="preserve"> </w:t>
      </w:r>
      <w:r>
        <w:rPr>
          <w:sz w:val="28"/>
        </w:rPr>
        <w:t>:</w:t>
      </w:r>
      <w:r>
        <w:rPr>
          <w:spacing w:val="1"/>
          <w:sz w:val="28"/>
        </w:rPr>
        <w:t xml:space="preserve"> </w:t>
      </w:r>
      <w:r>
        <w:rPr>
          <w:sz w:val="28"/>
        </w:rPr>
        <w:t>5</w:t>
      </w:r>
      <w:r>
        <w:rPr>
          <w:sz w:val="28"/>
        </w:rPr>
        <w:tab/>
        <w:t>= 3</w:t>
      </w:r>
      <w:r>
        <w:rPr>
          <w:sz w:val="28"/>
        </w:rPr>
        <w:tab/>
      </w:r>
      <w:r>
        <w:rPr>
          <w:spacing w:val="1"/>
          <w:sz w:val="28"/>
        </w:rPr>
        <w:t>5</w:t>
      </w:r>
      <w:r>
        <w:rPr>
          <w:sz w:val="28"/>
        </w:rPr>
        <w:t>2 -</w:t>
      </w:r>
      <w:r>
        <w:rPr>
          <w:spacing w:val="-1"/>
          <w:sz w:val="28"/>
        </w:rPr>
        <w:t xml:space="preserve"> </w:t>
      </w:r>
      <w:r>
        <w:rPr>
          <w:w w:val="101"/>
          <w:sz w:val="28"/>
        </w:rPr>
        <w:t>x</w:t>
      </w:r>
      <w:r>
        <w:rPr>
          <w:sz w:val="28"/>
        </w:rPr>
        <w:t xml:space="preserve"> = </w:t>
      </w:r>
      <w:r>
        <w:rPr>
          <w:spacing w:val="-1"/>
          <w:sz w:val="28"/>
        </w:rPr>
        <w:t xml:space="preserve"> </w:t>
      </w:r>
      <w:r>
        <w:rPr>
          <w:sz w:val="28"/>
        </w:rPr>
        <w:t>15</w:t>
      </w:r>
    </w:p>
    <w:p w:rsidR="00B20678" w:rsidRDefault="00B20678">
      <w:pPr>
        <w:rPr>
          <w:sz w:val="28"/>
        </w:rPr>
        <w:sectPr w:rsidR="00B20678">
          <w:pgSz w:w="12240" w:h="15840"/>
          <w:pgMar w:top="1280" w:right="40" w:bottom="1560" w:left="760" w:header="709" w:footer="1335" w:gutter="0"/>
          <w:cols w:space="720"/>
        </w:sectPr>
      </w:pPr>
    </w:p>
    <w:p w:rsidR="00B20678" w:rsidRDefault="00A67783">
      <w:pPr>
        <w:pStyle w:val="BodyText"/>
        <w:spacing w:before="78"/>
        <w:ind w:left="680"/>
      </w:pPr>
      <w:r>
        <w:rPr>
          <w:rFonts w:ascii="Arial" w:hAnsi="Arial"/>
        </w:rPr>
        <w:lastRenderedPageBreak/>
        <w:t>………………………………………………………………………………</w:t>
      </w:r>
      <w:r>
        <w:t>...</w:t>
      </w:r>
    </w:p>
    <w:p w:rsidR="00B20678" w:rsidRDefault="00B20678">
      <w:pPr>
        <w:pStyle w:val="BodyText"/>
        <w:rPr>
          <w:sz w:val="32"/>
        </w:rPr>
      </w:pPr>
    </w:p>
    <w:p w:rsidR="00B20678" w:rsidRDefault="00B20678">
      <w:pPr>
        <w:pStyle w:val="BodyText"/>
        <w:rPr>
          <w:sz w:val="36"/>
        </w:rPr>
      </w:pPr>
    </w:p>
    <w:p w:rsidR="00B20678" w:rsidRDefault="00A67783">
      <w:pPr>
        <w:ind w:left="680"/>
        <w:rPr>
          <w:sz w:val="28"/>
        </w:rPr>
      </w:pPr>
      <w:r>
        <w:rPr>
          <w:b/>
          <w:sz w:val="28"/>
          <w:u w:val="thick"/>
        </w:rPr>
        <w:t>Câu 4:</w:t>
      </w:r>
      <w:r>
        <w:rPr>
          <w:b/>
          <w:sz w:val="28"/>
        </w:rPr>
        <w:t xml:space="preserve"> (0</w:t>
      </w:r>
      <w:proofErr w:type="gramStart"/>
      <w:r>
        <w:rPr>
          <w:b/>
          <w:sz w:val="28"/>
        </w:rPr>
        <w:t>,5</w:t>
      </w:r>
      <w:proofErr w:type="gramEnd"/>
      <w:r>
        <w:rPr>
          <w:b/>
          <w:sz w:val="28"/>
        </w:rPr>
        <w:t xml:space="preserve"> điểm) </w:t>
      </w:r>
      <w:r>
        <w:rPr>
          <w:sz w:val="28"/>
        </w:rPr>
        <w:t>Hình bên :</w:t>
      </w:r>
    </w:p>
    <w:p w:rsidR="00B20678" w:rsidRDefault="00B20678">
      <w:pPr>
        <w:pStyle w:val="BodyText"/>
        <w:rPr>
          <w:sz w:val="22"/>
        </w:rPr>
      </w:pPr>
      <w:r w:rsidRPr="00B20678">
        <w:rPr>
          <w:noProof/>
        </w:rPr>
        <w:pict>
          <v:group id="Group 84" o:spid="_x0000_s1730" style="position:absolute;margin-left:91.75pt;margin-top:14.6pt;width:72.35pt;height:108.25pt;z-index:251585536;mso-wrap-distance-left:0;mso-wrap-distance-right:0;mso-position-horizontal-relative:page" coordorigin="1835,293" coordsize="1447,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">
            <v:shape id="FreeForm 85" o:spid="_x0000_s1732" style="position:absolute;left:1847;top:304;width:1423;height:2141;visibility:visible;mso-wrap-style:square;v-text-anchor:top" coordsize="1423,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" path="m1422,2141l1422,,,2141r1422,xe" filled="f" strokeweight=".41858mm">
              <v:path arrowok="t" o:connecttype="custom" o:connectlocs="1422,2445;1422,304;0,2445;1422,2445" o:connectangles="0,0,0,0"/>
            </v:shape>
            <v:shape id="FreeForm 86" o:spid="_x0000_s1731" style="position:absolute;left:2558;top:1374;width:712;height:1071;visibility:visible;mso-wrap-style:square;v-text-anchor:top" coordsize="712,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" path="m,1070l,,711,e" filled="f" strokeweight=".41858mm">
              <v:path arrowok="t" o:connecttype="custom" o:connectlocs="0,2445;0,1375;711,1375" o:connectangles="0,0,0"/>
            </v:shape>
            <w10:wrap type="topAndBottom" anchorx="page"/>
          </v:group>
        </w:pict>
      </w:r>
      <w:r w:rsidRPr="00B20678">
        <w:rPr>
          <w:noProof/>
        </w:rPr>
        <w:pict>
          <v:group id="Group 87" o:spid="_x0000_s1064" style="position:absolute;margin-left:243pt;margin-top:32.5pt;width:225pt;height:82.8pt;z-index:251589632;mso-wrap-distance-left:0;mso-wrap-distance-right:0;mso-position-horizontal-relative:page" coordorigin="4860,650" coordsize="4500,1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">
            <v:shape id="Picture 88" o:spid="_x0000_s1065" type="#_x0000_t75" style="position:absolute;left:4860;top:650;width:4500;height:16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">
              <v:imagedata r:id="rId35" o:title=""/>
            </v:shape>
            <v:shape id="Text Box 89" o:spid="_x0000_s1066" type="#_x0000_t202" style="position:absolute;left:4860;top:650;width:4500;height:16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7etxAAAAN0AAAAPAAAAZHJzL2Rvd25yZXYueG1sRE9Na8JA&#10;EL0X/A/LCN7qRqV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OTnt63EAAAA3QAAAA8A&#10;AAAAAAAAAAAAAAAABwIAAGRycy9kb3ducmV2LnhtbFBLBQYAAAAAAwADALcAAAD4AgAAAAA=&#10;" filled="f" stroked="f">
              <v:textbox inset="0,0,0,0">
                <w:txbxContent>
                  <w:p w:rsidR="00B20678" w:rsidRDefault="00A67783">
                    <w:pPr>
                      <w:numPr>
                        <w:ilvl w:val="0"/>
                        <w:numId w:val="22"/>
                      </w:numPr>
                      <w:tabs>
                        <w:tab w:val="left" w:pos="864"/>
                        <w:tab w:val="left" w:pos="865"/>
                      </w:tabs>
                      <w:spacing w:line="546" w:lineRule="exact"/>
                      <w:rPr>
                        <w:sz w:val="26"/>
                      </w:rPr>
                    </w:pPr>
                    <w:r>
                      <w:rPr>
                        <w:sz w:val="26"/>
                      </w:rPr>
                      <w:t xml:space="preserve">Có </w:t>
                    </w:r>
                    <w:r>
                      <w:rPr>
                        <w:sz w:val="48"/>
                      </w:rPr>
                      <w:t>...</w:t>
                    </w:r>
                    <w:r>
                      <w:rPr>
                        <w:spacing w:val="-61"/>
                        <w:sz w:val="48"/>
                      </w:rPr>
                      <w:t xml:space="preserve"> </w:t>
                    </w:r>
                    <w:r>
                      <w:rPr>
                        <w:sz w:val="26"/>
                      </w:rPr>
                      <w:t>hình tam giác</w:t>
                    </w:r>
                  </w:p>
                  <w:p w:rsidR="00B20678" w:rsidRDefault="00A67783">
                    <w:pPr>
                      <w:numPr>
                        <w:ilvl w:val="0"/>
                        <w:numId w:val="22"/>
                      </w:numPr>
                      <w:tabs>
                        <w:tab w:val="left" w:pos="864"/>
                        <w:tab w:val="left" w:pos="865"/>
                      </w:tabs>
                      <w:spacing w:before="8"/>
                      <w:rPr>
                        <w:sz w:val="26"/>
                      </w:rPr>
                    </w:pPr>
                    <w:r>
                      <w:rPr>
                        <w:sz w:val="26"/>
                      </w:rPr>
                      <w:t xml:space="preserve">Có </w:t>
                    </w:r>
                    <w:r>
                      <w:rPr>
                        <w:sz w:val="48"/>
                      </w:rPr>
                      <w:t>...</w:t>
                    </w:r>
                    <w:r>
                      <w:rPr>
                        <w:spacing w:val="-58"/>
                        <w:sz w:val="48"/>
                      </w:rPr>
                      <w:t xml:space="preserve"> </w:t>
                    </w:r>
                    <w:r>
                      <w:rPr>
                        <w:sz w:val="26"/>
                      </w:rPr>
                      <w:t>hình tứ giác</w:t>
                    </w:r>
                  </w:p>
                </w:txbxContent>
              </v:textbox>
            </v:shape>
            <w10:wrap type="topAndBottom" anchorx="page"/>
          </v:group>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24"/>
        </w:rPr>
      </w:pPr>
    </w:p>
    <w:p w:rsidR="00B20678" w:rsidRDefault="00A67783">
      <w:pPr>
        <w:spacing w:before="89"/>
        <w:ind w:left="680"/>
        <w:rPr>
          <w:sz w:val="28"/>
        </w:rPr>
      </w:pPr>
      <w:r>
        <w:rPr>
          <w:b/>
          <w:sz w:val="28"/>
          <w:u w:val="thick"/>
        </w:rPr>
        <w:t>Câu 5:</w:t>
      </w:r>
      <w:r>
        <w:rPr>
          <w:b/>
          <w:sz w:val="28"/>
        </w:rPr>
        <w:t xml:space="preserve"> (1</w:t>
      </w:r>
      <w:proofErr w:type="gramStart"/>
      <w:r>
        <w:rPr>
          <w:b/>
          <w:sz w:val="28"/>
        </w:rPr>
        <w:t>,5</w:t>
      </w:r>
      <w:proofErr w:type="gramEnd"/>
      <w:r>
        <w:rPr>
          <w:b/>
          <w:sz w:val="28"/>
        </w:rPr>
        <w:t xml:space="preserve"> điểm) </w:t>
      </w:r>
      <w:r>
        <w:rPr>
          <w:sz w:val="28"/>
        </w:rPr>
        <w:t xml:space="preserve">Có 50 học sinh chia đều thành 5 tổ. </w:t>
      </w:r>
      <w:proofErr w:type="gramStart"/>
      <w:r>
        <w:rPr>
          <w:sz w:val="28"/>
        </w:rPr>
        <w:t>Hỏi mỗi tổ có mấy học sinh?</w:t>
      </w:r>
      <w:proofErr w:type="gramEnd"/>
    </w:p>
    <w:p w:rsidR="00B20678" w:rsidRDefault="00B20678">
      <w:pPr>
        <w:pStyle w:val="BodyText"/>
        <w:spacing w:before="11"/>
        <w:rPr>
          <w:sz w:val="27"/>
        </w:rPr>
      </w:pPr>
    </w:p>
    <w:p w:rsidR="00B20678" w:rsidRDefault="00A67783">
      <w:pPr>
        <w:pStyle w:val="BodyText"/>
        <w:spacing w:before="89"/>
        <w:ind w:left="680"/>
      </w:pPr>
      <w:r>
        <w:t>…………………………………………………………………………………………………</w:t>
      </w:r>
    </w:p>
    <w:p w:rsidR="00B20678" w:rsidRDefault="00A67783">
      <w:pPr>
        <w:pStyle w:val="BodyText"/>
        <w:spacing w:before="196"/>
        <w:ind w:left="680"/>
      </w:pPr>
      <w:r>
        <w:t>…………………………………………………………………………………………………</w:t>
      </w:r>
    </w:p>
    <w:p w:rsidR="00B20678" w:rsidRDefault="00A67783">
      <w:pPr>
        <w:pStyle w:val="BodyText"/>
        <w:spacing w:before="202"/>
        <w:ind w:left="680"/>
      </w:pPr>
      <w:r>
        <w:t>…………………………………………………………………………………</w:t>
      </w:r>
    </w:p>
    <w:p w:rsidR="00B20678" w:rsidRDefault="00B20678">
      <w:pPr>
        <w:pStyle w:val="BodyText"/>
        <w:spacing w:before="4"/>
        <w:rPr>
          <w:sz w:val="34"/>
        </w:rPr>
      </w:pPr>
    </w:p>
    <w:p w:rsidR="00B20678" w:rsidRDefault="00B20678">
      <w:pPr>
        <w:pStyle w:val="BodyText"/>
        <w:spacing w:before="1" w:line="388" w:lineRule="auto"/>
        <w:ind w:left="680" w:right="353"/>
      </w:pPr>
      <w:r>
        <w:rPr>
          <w:noProof/>
        </w:rPr>
        <w:pict>
          <v:group id="Group 90" o:spid="_x0000_s1726" style="position:absolute;left:0;text-align:left;margin-left:102.35pt;margin-top:58.15pt;width:266.3pt;height:123pt;z-index:251588608;mso-wrap-distance-left:0;mso-wrap-distance-right:0;mso-position-horizontal-relative:page" coordorigin="2047,1163" coordsize="5326,2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">
            <v:shape id="Picture 91" o:spid="_x0000_s1729" type="#_x0000_t75" style="position:absolute;left:2047;top:1163;width:5326;height:2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">
              <v:imagedata r:id="rId36" o:title=""/>
            </v:shape>
            <v:shape id="Picture 92" o:spid="_x0000_s1728" type="#_x0000_t75" style="position:absolute;left:2090;top:1278;width:5240;height:22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">
              <v:imagedata r:id="rId37" o:title=""/>
            </v:shape>
            <v:shape id="Picture 93" o:spid="_x0000_s1727" type="#_x0000_t75" style="position:absolute;left:3422;top:1281;width:2576;height:2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">
              <v:imagedata r:id="rId38" o:title=""/>
            </v:shape>
            <w10:wrap type="topAndBottom" anchorx="page"/>
          </v:group>
        </w:pict>
      </w:r>
      <w:r w:rsidR="00A67783">
        <w:rPr>
          <w:b/>
          <w:u w:val="thick"/>
        </w:rPr>
        <w:t>Câu 6:</w:t>
      </w:r>
      <w:r w:rsidR="00A67783">
        <w:rPr>
          <w:b/>
        </w:rPr>
        <w:t xml:space="preserve"> (1</w:t>
      </w:r>
      <w:proofErr w:type="gramStart"/>
      <w:r w:rsidR="00A67783">
        <w:rPr>
          <w:b/>
        </w:rPr>
        <w:t>,5</w:t>
      </w:r>
      <w:proofErr w:type="gramEnd"/>
      <w:r w:rsidR="00A67783">
        <w:rPr>
          <w:b/>
        </w:rPr>
        <w:t xml:space="preserve"> điểm) </w:t>
      </w:r>
      <w:r w:rsidR="00A67783">
        <w:t xml:space="preserve">Cho đường gấp khúc có các kính thước nêu ở hình vẽ dưới đây. </w:t>
      </w:r>
      <w:proofErr w:type="gramStart"/>
      <w:r w:rsidR="00A67783">
        <w:t>Tính độ dài của đường gấp khúc đó?</w:t>
      </w:r>
      <w:proofErr w:type="gramEnd"/>
    </w:p>
    <w:p w:rsidR="00B20678" w:rsidRDefault="00B20678">
      <w:pPr>
        <w:spacing w:line="388" w:lineRule="auto"/>
        <w:sectPr w:rsidR="00B20678">
          <w:headerReference w:type="default" r:id="rId39"/>
          <w:pgSz w:w="12240" w:h="15840"/>
          <w:pgMar w:top="2200" w:right="40" w:bottom="1560" w:left="760" w:header="709" w:footer="1335" w:gutter="0"/>
          <w:cols w:space="720"/>
        </w:sectPr>
      </w:pPr>
    </w:p>
    <w:p w:rsidR="00B20678" w:rsidRDefault="00B20678">
      <w:pPr>
        <w:pStyle w:val="BodyText"/>
        <w:spacing w:before="6"/>
        <w:rPr>
          <w:sz w:val="9"/>
        </w:rPr>
      </w:pPr>
    </w:p>
    <w:p w:rsidR="00B20678" w:rsidRDefault="00A67783">
      <w:pPr>
        <w:pStyle w:val="BodyText"/>
        <w:spacing w:before="89"/>
        <w:ind w:left="680"/>
      </w:pPr>
      <w:r>
        <w:t>…………………………………………………………………………………</w:t>
      </w:r>
    </w:p>
    <w:p w:rsidR="00B20678" w:rsidRDefault="00B20678">
      <w:pPr>
        <w:pStyle w:val="BodyText"/>
        <w:spacing w:before="7"/>
        <w:rPr>
          <w:sz w:val="34"/>
        </w:rPr>
      </w:pPr>
    </w:p>
    <w:p w:rsidR="00B20678" w:rsidRDefault="00A67783">
      <w:pPr>
        <w:pStyle w:val="Heading3"/>
        <w:ind w:left="750"/>
      </w:pPr>
      <w:r>
        <w:rPr>
          <w:u w:val="thick"/>
        </w:rPr>
        <w:t>Câu 7:</w:t>
      </w:r>
      <w:r>
        <w:t xml:space="preserve"> (1 điểm)</w:t>
      </w:r>
    </w:p>
    <w:p w:rsidR="00B20678" w:rsidRDefault="00B20678">
      <w:pPr>
        <w:pStyle w:val="BodyText"/>
        <w:spacing w:before="8"/>
        <w:rPr>
          <w:b/>
          <w:sz w:val="26"/>
        </w:rPr>
      </w:pPr>
    </w:p>
    <w:p w:rsidR="00B20678" w:rsidRDefault="00A67783">
      <w:pPr>
        <w:pStyle w:val="BodyText"/>
        <w:spacing w:before="89"/>
        <w:ind w:left="680"/>
      </w:pPr>
      <w:proofErr w:type="gramStart"/>
      <w:r>
        <w:t>Tìm một số, biết rằng số đó nhân với 2 thì bằng 2 nhân với 3.</w:t>
      </w:r>
      <w:proofErr w:type="gramEnd"/>
    </w:p>
    <w:p w:rsidR="00B20678" w:rsidRDefault="00A67783">
      <w:pPr>
        <w:pStyle w:val="BodyText"/>
        <w:spacing w:before="198"/>
        <w:ind w:left="680"/>
      </w:pPr>
      <w:r>
        <w:t>…………………………………………………………………………………………………</w:t>
      </w:r>
    </w:p>
    <w:p w:rsidR="00B20678" w:rsidRDefault="00A67783">
      <w:pPr>
        <w:pStyle w:val="BodyText"/>
        <w:spacing w:before="200"/>
        <w:ind w:left="680"/>
      </w:pPr>
      <w:r>
        <w:t>…………………………………………………………………………………………………</w:t>
      </w:r>
    </w:p>
    <w:p w:rsidR="00B20678" w:rsidRDefault="00A67783">
      <w:pPr>
        <w:pStyle w:val="BodyText"/>
        <w:spacing w:before="196"/>
        <w:ind w:left="680"/>
      </w:pPr>
      <w:r>
        <w:t>…………………………………………………………………………………………………</w:t>
      </w:r>
    </w:p>
    <w:p w:rsidR="00B20678" w:rsidRDefault="00A67783">
      <w:pPr>
        <w:pStyle w:val="BodyText"/>
        <w:spacing w:before="199"/>
        <w:ind w:left="680"/>
      </w:pPr>
      <w:r>
        <w:t>…………………………………………………………………………….</w:t>
      </w:r>
    </w:p>
    <w:p w:rsidR="00B20678" w:rsidRDefault="00A67783">
      <w:pPr>
        <w:pStyle w:val="BodyText"/>
        <w:spacing w:before="199"/>
        <w:ind w:left="680"/>
      </w:pPr>
      <w:r>
        <w:t>…………………………………………………………………………………………………</w:t>
      </w:r>
    </w:p>
    <w:p w:rsidR="00B20678" w:rsidRDefault="00A67783">
      <w:pPr>
        <w:pStyle w:val="BodyText"/>
        <w:spacing w:before="196"/>
        <w:ind w:left="680"/>
      </w:pPr>
      <w:r>
        <w:t>……………………………………………………………………………………….</w:t>
      </w:r>
    </w:p>
    <w:p w:rsidR="00B20678" w:rsidRDefault="00A67783">
      <w:pPr>
        <w:pStyle w:val="BodyText"/>
        <w:spacing w:before="199"/>
        <w:ind w:left="680"/>
      </w:pPr>
      <w:r>
        <w:t>..............................................................Hết.........................................................................</w:t>
      </w:r>
    </w:p>
    <w:p w:rsidR="00B20678" w:rsidRDefault="00A67783">
      <w:pPr>
        <w:pStyle w:val="Heading3"/>
        <w:spacing w:before="43"/>
        <w:ind w:left="391"/>
        <w:jc w:val="center"/>
      </w:pPr>
      <w:r>
        <w:t>ĐÁP ÁN ĐỀ SỐ 09</w:t>
      </w: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5"/>
        <w:rPr>
          <w:b/>
          <w:sz w:val="23"/>
        </w:rPr>
      </w:pPr>
    </w:p>
    <w:p w:rsidR="00B20678" w:rsidRDefault="00B20678">
      <w:pPr>
        <w:rPr>
          <w:sz w:val="23"/>
        </w:rPr>
        <w:sectPr w:rsidR="00B20678">
          <w:pgSz w:w="12240" w:h="15840"/>
          <w:pgMar w:top="2420" w:right="40" w:bottom="1560" w:left="760" w:header="709" w:footer="1335" w:gutter="0"/>
          <w:cols w:space="720"/>
        </w:sectPr>
      </w:pPr>
    </w:p>
    <w:p w:rsidR="00B20678" w:rsidRDefault="00A67783">
      <w:pPr>
        <w:pStyle w:val="ListParagraph"/>
        <w:numPr>
          <w:ilvl w:val="0"/>
          <w:numId w:val="23"/>
        </w:numPr>
        <w:tabs>
          <w:tab w:val="left" w:pos="863"/>
        </w:tabs>
        <w:spacing w:before="89"/>
        <w:rPr>
          <w:b/>
          <w:sz w:val="28"/>
        </w:rPr>
      </w:pPr>
      <w:r>
        <w:rPr>
          <w:b/>
          <w:sz w:val="28"/>
        </w:rPr>
        <w:lastRenderedPageBreak/>
        <w:t>PHẦN TRẮC NGHIỆM: (2</w:t>
      </w:r>
      <w:r>
        <w:rPr>
          <w:b/>
          <w:spacing w:val="-14"/>
          <w:sz w:val="28"/>
        </w:rPr>
        <w:t xml:space="preserve"> </w:t>
      </w:r>
      <w:r>
        <w:rPr>
          <w:b/>
          <w:sz w:val="28"/>
        </w:rPr>
        <w:t>điểm)</w:t>
      </w:r>
    </w:p>
    <w:p w:rsidR="00B20678" w:rsidRDefault="00A67783">
      <w:pPr>
        <w:spacing w:before="249"/>
        <w:ind w:left="750"/>
        <w:rPr>
          <w:b/>
          <w:sz w:val="28"/>
        </w:rPr>
      </w:pPr>
      <w:r>
        <w:rPr>
          <w:b/>
          <w:sz w:val="28"/>
        </w:rPr>
        <w:t>Đúng mỗi câu 0</w:t>
      </w:r>
      <w:proofErr w:type="gramStart"/>
      <w:r>
        <w:rPr>
          <w:b/>
          <w:sz w:val="28"/>
        </w:rPr>
        <w:t>,25</w:t>
      </w:r>
      <w:proofErr w:type="gramEnd"/>
      <w:r>
        <w:rPr>
          <w:b/>
          <w:sz w:val="28"/>
        </w:rPr>
        <w:t xml:space="preserve"> điểm</w:t>
      </w:r>
    </w:p>
    <w:p w:rsidR="00B20678" w:rsidRDefault="00A67783">
      <w:pPr>
        <w:pStyle w:val="BodyText"/>
        <w:spacing w:before="242"/>
        <w:ind w:left="680"/>
      </w:pPr>
      <w:r>
        <w:rPr>
          <w:b/>
          <w:u w:val="thick"/>
        </w:rPr>
        <w:t>Câu 1:</w:t>
      </w:r>
      <w:r>
        <w:rPr>
          <w:b/>
        </w:rPr>
        <w:t xml:space="preserve"> </w:t>
      </w:r>
      <w:r>
        <w:t xml:space="preserve">Số bé nhất có hai chữ số </w:t>
      </w:r>
      <w:proofErr w:type="gramStart"/>
      <w:r>
        <w:t>là :</w:t>
      </w:r>
      <w:proofErr w:type="gramEnd"/>
    </w:p>
    <w:p w:rsidR="00B20678" w:rsidRDefault="00A67783">
      <w:pPr>
        <w:pStyle w:val="BodyText"/>
        <w:rPr>
          <w:sz w:val="30"/>
        </w:rPr>
      </w:pPr>
      <w:r>
        <w:br w:type="column"/>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spacing w:before="1"/>
        <w:rPr>
          <w:sz w:val="36"/>
        </w:rPr>
      </w:pPr>
    </w:p>
    <w:p w:rsidR="00B20678" w:rsidRDefault="00A67783">
      <w:pPr>
        <w:pStyle w:val="ListParagraph"/>
        <w:numPr>
          <w:ilvl w:val="0"/>
          <w:numId w:val="20"/>
        </w:numPr>
        <w:tabs>
          <w:tab w:val="left" w:pos="387"/>
        </w:tabs>
        <w:spacing w:before="1"/>
        <w:ind w:left="386" w:hanging="358"/>
        <w:rPr>
          <w:sz w:val="28"/>
        </w:rPr>
      </w:pPr>
      <w:r>
        <w:rPr>
          <w:sz w:val="28"/>
        </w:rPr>
        <w:t>10</w:t>
      </w:r>
    </w:p>
    <w:p w:rsidR="00B20678" w:rsidRDefault="00B20678">
      <w:pPr>
        <w:rPr>
          <w:sz w:val="28"/>
        </w:rPr>
        <w:sectPr w:rsidR="00B20678">
          <w:type w:val="continuous"/>
          <w:pgSz w:w="12240" w:h="15840"/>
          <w:pgMar w:top="1280" w:right="40" w:bottom="1560" w:left="760" w:header="720" w:footer="720" w:gutter="0"/>
          <w:cols w:num="2" w:space="40" w:equalWidth="0">
            <w:col w:w="4933" w:space="40"/>
            <w:col w:w="6467"/>
          </w:cols>
        </w:sect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4"/>
        <w:rPr>
          <w:sz w:val="23"/>
        </w:rPr>
      </w:pPr>
    </w:p>
    <w:p w:rsidR="00B20678" w:rsidRDefault="00A67783">
      <w:pPr>
        <w:spacing w:before="89"/>
        <w:ind w:left="680"/>
        <w:rPr>
          <w:sz w:val="28"/>
        </w:rPr>
      </w:pPr>
      <w:r>
        <w:rPr>
          <w:b/>
          <w:sz w:val="28"/>
          <w:u w:val="thick"/>
        </w:rPr>
        <w:t>Câu 2:</w:t>
      </w:r>
      <w:r>
        <w:rPr>
          <w:b/>
          <w:sz w:val="28"/>
        </w:rPr>
        <w:t xml:space="preserve"> </w:t>
      </w:r>
      <w:r>
        <w:rPr>
          <w:sz w:val="28"/>
        </w:rPr>
        <w:t xml:space="preserve">Số liền sau của 899 là </w:t>
      </w:r>
      <w:proofErr w:type="gramStart"/>
      <w:r>
        <w:rPr>
          <w:sz w:val="28"/>
        </w:rPr>
        <w:t>số :</w:t>
      </w:r>
      <w:proofErr w:type="gramEnd"/>
    </w:p>
    <w:p w:rsidR="00B20678" w:rsidRDefault="00A67783">
      <w:pPr>
        <w:pStyle w:val="BodyText"/>
        <w:spacing w:before="250"/>
        <w:ind w:left="390" w:right="1031"/>
        <w:jc w:val="center"/>
      </w:pPr>
      <w:r>
        <w:t>b)</w:t>
      </w:r>
      <w:r>
        <w:rPr>
          <w:spacing w:val="69"/>
        </w:rPr>
        <w:t xml:space="preserve"> </w:t>
      </w:r>
      <w:r>
        <w:t>900</w: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4"/>
        <w:rPr>
          <w:sz w:val="23"/>
        </w:rPr>
      </w:pPr>
    </w:p>
    <w:p w:rsidR="00B20678" w:rsidRDefault="00A67783">
      <w:pPr>
        <w:pStyle w:val="BodyText"/>
        <w:spacing w:before="89"/>
        <w:ind w:left="680"/>
      </w:pPr>
      <w:r>
        <w:rPr>
          <w:b/>
          <w:u w:val="thick"/>
        </w:rPr>
        <w:t>Câu 3:</w:t>
      </w:r>
      <w:r>
        <w:rPr>
          <w:b/>
        </w:rPr>
        <w:t xml:space="preserve"> </w:t>
      </w:r>
      <w:r>
        <w:t xml:space="preserve">Dãy số xếp theo thứ tự từ bé đến </w:t>
      </w:r>
      <w:proofErr w:type="gramStart"/>
      <w:r>
        <w:t>lớn :</w:t>
      </w:r>
      <w:proofErr w:type="gramEnd"/>
    </w:p>
    <w:p w:rsidR="00B20678" w:rsidRDefault="00B20678">
      <w:pPr>
        <w:sectPr w:rsidR="00B20678">
          <w:type w:val="continuous"/>
          <w:pgSz w:w="12240" w:h="15840"/>
          <w:pgMar w:top="1280" w:right="40" w:bottom="1560" w:left="760" w:header="720" w:footer="720" w:gutter="0"/>
          <w:cols w:space="720"/>
        </w:sectPr>
      </w:pPr>
    </w:p>
    <w:p w:rsidR="00B20678" w:rsidRDefault="00A67783">
      <w:pPr>
        <w:pStyle w:val="BodyText"/>
        <w:spacing w:before="139"/>
        <w:ind w:left="3061"/>
      </w:pPr>
      <w:r>
        <w:lastRenderedPageBreak/>
        <w:t xml:space="preserve">c) </w:t>
      </w:r>
      <w:proofErr w:type="gramStart"/>
      <w:r>
        <w:t>28 ,</w:t>
      </w:r>
      <w:proofErr w:type="gramEnd"/>
      <w:r>
        <w:t xml:space="preserve"> 33, 45 , 54</w: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5"/>
        <w:rPr>
          <w:sz w:val="23"/>
        </w:rPr>
      </w:pPr>
    </w:p>
    <w:p w:rsidR="00B20678" w:rsidRDefault="00A67783">
      <w:pPr>
        <w:tabs>
          <w:tab w:val="left" w:pos="1693"/>
        </w:tabs>
        <w:spacing w:before="89"/>
        <w:ind w:left="680"/>
        <w:rPr>
          <w:sz w:val="28"/>
        </w:rPr>
      </w:pPr>
      <w:r>
        <w:rPr>
          <w:b/>
          <w:sz w:val="28"/>
          <w:u w:val="thick"/>
        </w:rPr>
        <w:t>Câu 4:</w:t>
      </w:r>
      <w:r>
        <w:rPr>
          <w:b/>
          <w:sz w:val="28"/>
        </w:rPr>
        <w:tab/>
      </w:r>
      <w:r>
        <w:rPr>
          <w:sz w:val="28"/>
        </w:rPr>
        <w:t>1dm =</w:t>
      </w:r>
      <w:r>
        <w:rPr>
          <w:spacing w:val="63"/>
          <w:sz w:val="28"/>
        </w:rPr>
        <w:t xml:space="preserve"> </w:t>
      </w:r>
      <w:r>
        <w:rPr>
          <w:sz w:val="28"/>
        </w:rPr>
        <w:t>…….cm</w:t>
      </w:r>
    </w:p>
    <w:p w:rsidR="00B20678" w:rsidRDefault="00A67783">
      <w:pPr>
        <w:pStyle w:val="BodyText"/>
        <w:spacing w:before="249"/>
        <w:ind w:left="5001"/>
      </w:pPr>
      <w:r>
        <w:t>b)</w:t>
      </w:r>
      <w:r>
        <w:rPr>
          <w:spacing w:val="68"/>
        </w:rPr>
        <w:t xml:space="preserve"> </w:t>
      </w:r>
      <w:r>
        <w:t>10</w: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9"/>
        <w:rPr>
          <w:sz w:val="23"/>
        </w:rPr>
      </w:pPr>
    </w:p>
    <w:p w:rsidR="00B20678" w:rsidRDefault="00A67783">
      <w:pPr>
        <w:pStyle w:val="Heading3"/>
        <w:numPr>
          <w:ilvl w:val="0"/>
          <w:numId w:val="23"/>
        </w:numPr>
        <w:tabs>
          <w:tab w:val="left" w:pos="1760"/>
          <w:tab w:val="left" w:pos="1761"/>
        </w:tabs>
        <w:spacing w:before="89"/>
        <w:ind w:left="1760" w:hanging="720"/>
      </w:pPr>
      <w:r>
        <w:t>PHẦN TỰ LUẬN: (8</w:t>
      </w:r>
      <w:r>
        <w:rPr>
          <w:spacing w:val="-2"/>
        </w:rPr>
        <w:t xml:space="preserve"> </w:t>
      </w:r>
      <w:r>
        <w:t>điểm)</w:t>
      </w:r>
    </w:p>
    <w:p w:rsidR="00B20678" w:rsidRDefault="00B20678">
      <w:pPr>
        <w:pStyle w:val="BodyText"/>
        <w:rPr>
          <w:b/>
          <w:sz w:val="30"/>
        </w:rPr>
      </w:pPr>
    </w:p>
    <w:p w:rsidR="00B20678" w:rsidRDefault="00A67783">
      <w:pPr>
        <w:tabs>
          <w:tab w:val="left" w:pos="2746"/>
        </w:tabs>
        <w:spacing w:before="227"/>
        <w:ind w:left="680"/>
        <w:rPr>
          <w:b/>
          <w:sz w:val="28"/>
        </w:rPr>
      </w:pPr>
      <w:r>
        <w:rPr>
          <w:b/>
          <w:sz w:val="28"/>
          <w:u w:val="thick"/>
        </w:rPr>
        <w:t>Câu</w:t>
      </w:r>
      <w:r>
        <w:rPr>
          <w:b/>
          <w:spacing w:val="-2"/>
          <w:sz w:val="28"/>
          <w:u w:val="thick"/>
        </w:rPr>
        <w:t xml:space="preserve"> </w:t>
      </w:r>
      <w:r>
        <w:rPr>
          <w:b/>
          <w:sz w:val="28"/>
          <w:u w:val="thick"/>
        </w:rPr>
        <w:t>1:</w:t>
      </w:r>
      <w:r>
        <w:rPr>
          <w:b/>
          <w:spacing w:val="68"/>
          <w:sz w:val="28"/>
        </w:rPr>
        <w:t xml:space="preserve"> </w:t>
      </w:r>
      <w:r>
        <w:rPr>
          <w:b/>
          <w:sz w:val="28"/>
        </w:rPr>
        <w:t>(1điểm)</w:t>
      </w:r>
      <w:r>
        <w:rPr>
          <w:b/>
          <w:sz w:val="28"/>
        </w:rPr>
        <w:tab/>
        <w:t>Đúng 2 phép tính được 0</w:t>
      </w:r>
      <w:proofErr w:type="gramStart"/>
      <w:r>
        <w:rPr>
          <w:b/>
          <w:sz w:val="28"/>
        </w:rPr>
        <w:t>,25</w:t>
      </w:r>
      <w:proofErr w:type="gramEnd"/>
      <w:r>
        <w:rPr>
          <w:b/>
          <w:sz w:val="28"/>
        </w:rPr>
        <w:t xml:space="preserve"> điểm</w:t>
      </w: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11"/>
        <w:rPr>
          <w:b/>
          <w:sz w:val="22"/>
        </w:rPr>
      </w:pPr>
    </w:p>
    <w:p w:rsidR="00B20678" w:rsidRDefault="00A67783">
      <w:pPr>
        <w:pStyle w:val="BodyText"/>
        <w:tabs>
          <w:tab w:val="left" w:pos="3993"/>
          <w:tab w:val="left" w:pos="4994"/>
          <w:tab w:val="left" w:pos="6182"/>
          <w:tab w:val="left" w:pos="8798"/>
        </w:tabs>
        <w:spacing w:before="89"/>
        <w:ind w:left="1110"/>
      </w:pPr>
      <w:r>
        <w:t>2 x 3</w:t>
      </w:r>
      <w:r>
        <w:rPr>
          <w:spacing w:val="-2"/>
        </w:rPr>
        <w:t xml:space="preserve"> </w:t>
      </w:r>
      <w:proofErr w:type="gramStart"/>
      <w:r>
        <w:t>=  6</w:t>
      </w:r>
      <w:proofErr w:type="gramEnd"/>
      <w:r>
        <w:tab/>
        <w:t>5 x</w:t>
      </w:r>
      <w:r>
        <w:rPr>
          <w:spacing w:val="2"/>
        </w:rPr>
        <w:t xml:space="preserve"> </w:t>
      </w:r>
      <w:r>
        <w:t>2</w:t>
      </w:r>
      <w:r>
        <w:rPr>
          <w:spacing w:val="1"/>
        </w:rPr>
        <w:t xml:space="preserve"> </w:t>
      </w:r>
      <w:r>
        <w:t>=</w:t>
      </w:r>
      <w:r>
        <w:tab/>
        <w:t>10</w:t>
      </w:r>
      <w:r>
        <w:tab/>
        <w:t>0 : 4</w:t>
      </w:r>
      <w:r>
        <w:rPr>
          <w:spacing w:val="2"/>
        </w:rPr>
        <w:t xml:space="preserve"> </w:t>
      </w:r>
      <w:r>
        <w:t>=</w:t>
      </w:r>
      <w:r>
        <w:rPr>
          <w:spacing w:val="69"/>
        </w:rPr>
        <w:t xml:space="preserve"> </w:t>
      </w:r>
      <w:r>
        <w:t>0</w:t>
      </w:r>
      <w:r>
        <w:tab/>
        <w:t>3 x 4 =</w:t>
      </w:r>
      <w:r>
        <w:rPr>
          <w:spacing w:val="2"/>
        </w:rPr>
        <w:t xml:space="preserve"> </w:t>
      </w:r>
      <w:r>
        <w:t>12</w:t>
      </w:r>
    </w:p>
    <w:p w:rsidR="00B20678" w:rsidRDefault="00A67783">
      <w:pPr>
        <w:pStyle w:val="BodyText"/>
        <w:tabs>
          <w:tab w:val="left" w:pos="3932"/>
          <w:tab w:val="left" w:pos="5010"/>
          <w:tab w:val="left" w:pos="6266"/>
          <w:tab w:val="left" w:pos="8743"/>
        </w:tabs>
        <w:spacing w:before="249"/>
        <w:ind w:left="1110"/>
      </w:pPr>
      <w:proofErr w:type="gramStart"/>
      <w:r>
        <w:t>6 :</w:t>
      </w:r>
      <w:proofErr w:type="gramEnd"/>
      <w:r>
        <w:t xml:space="preserve"> 3 </w:t>
      </w:r>
      <w:r>
        <w:rPr>
          <w:spacing w:val="1"/>
        </w:rPr>
        <w:t xml:space="preserve"> </w:t>
      </w:r>
      <w:r>
        <w:t>=</w:t>
      </w:r>
      <w:r>
        <w:rPr>
          <w:spacing w:val="67"/>
        </w:rPr>
        <w:t xml:space="preserve"> </w:t>
      </w:r>
      <w:r>
        <w:t>2</w:t>
      </w:r>
      <w:r>
        <w:tab/>
        <w:t>10 :</w:t>
      </w:r>
      <w:r>
        <w:rPr>
          <w:spacing w:val="2"/>
        </w:rPr>
        <w:t xml:space="preserve"> </w:t>
      </w:r>
      <w:r>
        <w:t>5</w:t>
      </w:r>
      <w:r>
        <w:rPr>
          <w:spacing w:val="1"/>
        </w:rPr>
        <w:t xml:space="preserve"> </w:t>
      </w:r>
      <w:r>
        <w:t>=</w:t>
      </w:r>
      <w:r>
        <w:tab/>
        <w:t>2</w:t>
      </w:r>
      <w:r>
        <w:tab/>
        <w:t>3 : 3</w:t>
      </w:r>
      <w:r>
        <w:rPr>
          <w:spacing w:val="3"/>
        </w:rPr>
        <w:t xml:space="preserve"> </w:t>
      </w:r>
      <w:r>
        <w:t>=</w:t>
      </w:r>
      <w:r>
        <w:rPr>
          <w:spacing w:val="69"/>
        </w:rPr>
        <w:t xml:space="preserve"> </w:t>
      </w:r>
      <w:r>
        <w:t>1</w:t>
      </w:r>
      <w:r>
        <w:tab/>
        <w:t>12 : 4 =</w:t>
      </w:r>
      <w:r>
        <w:rPr>
          <w:spacing w:val="-1"/>
        </w:rPr>
        <w:t xml:space="preserve"> </w:t>
      </w:r>
      <w:r>
        <w:t>3</w:t>
      </w:r>
    </w:p>
    <w:p w:rsidR="00B20678" w:rsidRDefault="00A67783">
      <w:pPr>
        <w:pStyle w:val="Heading3"/>
        <w:spacing w:before="252"/>
      </w:pPr>
      <w:r>
        <w:rPr>
          <w:u w:val="thick"/>
        </w:rPr>
        <w:t>Câu 2:</w:t>
      </w:r>
      <w:r>
        <w:t xml:space="preserve"> (1 điểm) Đặt tính và tính đúng mỗi phép tính được 0</w:t>
      </w:r>
      <w:proofErr w:type="gramStart"/>
      <w:r>
        <w:t>,25</w:t>
      </w:r>
      <w:proofErr w:type="gramEnd"/>
      <w:r>
        <w:t xml:space="preserve"> điểm</w:t>
      </w:r>
    </w:p>
    <w:p w:rsidR="00B20678" w:rsidRDefault="00A67783">
      <w:pPr>
        <w:pStyle w:val="BodyText"/>
        <w:tabs>
          <w:tab w:val="left" w:pos="3560"/>
          <w:tab w:val="left" w:pos="5894"/>
          <w:tab w:val="left" w:pos="8708"/>
        </w:tabs>
        <w:spacing w:before="244"/>
        <w:ind w:left="680"/>
      </w:pPr>
      <w:proofErr w:type="gramStart"/>
      <w:r>
        <w:t>68  +</w:t>
      </w:r>
      <w:proofErr w:type="gramEnd"/>
      <w:r>
        <w:rPr>
          <w:spacing w:val="67"/>
        </w:rPr>
        <w:t xml:space="preserve"> </w:t>
      </w:r>
      <w:r>
        <w:t>26</w:t>
      </w:r>
      <w:r>
        <w:tab/>
        <w:t>80  -</w:t>
      </w:r>
      <w:r>
        <w:rPr>
          <w:spacing w:val="69"/>
        </w:rPr>
        <w:t xml:space="preserve"> </w:t>
      </w:r>
      <w:r>
        <w:t>60</w:t>
      </w:r>
      <w:r>
        <w:tab/>
        <w:t>635 +</w:t>
      </w:r>
      <w:r>
        <w:rPr>
          <w:spacing w:val="-4"/>
        </w:rPr>
        <w:t xml:space="preserve"> </w:t>
      </w:r>
      <w:r>
        <w:t>241</w:t>
      </w:r>
      <w:r>
        <w:tab/>
        <w:t>295 -</w:t>
      </w:r>
      <w:r>
        <w:rPr>
          <w:spacing w:val="2"/>
        </w:rPr>
        <w:t xml:space="preserve"> </w:t>
      </w:r>
      <w:r>
        <w:rPr>
          <w:spacing w:val="-2"/>
        </w:rPr>
        <w:t>105</w:t>
      </w:r>
    </w:p>
    <w:p w:rsidR="00B20678" w:rsidRDefault="00B20678">
      <w:pPr>
        <w:pStyle w:val="BodyText"/>
        <w:spacing w:before="5" w:after="1"/>
        <w:rPr>
          <w:sz w:val="22"/>
        </w:rPr>
      </w:pPr>
    </w:p>
    <w:tbl>
      <w:tblPr>
        <w:tblW w:w="0" w:type="auto"/>
        <w:tblInd w:w="630" w:type="dxa"/>
        <w:tblLayout w:type="fixed"/>
        <w:tblCellMar>
          <w:left w:w="0" w:type="dxa"/>
          <w:right w:w="0" w:type="dxa"/>
        </w:tblCellMar>
        <w:tblLook w:val="0000"/>
      </w:tblPr>
      <w:tblGrid>
        <w:gridCol w:w="208"/>
        <w:gridCol w:w="681"/>
        <w:gridCol w:w="4574"/>
        <w:gridCol w:w="1581"/>
        <w:gridCol w:w="1202"/>
        <w:gridCol w:w="675"/>
      </w:tblGrid>
      <w:tr w:rsidR="00B20678">
        <w:trPr>
          <w:trHeight w:val="1012"/>
        </w:trPr>
        <w:tc>
          <w:tcPr>
            <w:tcW w:w="208" w:type="dxa"/>
          </w:tcPr>
          <w:p w:rsidR="00B20678" w:rsidRDefault="00B20678">
            <w:pPr>
              <w:pStyle w:val="TableParagraph"/>
              <w:rPr>
                <w:sz w:val="30"/>
              </w:rPr>
            </w:pPr>
          </w:p>
          <w:p w:rsidR="00B20678" w:rsidRDefault="00A67783">
            <w:pPr>
              <w:pStyle w:val="TableParagraph"/>
              <w:spacing w:before="215"/>
              <w:ind w:left="50" w:right="-15"/>
              <w:rPr>
                <w:sz w:val="28"/>
              </w:rPr>
            </w:pPr>
            <w:r>
              <w:rPr>
                <w:sz w:val="28"/>
              </w:rPr>
              <w:t>+</w:t>
            </w:r>
          </w:p>
        </w:tc>
        <w:tc>
          <w:tcPr>
            <w:tcW w:w="681" w:type="dxa"/>
          </w:tcPr>
          <w:p w:rsidR="00B20678" w:rsidRDefault="00A67783">
            <w:pPr>
              <w:pStyle w:val="TableParagraph"/>
              <w:spacing w:line="311" w:lineRule="exact"/>
              <w:ind w:left="201"/>
              <w:rPr>
                <w:sz w:val="28"/>
              </w:rPr>
            </w:pPr>
            <w:r>
              <w:rPr>
                <w:sz w:val="28"/>
              </w:rPr>
              <w:t>68</w:t>
            </w:r>
          </w:p>
        </w:tc>
        <w:tc>
          <w:tcPr>
            <w:tcW w:w="4574" w:type="dxa"/>
          </w:tcPr>
          <w:p w:rsidR="00B20678" w:rsidRDefault="00A67783">
            <w:pPr>
              <w:pStyle w:val="TableParagraph"/>
              <w:spacing w:line="311" w:lineRule="exact"/>
              <w:ind w:left="344"/>
              <w:jc w:val="center"/>
              <w:rPr>
                <w:sz w:val="28"/>
              </w:rPr>
            </w:pPr>
            <w:r>
              <w:rPr>
                <w:sz w:val="28"/>
              </w:rPr>
              <w:t>80</w:t>
            </w:r>
          </w:p>
          <w:p w:rsidR="00B20678" w:rsidRDefault="00A67783">
            <w:pPr>
              <w:pStyle w:val="TableParagraph"/>
              <w:tabs>
                <w:tab w:val="left" w:pos="4379"/>
              </w:tabs>
              <w:spacing w:before="249"/>
              <w:ind w:left="2115"/>
              <w:rPr>
                <w:sz w:val="28"/>
              </w:rPr>
            </w:pPr>
            <w:r>
              <w:rPr>
                <w:sz w:val="28"/>
              </w:rPr>
              <w:t>-</w:t>
            </w:r>
            <w:r>
              <w:rPr>
                <w:sz w:val="28"/>
              </w:rPr>
              <w:tab/>
              <w:t>+</w:t>
            </w:r>
          </w:p>
        </w:tc>
        <w:tc>
          <w:tcPr>
            <w:tcW w:w="1581" w:type="dxa"/>
          </w:tcPr>
          <w:p w:rsidR="00B20678" w:rsidRDefault="00A67783">
            <w:pPr>
              <w:pStyle w:val="TableParagraph"/>
              <w:spacing w:line="311" w:lineRule="exact"/>
              <w:ind w:left="55"/>
              <w:rPr>
                <w:sz w:val="28"/>
              </w:rPr>
            </w:pPr>
            <w:r>
              <w:rPr>
                <w:sz w:val="28"/>
              </w:rPr>
              <w:t>635</w:t>
            </w:r>
          </w:p>
        </w:tc>
        <w:tc>
          <w:tcPr>
            <w:tcW w:w="1202" w:type="dxa"/>
          </w:tcPr>
          <w:p w:rsidR="00B20678" w:rsidRDefault="00B20678">
            <w:pPr>
              <w:pStyle w:val="TableParagraph"/>
              <w:rPr>
                <w:sz w:val="30"/>
              </w:rPr>
            </w:pPr>
          </w:p>
          <w:p w:rsidR="00B20678" w:rsidRDefault="00A67783">
            <w:pPr>
              <w:pStyle w:val="TableParagraph"/>
              <w:spacing w:before="215"/>
              <w:ind w:right="63"/>
              <w:jc w:val="right"/>
              <w:rPr>
                <w:sz w:val="28"/>
              </w:rPr>
            </w:pPr>
            <w:r>
              <w:rPr>
                <w:sz w:val="28"/>
              </w:rPr>
              <w:t>-</w:t>
            </w:r>
          </w:p>
        </w:tc>
        <w:tc>
          <w:tcPr>
            <w:tcW w:w="675" w:type="dxa"/>
          </w:tcPr>
          <w:p w:rsidR="00B20678" w:rsidRDefault="00A67783">
            <w:pPr>
              <w:pStyle w:val="TableParagraph"/>
              <w:spacing w:line="311" w:lineRule="exact"/>
              <w:ind w:left="30"/>
              <w:jc w:val="center"/>
              <w:rPr>
                <w:sz w:val="28"/>
              </w:rPr>
            </w:pPr>
            <w:r>
              <w:rPr>
                <w:sz w:val="28"/>
              </w:rPr>
              <w:t>295</w:t>
            </w:r>
          </w:p>
        </w:tc>
      </w:tr>
      <w:tr w:rsidR="00B20678">
        <w:trPr>
          <w:trHeight w:val="688"/>
        </w:trPr>
        <w:tc>
          <w:tcPr>
            <w:tcW w:w="208" w:type="dxa"/>
          </w:tcPr>
          <w:p w:rsidR="00B20678" w:rsidRDefault="00B20678">
            <w:pPr>
              <w:pStyle w:val="TableParagraph"/>
              <w:rPr>
                <w:sz w:val="26"/>
              </w:rPr>
            </w:pPr>
          </w:p>
        </w:tc>
        <w:tc>
          <w:tcPr>
            <w:tcW w:w="681" w:type="dxa"/>
            <w:tcBorders>
              <w:bottom w:val="single" w:sz="6" w:space="0" w:color="000000"/>
            </w:tcBorders>
          </w:tcPr>
          <w:p w:rsidR="00B20678" w:rsidRDefault="00A67783">
            <w:pPr>
              <w:pStyle w:val="TableParagraph"/>
              <w:spacing w:before="119"/>
              <w:ind w:left="190"/>
              <w:rPr>
                <w:sz w:val="28"/>
              </w:rPr>
            </w:pPr>
            <w:r>
              <w:rPr>
                <w:sz w:val="28"/>
              </w:rPr>
              <w:t>26</w:t>
            </w:r>
          </w:p>
        </w:tc>
        <w:tc>
          <w:tcPr>
            <w:tcW w:w="4574" w:type="dxa"/>
          </w:tcPr>
          <w:p w:rsidR="00B20678" w:rsidRDefault="00A67783">
            <w:pPr>
              <w:pStyle w:val="TableParagraph"/>
              <w:spacing w:before="119"/>
              <w:ind w:left="467"/>
              <w:jc w:val="center"/>
              <w:rPr>
                <w:sz w:val="28"/>
              </w:rPr>
            </w:pPr>
            <w:r>
              <w:rPr>
                <w:sz w:val="28"/>
                <w:u w:val="single"/>
              </w:rPr>
              <w:t xml:space="preserve">  60 </w:t>
            </w:r>
          </w:p>
        </w:tc>
        <w:tc>
          <w:tcPr>
            <w:tcW w:w="1581" w:type="dxa"/>
          </w:tcPr>
          <w:p w:rsidR="00B20678" w:rsidRDefault="00A67783">
            <w:pPr>
              <w:pStyle w:val="TableParagraph"/>
              <w:spacing w:before="119"/>
              <w:ind w:left="36"/>
              <w:rPr>
                <w:sz w:val="28"/>
              </w:rPr>
            </w:pPr>
            <w:r>
              <w:rPr>
                <w:sz w:val="28"/>
                <w:u w:val="single"/>
              </w:rPr>
              <w:t xml:space="preserve"> 241</w:t>
            </w:r>
          </w:p>
        </w:tc>
        <w:tc>
          <w:tcPr>
            <w:tcW w:w="1202" w:type="dxa"/>
          </w:tcPr>
          <w:p w:rsidR="00B20678" w:rsidRDefault="00B20678">
            <w:pPr>
              <w:pStyle w:val="TableParagraph"/>
              <w:rPr>
                <w:sz w:val="26"/>
              </w:rPr>
            </w:pPr>
          </w:p>
        </w:tc>
        <w:tc>
          <w:tcPr>
            <w:tcW w:w="675" w:type="dxa"/>
          </w:tcPr>
          <w:p w:rsidR="00B20678" w:rsidRDefault="00A67783">
            <w:pPr>
              <w:pStyle w:val="TableParagraph"/>
              <w:spacing w:before="119"/>
              <w:ind w:left="12"/>
              <w:jc w:val="center"/>
              <w:rPr>
                <w:sz w:val="28"/>
              </w:rPr>
            </w:pPr>
            <w:r>
              <w:rPr>
                <w:sz w:val="28"/>
                <w:u w:val="single"/>
              </w:rPr>
              <w:t xml:space="preserve"> 105 </w:t>
            </w:r>
          </w:p>
        </w:tc>
      </w:tr>
      <w:tr w:rsidR="00B20678">
        <w:trPr>
          <w:trHeight w:val="311"/>
        </w:trPr>
        <w:tc>
          <w:tcPr>
            <w:tcW w:w="208" w:type="dxa"/>
          </w:tcPr>
          <w:p w:rsidR="00B20678" w:rsidRDefault="00B20678">
            <w:pPr>
              <w:pStyle w:val="TableParagraph"/>
            </w:pPr>
          </w:p>
        </w:tc>
        <w:tc>
          <w:tcPr>
            <w:tcW w:w="681" w:type="dxa"/>
            <w:tcBorders>
              <w:top w:val="single" w:sz="6" w:space="0" w:color="000000"/>
            </w:tcBorders>
          </w:tcPr>
          <w:p w:rsidR="00B20678" w:rsidRDefault="00A67783">
            <w:pPr>
              <w:pStyle w:val="TableParagraph"/>
              <w:spacing w:line="291" w:lineRule="exact"/>
              <w:ind w:left="190"/>
              <w:rPr>
                <w:b/>
                <w:sz w:val="28"/>
              </w:rPr>
            </w:pPr>
            <w:r>
              <w:rPr>
                <w:b/>
                <w:sz w:val="28"/>
              </w:rPr>
              <w:t>94</w:t>
            </w:r>
          </w:p>
        </w:tc>
        <w:tc>
          <w:tcPr>
            <w:tcW w:w="4574" w:type="dxa"/>
          </w:tcPr>
          <w:p w:rsidR="00B20678" w:rsidRDefault="00A67783">
            <w:pPr>
              <w:pStyle w:val="TableParagraph"/>
              <w:spacing w:line="291" w:lineRule="exact"/>
              <w:ind w:left="371"/>
              <w:jc w:val="center"/>
              <w:rPr>
                <w:b/>
                <w:sz w:val="28"/>
              </w:rPr>
            </w:pPr>
            <w:r>
              <w:rPr>
                <w:b/>
                <w:sz w:val="28"/>
              </w:rPr>
              <w:t>20</w:t>
            </w:r>
          </w:p>
        </w:tc>
        <w:tc>
          <w:tcPr>
            <w:tcW w:w="1581" w:type="dxa"/>
          </w:tcPr>
          <w:p w:rsidR="00B20678" w:rsidRDefault="00A67783">
            <w:pPr>
              <w:pStyle w:val="TableParagraph"/>
              <w:spacing w:line="291" w:lineRule="exact"/>
              <w:ind w:left="66"/>
              <w:rPr>
                <w:b/>
                <w:sz w:val="28"/>
              </w:rPr>
            </w:pPr>
            <w:r>
              <w:rPr>
                <w:b/>
                <w:sz w:val="28"/>
              </w:rPr>
              <w:t>876</w:t>
            </w:r>
          </w:p>
        </w:tc>
        <w:tc>
          <w:tcPr>
            <w:tcW w:w="1202" w:type="dxa"/>
          </w:tcPr>
          <w:p w:rsidR="00B20678" w:rsidRDefault="00B20678">
            <w:pPr>
              <w:pStyle w:val="TableParagraph"/>
            </w:pPr>
          </w:p>
        </w:tc>
        <w:tc>
          <w:tcPr>
            <w:tcW w:w="675" w:type="dxa"/>
          </w:tcPr>
          <w:p w:rsidR="00B20678" w:rsidRDefault="00A67783">
            <w:pPr>
              <w:pStyle w:val="TableParagraph"/>
              <w:spacing w:line="291" w:lineRule="exact"/>
              <w:ind w:left="60"/>
              <w:jc w:val="center"/>
              <w:rPr>
                <w:b/>
                <w:sz w:val="28"/>
              </w:rPr>
            </w:pPr>
            <w:r>
              <w:rPr>
                <w:b/>
                <w:sz w:val="28"/>
              </w:rPr>
              <w:t>190</w:t>
            </w:r>
          </w:p>
        </w:tc>
      </w:tr>
    </w:tbl>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spacing w:before="9"/>
        <w:rPr>
          <w:sz w:val="30"/>
        </w:rPr>
      </w:pPr>
    </w:p>
    <w:p w:rsidR="00B20678" w:rsidRDefault="00A67783">
      <w:pPr>
        <w:pStyle w:val="Heading3"/>
        <w:tabs>
          <w:tab w:val="left" w:pos="2960"/>
        </w:tabs>
      </w:pPr>
      <w:r>
        <w:rPr>
          <w:u w:val="thick"/>
        </w:rPr>
        <w:t>Câu 3:</w:t>
      </w:r>
      <w:r>
        <w:rPr>
          <w:spacing w:val="-4"/>
        </w:rPr>
        <w:t xml:space="preserve"> </w:t>
      </w:r>
      <w:r>
        <w:t>(1</w:t>
      </w:r>
      <w:proofErr w:type="gramStart"/>
      <w:r>
        <w:t>,5</w:t>
      </w:r>
      <w:proofErr w:type="gramEnd"/>
      <w:r>
        <w:rPr>
          <w:spacing w:val="-1"/>
        </w:rPr>
        <w:t xml:space="preserve"> </w:t>
      </w:r>
      <w:r>
        <w:t>điểm)</w:t>
      </w:r>
      <w:r>
        <w:tab/>
        <w:t>Tính đúng mỗi phép tính được 0,5</w:t>
      </w:r>
      <w:r>
        <w:rPr>
          <w:spacing w:val="-5"/>
        </w:rPr>
        <w:t xml:space="preserve"> </w:t>
      </w:r>
      <w:r>
        <w:t>điểm</w:t>
      </w: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9"/>
        <w:rPr>
          <w:b/>
          <w:sz w:val="24"/>
        </w:rPr>
      </w:pPr>
    </w:p>
    <w:p w:rsidR="00B20678" w:rsidRDefault="00A67783">
      <w:pPr>
        <w:pStyle w:val="BodyText"/>
        <w:tabs>
          <w:tab w:val="left" w:pos="4784"/>
          <w:tab w:val="left" w:pos="5495"/>
          <w:tab w:val="left" w:pos="7122"/>
        </w:tabs>
        <w:spacing w:before="50"/>
        <w:ind w:left="2298"/>
      </w:pPr>
      <w:r>
        <w:t>x + 12 =</w:t>
      </w:r>
      <w:r>
        <w:rPr>
          <w:spacing w:val="-1"/>
        </w:rPr>
        <w:t xml:space="preserve"> </w:t>
      </w:r>
      <w:r>
        <w:t>21</w:t>
      </w:r>
      <w:r>
        <w:tab/>
      </w:r>
      <w:proofErr w:type="gramStart"/>
      <w:r>
        <w:t>x :</w:t>
      </w:r>
      <w:proofErr w:type="gramEnd"/>
      <w:r>
        <w:rPr>
          <w:spacing w:val="1"/>
        </w:rPr>
        <w:t xml:space="preserve"> </w:t>
      </w:r>
      <w:r>
        <w:t>5</w:t>
      </w:r>
      <w:r>
        <w:tab/>
        <w:t>= 3</w:t>
      </w:r>
      <w:r>
        <w:tab/>
        <w:t>52 - x =</w:t>
      </w:r>
      <w:r>
        <w:rPr>
          <w:spacing w:val="69"/>
        </w:rPr>
        <w:t xml:space="preserve"> </w:t>
      </w:r>
      <w:r>
        <w:t>15</w:t>
      </w:r>
    </w:p>
    <w:p w:rsidR="00B20678" w:rsidRDefault="00A67783">
      <w:pPr>
        <w:pStyle w:val="BodyText"/>
        <w:tabs>
          <w:tab w:val="left" w:pos="5185"/>
          <w:tab w:val="left" w:pos="7654"/>
        </w:tabs>
        <w:spacing w:before="239"/>
        <w:ind w:left="2787"/>
      </w:pPr>
      <w:proofErr w:type="gramStart"/>
      <w:r>
        <w:t>x  =</w:t>
      </w:r>
      <w:proofErr w:type="gramEnd"/>
      <w:r>
        <w:t xml:space="preserve">  21</w:t>
      </w:r>
      <w:r>
        <w:rPr>
          <w:spacing w:val="1"/>
        </w:rPr>
        <w:t xml:space="preserve"> </w:t>
      </w:r>
      <w:r>
        <w:t>– 12</w:t>
      </w:r>
      <w:r>
        <w:tab/>
        <w:t>x  =  3</w:t>
      </w:r>
      <w:r>
        <w:rPr>
          <w:spacing w:val="3"/>
        </w:rPr>
        <w:t xml:space="preserve"> </w:t>
      </w:r>
      <w:r>
        <w:t>x</w:t>
      </w:r>
      <w:r>
        <w:rPr>
          <w:spacing w:val="-2"/>
        </w:rPr>
        <w:t xml:space="preserve"> </w:t>
      </w:r>
      <w:r>
        <w:t>5</w:t>
      </w:r>
      <w:r>
        <w:tab/>
        <w:t>x = 52 -</w:t>
      </w:r>
      <w:r>
        <w:rPr>
          <w:spacing w:val="-1"/>
        </w:rPr>
        <w:t xml:space="preserve"> </w:t>
      </w:r>
      <w:r>
        <w:t>15</w:t>
      </w:r>
    </w:p>
    <w:p w:rsidR="00B20678" w:rsidRDefault="00B20678">
      <w:pPr>
        <w:sectPr w:rsidR="00B20678">
          <w:headerReference w:type="default" r:id="rId40"/>
          <w:pgSz w:w="12240" w:h="15840"/>
          <w:pgMar w:top="1280" w:right="40" w:bottom="1560" w:left="760" w:header="709" w:footer="1335" w:gutter="0"/>
          <w:cols w:space="720"/>
        </w:sectPr>
      </w:pPr>
    </w:p>
    <w:p w:rsidR="00B20678" w:rsidRDefault="00A67783">
      <w:pPr>
        <w:pStyle w:val="BodyText"/>
        <w:tabs>
          <w:tab w:val="left" w:pos="3517"/>
          <w:tab w:val="left" w:pos="5194"/>
          <w:tab w:val="left" w:pos="5842"/>
          <w:tab w:val="left" w:pos="7663"/>
          <w:tab w:val="left" w:pos="8310"/>
        </w:tabs>
        <w:spacing w:before="139"/>
        <w:ind w:left="2797"/>
      </w:pPr>
      <w:proofErr w:type="gramStart"/>
      <w:r>
        <w:lastRenderedPageBreak/>
        <w:t>x  =</w:t>
      </w:r>
      <w:proofErr w:type="gramEnd"/>
      <w:r>
        <w:tab/>
        <w:t>9</w:t>
      </w:r>
      <w:r>
        <w:tab/>
        <w:t>x  =</w:t>
      </w:r>
      <w:r>
        <w:tab/>
        <w:t>15</w:t>
      </w:r>
      <w:r>
        <w:tab/>
        <w:t xml:space="preserve">x </w:t>
      </w:r>
      <w:r>
        <w:rPr>
          <w:spacing w:val="1"/>
        </w:rPr>
        <w:t xml:space="preserve"> </w:t>
      </w:r>
      <w:r>
        <w:t>=</w:t>
      </w:r>
      <w:r>
        <w:tab/>
        <w:t>37</w:t>
      </w:r>
    </w:p>
    <w:p w:rsidR="00B20678" w:rsidRDefault="00A67783">
      <w:pPr>
        <w:spacing w:before="249"/>
        <w:ind w:left="680"/>
        <w:rPr>
          <w:sz w:val="28"/>
        </w:rPr>
      </w:pPr>
      <w:r>
        <w:rPr>
          <w:b/>
          <w:sz w:val="28"/>
          <w:u w:val="thick"/>
        </w:rPr>
        <w:t>Câu 4:</w:t>
      </w:r>
      <w:r>
        <w:rPr>
          <w:b/>
          <w:sz w:val="28"/>
        </w:rPr>
        <w:t xml:space="preserve"> (0</w:t>
      </w:r>
      <w:proofErr w:type="gramStart"/>
      <w:r>
        <w:rPr>
          <w:b/>
          <w:sz w:val="28"/>
        </w:rPr>
        <w:t>,5</w:t>
      </w:r>
      <w:proofErr w:type="gramEnd"/>
      <w:r>
        <w:rPr>
          <w:b/>
          <w:sz w:val="28"/>
        </w:rPr>
        <w:t xml:space="preserve"> điểm) </w:t>
      </w:r>
      <w:r>
        <w:rPr>
          <w:sz w:val="28"/>
        </w:rPr>
        <w:t>Hình bên :</w:t>
      </w:r>
    </w:p>
    <w:p w:rsidR="00B20678" w:rsidRDefault="00B20678">
      <w:pPr>
        <w:pStyle w:val="BodyText"/>
        <w:spacing w:before="8"/>
        <w:rPr>
          <w:sz w:val="21"/>
        </w:rPr>
      </w:pPr>
      <w:r w:rsidRPr="00B20678">
        <w:rPr>
          <w:noProof/>
        </w:rPr>
        <w:pict>
          <v:group id="Group 94" o:spid="_x0000_s1723" style="position:absolute;margin-left:91.75pt;margin-top:14.45pt;width:72.35pt;height:108.3pt;z-index:251587584;mso-wrap-distance-left:0;mso-wrap-distance-right:0;mso-position-horizontal-relative:page" coordorigin="1835,289" coordsize="1447,2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">
            <v:shape id="FreeForm 95" o:spid="_x0000_s1725" style="position:absolute;left:1847;top:301;width:1423;height:2142;visibility:visible;mso-wrap-style:square;v-text-anchor:top" coordsize="1423,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" path="m1422,2142l1422,,,2142r1422,xe" filled="f" strokeweight=".41864mm">
              <v:path arrowok="t" o:connecttype="custom" o:connectlocs="1422,2443;1422,301;0,2443;1422,2443" o:connectangles="0,0,0,0"/>
            </v:shape>
            <v:shape id="FreeForm 96" o:spid="_x0000_s1724" style="position:absolute;left:2558;top:1372;width:712;height:1071;visibility:visible;mso-wrap-style:square;v-text-anchor:top" coordsize="712,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" path="m,1071l,,711,e" filled="f" strokeweight=".41864mm">
              <v:path arrowok="t" o:connecttype="custom" o:connectlocs="0,2443;0,1372;711,1372" o:connectangles="0,0,0"/>
            </v:shape>
            <w10:wrap type="topAndBottom" anchorx="page"/>
          </v:group>
        </w:pict>
      </w:r>
      <w:r w:rsidRPr="00B20678">
        <w:rPr>
          <w:noProof/>
        </w:rPr>
        <w:pict>
          <v:group id="Group 97" o:spid="_x0000_s1067" style="position:absolute;margin-left:243pt;margin-top:32.1pt;width:225pt;height:83.2pt;z-index:251586560;mso-wrap-distance-left:0;mso-wrap-distance-right:0;mso-position-horizontal-relative:page" coordorigin="4860,642" coordsize="4500,1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">
            <v:shape id="Picture 98" o:spid="_x0000_s1068" type="#_x0000_t75" style="position:absolute;left:4860;top:649;width:4500;height:16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">
              <v:imagedata r:id="rId35" o:title=""/>
            </v:shape>
            <v:shape id="Text Box 99" o:spid="_x0000_s1069" type="#_x0000_t202" style="position:absolute;left:4860;top:642;width:4500;height:16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FwxAAAAN0AAAAPAAAAZHJzL2Rvd25yZXYueG1sRE9Na8JA&#10;EL0X/A/LCN7qRi1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GE+IXDEAAAA3QAAAA8A&#10;AAAAAAAAAAAAAAAABwIAAGRycy9kb3ducmV2LnhtbFBLBQYAAAAAAwADALcAAAD4AgAAAAA=&#10;" filled="f" stroked="f">
              <v:textbox inset="0,0,0,0">
                <w:txbxContent>
                  <w:p w:rsidR="00B20678" w:rsidRDefault="00A67783">
                    <w:pPr>
                      <w:numPr>
                        <w:ilvl w:val="0"/>
                        <w:numId w:val="24"/>
                      </w:numPr>
                      <w:tabs>
                        <w:tab w:val="left" w:pos="864"/>
                        <w:tab w:val="left" w:pos="865"/>
                      </w:tabs>
                      <w:spacing w:before="39"/>
                      <w:rPr>
                        <w:sz w:val="28"/>
                      </w:rPr>
                    </w:pPr>
                    <w:r>
                      <w:rPr>
                        <w:sz w:val="28"/>
                      </w:rPr>
                      <w:t>Có 3 hình tam</w:t>
                    </w:r>
                    <w:r>
                      <w:rPr>
                        <w:spacing w:val="-9"/>
                        <w:sz w:val="28"/>
                      </w:rPr>
                      <w:t xml:space="preserve"> </w:t>
                    </w:r>
                    <w:r>
                      <w:rPr>
                        <w:sz w:val="28"/>
                      </w:rPr>
                      <w:t>giác</w:t>
                    </w:r>
                  </w:p>
                  <w:p w:rsidR="00B20678" w:rsidRDefault="00A67783">
                    <w:pPr>
                      <w:numPr>
                        <w:ilvl w:val="0"/>
                        <w:numId w:val="24"/>
                      </w:numPr>
                      <w:tabs>
                        <w:tab w:val="left" w:pos="864"/>
                        <w:tab w:val="left" w:pos="865"/>
                      </w:tabs>
                      <w:spacing w:before="43"/>
                      <w:rPr>
                        <w:sz w:val="28"/>
                      </w:rPr>
                    </w:pPr>
                    <w:r>
                      <w:rPr>
                        <w:sz w:val="28"/>
                      </w:rPr>
                      <w:t>Có 3 hình tứ</w:t>
                    </w:r>
                    <w:r>
                      <w:rPr>
                        <w:spacing w:val="-4"/>
                        <w:sz w:val="28"/>
                      </w:rPr>
                      <w:t xml:space="preserve"> </w:t>
                    </w:r>
                    <w:r>
                      <w:rPr>
                        <w:sz w:val="28"/>
                      </w:rPr>
                      <w:t>giác</w:t>
                    </w:r>
                  </w:p>
                </w:txbxContent>
              </v:textbox>
            </v:shape>
            <w10:wrap type="topAndBottom" anchorx="page"/>
          </v:group>
        </w:pict>
      </w: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A67783">
      <w:pPr>
        <w:pStyle w:val="Heading3"/>
        <w:spacing w:before="257"/>
      </w:pPr>
      <w:r>
        <w:rPr>
          <w:u w:val="thick"/>
        </w:rPr>
        <w:t>Câu 5:</w:t>
      </w:r>
      <w:r>
        <w:t xml:space="preserve"> (1</w:t>
      </w:r>
      <w:proofErr w:type="gramStart"/>
      <w:r>
        <w:t>,5</w:t>
      </w:r>
      <w:proofErr w:type="gramEnd"/>
      <w:r>
        <w:t xml:space="preserve"> điểm)</w:t>
      </w:r>
    </w:p>
    <w:p w:rsidR="00B20678" w:rsidRDefault="00A67783">
      <w:pPr>
        <w:pStyle w:val="BodyText"/>
        <w:spacing w:before="244" w:line="424" w:lineRule="auto"/>
        <w:ind w:left="1040" w:right="7098"/>
      </w:pPr>
      <w:r>
        <w:t>Viết đúng lời giải 0</w:t>
      </w:r>
      <w:proofErr w:type="gramStart"/>
      <w:r>
        <w:t>,5</w:t>
      </w:r>
      <w:proofErr w:type="gramEnd"/>
      <w:r>
        <w:t xml:space="preserve"> điểm Viết đúng phép tính 0,5 điểm</w:t>
      </w:r>
    </w:p>
    <w:p w:rsidR="00B20678" w:rsidRDefault="00A67783">
      <w:pPr>
        <w:pStyle w:val="BodyText"/>
        <w:ind w:left="1040"/>
      </w:pPr>
      <w:r>
        <w:t>Viết đúng đáp số và tên đơn vị 0</w:t>
      </w:r>
      <w:proofErr w:type="gramStart"/>
      <w:r>
        <w:t>,5</w:t>
      </w:r>
      <w:proofErr w:type="gramEnd"/>
      <w:r>
        <w:t xml:space="preserve"> điểm</w:t>
      </w:r>
    </w:p>
    <w:p w:rsidR="00B20678" w:rsidRDefault="00B20678">
      <w:pPr>
        <w:pStyle w:val="BodyText"/>
        <w:rPr>
          <w:sz w:val="30"/>
        </w:rPr>
      </w:pPr>
    </w:p>
    <w:p w:rsidR="00B20678" w:rsidRDefault="00B20678">
      <w:pPr>
        <w:pStyle w:val="BodyText"/>
        <w:spacing w:before="7"/>
        <w:rPr>
          <w:sz w:val="41"/>
        </w:rPr>
      </w:pPr>
    </w:p>
    <w:p w:rsidR="00B20678" w:rsidRDefault="00A67783">
      <w:pPr>
        <w:pStyle w:val="Heading3"/>
        <w:ind w:left="750"/>
        <w:jc w:val="center"/>
      </w:pPr>
      <w:r>
        <w:rPr>
          <w:u w:val="thick"/>
        </w:rPr>
        <w:t>Bài giải:</w:t>
      </w:r>
    </w:p>
    <w:p w:rsidR="00B20678" w:rsidRDefault="00A67783">
      <w:pPr>
        <w:pStyle w:val="Heading4"/>
        <w:spacing w:before="252"/>
        <w:ind w:left="750"/>
        <w:jc w:val="center"/>
      </w:pPr>
      <w:r>
        <w:t>Mỗi tổ có số học sinh là:</w:t>
      </w:r>
    </w:p>
    <w:p w:rsidR="00B20678" w:rsidRDefault="00A67783">
      <w:pPr>
        <w:spacing w:before="244"/>
        <w:ind w:left="5061"/>
        <w:rPr>
          <w:b/>
          <w:sz w:val="28"/>
        </w:rPr>
      </w:pPr>
      <w:proofErr w:type="gramStart"/>
      <w:r>
        <w:rPr>
          <w:b/>
          <w:sz w:val="28"/>
        </w:rPr>
        <w:t>50 :</w:t>
      </w:r>
      <w:proofErr w:type="gramEnd"/>
      <w:r>
        <w:rPr>
          <w:b/>
          <w:sz w:val="28"/>
        </w:rPr>
        <w:t xml:space="preserve"> 5 = 10 ( học sinh)</w:t>
      </w:r>
    </w:p>
    <w:p w:rsidR="00B20678" w:rsidRDefault="00A67783">
      <w:pPr>
        <w:spacing w:before="249"/>
        <w:ind w:left="6230"/>
        <w:rPr>
          <w:b/>
          <w:sz w:val="28"/>
        </w:rPr>
      </w:pPr>
      <w:r>
        <w:rPr>
          <w:b/>
          <w:sz w:val="28"/>
          <w:u w:val="thick"/>
        </w:rPr>
        <w:t>Đáp số:</w:t>
      </w:r>
      <w:r>
        <w:rPr>
          <w:b/>
          <w:sz w:val="28"/>
        </w:rPr>
        <w:t xml:space="preserve"> 10 học sinh</w:t>
      </w:r>
    </w:p>
    <w:p w:rsidR="00B20678" w:rsidRDefault="00B20678">
      <w:pPr>
        <w:pStyle w:val="BodyText"/>
        <w:spacing w:before="9"/>
        <w:rPr>
          <w:b/>
          <w:sz w:val="27"/>
        </w:rPr>
      </w:pPr>
    </w:p>
    <w:p w:rsidR="00B20678" w:rsidRDefault="00A67783">
      <w:pPr>
        <w:spacing w:before="89"/>
        <w:ind w:left="750"/>
        <w:rPr>
          <w:b/>
          <w:sz w:val="28"/>
        </w:rPr>
      </w:pPr>
      <w:r>
        <w:rPr>
          <w:b/>
          <w:sz w:val="28"/>
          <w:u w:val="thick"/>
        </w:rPr>
        <w:t>Câu 6:</w:t>
      </w:r>
      <w:r>
        <w:rPr>
          <w:b/>
          <w:sz w:val="28"/>
        </w:rPr>
        <w:t xml:space="preserve"> (1</w:t>
      </w:r>
      <w:proofErr w:type="gramStart"/>
      <w:r>
        <w:rPr>
          <w:b/>
          <w:sz w:val="28"/>
        </w:rPr>
        <w:t>,5</w:t>
      </w:r>
      <w:proofErr w:type="gramEnd"/>
      <w:r>
        <w:rPr>
          <w:b/>
          <w:sz w:val="28"/>
        </w:rPr>
        <w:t xml:space="preserve"> điểm)</w:t>
      </w:r>
    </w:p>
    <w:p w:rsidR="00B20678" w:rsidRDefault="00A67783">
      <w:pPr>
        <w:pStyle w:val="BodyText"/>
        <w:spacing w:before="234" w:line="424" w:lineRule="auto"/>
        <w:ind w:left="1040" w:right="7098"/>
      </w:pPr>
      <w:r>
        <w:t>Viết đúng lời giải 0</w:t>
      </w:r>
      <w:proofErr w:type="gramStart"/>
      <w:r>
        <w:t>,5</w:t>
      </w:r>
      <w:proofErr w:type="gramEnd"/>
      <w:r>
        <w:t xml:space="preserve"> điểm Viết đúng phép tính 0,5 điểm</w:t>
      </w:r>
    </w:p>
    <w:p w:rsidR="00B20678" w:rsidRDefault="00A67783">
      <w:pPr>
        <w:pStyle w:val="BodyText"/>
        <w:spacing w:before="1"/>
        <w:ind w:left="1028"/>
      </w:pPr>
      <w:r>
        <w:t>Viết đúng đáp số và tên đơn vị 0</w:t>
      </w:r>
      <w:proofErr w:type="gramStart"/>
      <w:r>
        <w:t>,5</w:t>
      </w:r>
      <w:proofErr w:type="gramEnd"/>
      <w:r>
        <w:t xml:space="preserve"> điểm</w:t>
      </w:r>
    </w:p>
    <w:p w:rsidR="00B20678" w:rsidRDefault="00B20678">
      <w:pPr>
        <w:sectPr w:rsidR="00B20678">
          <w:pgSz w:w="12240" w:h="15840"/>
          <w:pgMar w:top="1280" w:right="40" w:bottom="1560" w:left="760" w:header="709" w:footer="1335" w:gutter="0"/>
          <w:cols w:space="720"/>
        </w:sectPr>
      </w:pPr>
    </w:p>
    <w:p w:rsidR="00B20678" w:rsidRDefault="00B20678">
      <w:pPr>
        <w:pStyle w:val="BodyText"/>
        <w:spacing w:before="6"/>
        <w:rPr>
          <w:sz w:val="18"/>
        </w:rPr>
      </w:pPr>
    </w:p>
    <w:p w:rsidR="00B20678" w:rsidRDefault="00A67783">
      <w:pPr>
        <w:pStyle w:val="Heading3"/>
        <w:spacing w:before="89"/>
        <w:ind w:left="3061"/>
      </w:pPr>
      <w:r>
        <w:rPr>
          <w:u w:val="thick"/>
        </w:rPr>
        <w:t>Bài giải:</w:t>
      </w:r>
    </w:p>
    <w:p w:rsidR="00B20678" w:rsidRDefault="00B20678">
      <w:pPr>
        <w:pStyle w:val="BodyText"/>
        <w:spacing w:before="10"/>
        <w:rPr>
          <w:b/>
          <w:sz w:val="26"/>
        </w:rPr>
      </w:pPr>
    </w:p>
    <w:p w:rsidR="00B20678" w:rsidRDefault="00A67783">
      <w:pPr>
        <w:pStyle w:val="Heading4"/>
        <w:spacing w:before="89"/>
        <w:ind w:left="1659"/>
      </w:pPr>
      <w:r>
        <w:t>Độ dài đường gấp khúc đó là:</w:t>
      </w:r>
    </w:p>
    <w:p w:rsidR="00B20678" w:rsidRDefault="00B20678">
      <w:pPr>
        <w:pStyle w:val="BodyText"/>
        <w:spacing w:before="7"/>
        <w:rPr>
          <w:b/>
          <w:i/>
          <w:sz w:val="34"/>
        </w:rPr>
      </w:pPr>
    </w:p>
    <w:p w:rsidR="00B20678" w:rsidRDefault="00A67783">
      <w:pPr>
        <w:pStyle w:val="BodyText"/>
        <w:ind w:left="2638"/>
      </w:pPr>
      <w:r>
        <w:t>4 x 3 = 12 (cm)</w:t>
      </w:r>
    </w:p>
    <w:p w:rsidR="00B20678" w:rsidRDefault="00B20678">
      <w:pPr>
        <w:pStyle w:val="BodyText"/>
        <w:spacing w:before="7"/>
        <w:rPr>
          <w:sz w:val="34"/>
        </w:rPr>
      </w:pPr>
    </w:p>
    <w:p w:rsidR="00B20678" w:rsidRDefault="00A67783">
      <w:pPr>
        <w:pStyle w:val="Heading3"/>
        <w:tabs>
          <w:tab w:val="left" w:pos="4883"/>
        </w:tabs>
        <w:ind w:left="3760"/>
      </w:pPr>
      <w:r>
        <w:rPr>
          <w:u w:val="thick"/>
        </w:rPr>
        <w:t>Đáp số:</w:t>
      </w:r>
      <w:r>
        <w:tab/>
        <w:t>12</w:t>
      </w:r>
      <w:r>
        <w:rPr>
          <w:spacing w:val="1"/>
        </w:rPr>
        <w:t xml:space="preserve"> </w:t>
      </w:r>
      <w:r>
        <w:t>cm</w:t>
      </w:r>
    </w:p>
    <w:p w:rsidR="00B20678" w:rsidRDefault="00B20678">
      <w:pPr>
        <w:pStyle w:val="BodyText"/>
        <w:spacing w:before="10"/>
        <w:rPr>
          <w:b/>
          <w:sz w:val="26"/>
        </w:rPr>
      </w:pPr>
    </w:p>
    <w:p w:rsidR="00B20678" w:rsidRDefault="00A67783">
      <w:pPr>
        <w:pStyle w:val="BodyText"/>
        <w:spacing w:before="89"/>
        <w:ind w:left="390" w:right="2276"/>
        <w:jc w:val="center"/>
      </w:pPr>
      <w:r>
        <w:t xml:space="preserve">Lưu ý: Còn có cách giải khác bằng phép tính </w:t>
      </w:r>
      <w:proofErr w:type="gramStart"/>
      <w:r>
        <w:t>cộng :</w:t>
      </w:r>
      <w:proofErr w:type="gramEnd"/>
      <w:r>
        <w:t xml:space="preserve"> 4 + 4 + 4 = 12 (cm)</w:t>
      </w:r>
    </w:p>
    <w:p w:rsidR="00B20678" w:rsidRDefault="00B20678">
      <w:pPr>
        <w:pStyle w:val="BodyText"/>
        <w:rPr>
          <w:sz w:val="30"/>
        </w:rPr>
      </w:pPr>
    </w:p>
    <w:p w:rsidR="00B20678" w:rsidRDefault="00B20678">
      <w:pPr>
        <w:pStyle w:val="BodyText"/>
        <w:spacing w:before="7"/>
        <w:rPr>
          <w:sz w:val="40"/>
        </w:rPr>
      </w:pPr>
    </w:p>
    <w:p w:rsidR="00B20678" w:rsidRDefault="00A67783">
      <w:pPr>
        <w:pStyle w:val="Heading3"/>
      </w:pPr>
      <w:r>
        <w:rPr>
          <w:u w:val="thick"/>
        </w:rPr>
        <w:t>Câu 7:</w:t>
      </w:r>
      <w:r>
        <w:t xml:space="preserve"> (1 điểm)</w:t>
      </w:r>
    </w:p>
    <w:p w:rsidR="00B20678" w:rsidRDefault="00A67783">
      <w:pPr>
        <w:pStyle w:val="BodyText"/>
        <w:spacing w:before="242"/>
        <w:ind w:left="2019"/>
      </w:pPr>
      <w:r>
        <w:t>Gọi số cần tìm là a, ta có:</w:t>
      </w:r>
    </w:p>
    <w:p w:rsidR="00B20678" w:rsidRDefault="00A67783">
      <w:pPr>
        <w:pStyle w:val="BodyText"/>
        <w:spacing w:before="249"/>
        <w:ind w:left="390" w:right="1905"/>
        <w:jc w:val="center"/>
      </w:pPr>
      <w:proofErr w:type="gramStart"/>
      <w:r>
        <w:t>a  x</w:t>
      </w:r>
      <w:proofErr w:type="gramEnd"/>
      <w:r>
        <w:t xml:space="preserve">  2 = 2  x</w:t>
      </w:r>
      <w:r>
        <w:rPr>
          <w:spacing w:val="66"/>
        </w:rPr>
        <w:t xml:space="preserve"> </w:t>
      </w:r>
      <w:r>
        <w:t>3</w:t>
      </w:r>
    </w:p>
    <w:p w:rsidR="00B20678" w:rsidRDefault="00A67783">
      <w:pPr>
        <w:pStyle w:val="BodyText"/>
        <w:tabs>
          <w:tab w:val="left" w:pos="1193"/>
        </w:tabs>
        <w:spacing w:before="247"/>
        <w:ind w:right="1864"/>
        <w:jc w:val="center"/>
      </w:pPr>
      <w:proofErr w:type="gramStart"/>
      <w:r>
        <w:t>a  x</w:t>
      </w:r>
      <w:proofErr w:type="gramEnd"/>
      <w:r>
        <w:rPr>
          <w:spacing w:val="69"/>
        </w:rPr>
        <w:t xml:space="preserve"> </w:t>
      </w:r>
      <w:r>
        <w:t>2</w:t>
      </w:r>
      <w:r>
        <w:rPr>
          <w:spacing w:val="2"/>
        </w:rPr>
        <w:t xml:space="preserve"> </w:t>
      </w:r>
      <w:r>
        <w:t>=</w:t>
      </w:r>
      <w:r>
        <w:tab/>
        <w:t>6</w:t>
      </w:r>
    </w:p>
    <w:p w:rsidR="00B20678" w:rsidRDefault="00A67783">
      <w:pPr>
        <w:pStyle w:val="BodyText"/>
        <w:spacing w:before="249"/>
        <w:ind w:left="390" w:right="1599"/>
        <w:jc w:val="center"/>
      </w:pPr>
      <w:r>
        <w:t xml:space="preserve">a = </w:t>
      </w:r>
      <w:proofErr w:type="gramStart"/>
      <w:r>
        <w:t>6 :</w:t>
      </w:r>
      <w:proofErr w:type="gramEnd"/>
      <w:r>
        <w:t xml:space="preserve"> 2</w:t>
      </w:r>
    </w:p>
    <w:p w:rsidR="00B20678" w:rsidRDefault="00A67783">
      <w:pPr>
        <w:pStyle w:val="BodyText"/>
        <w:spacing w:before="249" w:line="424" w:lineRule="auto"/>
        <w:ind w:left="3061" w:right="6111" w:firstLine="1608"/>
      </w:pPr>
      <w:r>
        <w:t>a = 3 Vậy số cần tìm là: 3</w:t>
      </w:r>
    </w:p>
    <w:p w:rsidR="00B20678" w:rsidRDefault="00B20678">
      <w:pPr>
        <w:spacing w:line="424" w:lineRule="auto"/>
        <w:sectPr w:rsidR="00B20678">
          <w:pgSz w:w="12240" w:h="15840"/>
          <w:pgMar w:top="1280" w:right="40" w:bottom="1560" w:left="760" w:header="709" w:footer="1335" w:gutter="0"/>
          <w:cols w:space="720"/>
        </w:sectPr>
      </w:pPr>
    </w:p>
    <w:p w:rsidR="00B20678" w:rsidRDefault="00A67783">
      <w:pPr>
        <w:pStyle w:val="Heading3"/>
        <w:spacing w:before="143"/>
        <w:ind w:left="391"/>
        <w:jc w:val="center"/>
      </w:pPr>
      <w:r>
        <w:lastRenderedPageBreak/>
        <w:t>ĐÊ SỐ 10</w:t>
      </w:r>
    </w:p>
    <w:p w:rsidR="00B20678" w:rsidRDefault="00A67783">
      <w:pPr>
        <w:spacing w:before="250"/>
        <w:ind w:left="680"/>
        <w:rPr>
          <w:b/>
          <w:sz w:val="28"/>
        </w:rPr>
      </w:pPr>
      <w:r>
        <w:rPr>
          <w:b/>
          <w:sz w:val="28"/>
        </w:rPr>
        <w:t>Khoanh vào chữ cái đặt trước câu trả lời đúng:</w:t>
      </w:r>
    </w:p>
    <w:p w:rsidR="00B20678" w:rsidRDefault="00B20678">
      <w:pPr>
        <w:pStyle w:val="BodyText"/>
        <w:spacing w:before="10"/>
        <w:rPr>
          <w:b/>
          <w:sz w:val="30"/>
        </w:rPr>
      </w:pPr>
    </w:p>
    <w:p w:rsidR="00B20678" w:rsidRDefault="00A67783">
      <w:pPr>
        <w:pStyle w:val="BodyText"/>
        <w:ind w:left="680"/>
      </w:pPr>
      <w:proofErr w:type="gramStart"/>
      <w:r>
        <w:t>Bài 1.</w:t>
      </w:r>
      <w:proofErr w:type="gramEnd"/>
      <w:r>
        <w:t xml:space="preserve"> Trong phép tính 3 x 6 = 18 có:</w:t>
      </w:r>
    </w:p>
    <w:p w:rsidR="00B20678" w:rsidRDefault="00B20678">
      <w:pPr>
        <w:pStyle w:val="BodyText"/>
        <w:spacing w:before="5"/>
        <w:rPr>
          <w:sz w:val="31"/>
        </w:rPr>
      </w:pPr>
    </w:p>
    <w:p w:rsidR="00B20678" w:rsidRDefault="00A67783">
      <w:pPr>
        <w:pStyle w:val="BodyText"/>
        <w:tabs>
          <w:tab w:val="left" w:pos="5843"/>
        </w:tabs>
        <w:ind w:left="680"/>
      </w:pPr>
      <w:proofErr w:type="gramStart"/>
      <w:r>
        <w:t>A.  3</w:t>
      </w:r>
      <w:proofErr w:type="gramEnd"/>
      <w:r>
        <w:t xml:space="preserve"> là thừa số, 6 là thừa số, 18</w:t>
      </w:r>
      <w:r>
        <w:rPr>
          <w:spacing w:val="-4"/>
        </w:rPr>
        <w:t xml:space="preserve"> </w:t>
      </w:r>
      <w:r>
        <w:t>là</w:t>
      </w:r>
      <w:r>
        <w:rPr>
          <w:spacing w:val="-2"/>
        </w:rPr>
        <w:t xml:space="preserve"> </w:t>
      </w:r>
      <w:r>
        <w:t>tích.</w:t>
      </w:r>
      <w:r>
        <w:tab/>
        <w:t>B. 3 là thừa số, 18 là thừa số, 6 là</w:t>
      </w:r>
      <w:r>
        <w:rPr>
          <w:spacing w:val="-12"/>
        </w:rPr>
        <w:t xml:space="preserve"> </w:t>
      </w:r>
      <w:r>
        <w:t>tích.</w:t>
      </w:r>
    </w:p>
    <w:p w:rsidR="00B20678" w:rsidRDefault="00B20678">
      <w:pPr>
        <w:pStyle w:val="BodyText"/>
        <w:spacing w:before="3"/>
        <w:rPr>
          <w:sz w:val="31"/>
        </w:rPr>
      </w:pPr>
    </w:p>
    <w:p w:rsidR="00B20678" w:rsidRDefault="00A67783">
      <w:pPr>
        <w:pStyle w:val="BodyText"/>
        <w:spacing w:before="1"/>
        <w:ind w:left="680"/>
      </w:pPr>
      <w:r>
        <w:t>C. 3 là số hạng, 6 là số hạng, 18 là tổng.</w:t>
      </w:r>
    </w:p>
    <w:p w:rsidR="00B20678" w:rsidRDefault="00B20678">
      <w:pPr>
        <w:pStyle w:val="BodyText"/>
        <w:spacing w:before="5"/>
        <w:rPr>
          <w:sz w:val="31"/>
        </w:rPr>
      </w:pPr>
    </w:p>
    <w:p w:rsidR="00B20678" w:rsidRDefault="00A67783">
      <w:pPr>
        <w:pStyle w:val="BodyText"/>
        <w:ind w:left="680"/>
      </w:pPr>
      <w:proofErr w:type="gramStart"/>
      <w:r>
        <w:t>Bài 2.</w:t>
      </w:r>
      <w:proofErr w:type="gramEnd"/>
      <w:r>
        <w:t xml:space="preserve"> </w:t>
      </w:r>
      <w:proofErr w:type="gramStart"/>
      <w:r>
        <w:t>Số bị chia là 12; Số chia là 3.</w:t>
      </w:r>
      <w:proofErr w:type="gramEnd"/>
      <w:r>
        <w:t xml:space="preserve"> Lúc đó thương là:</w:t>
      </w:r>
    </w:p>
    <w:p w:rsidR="00B20678" w:rsidRDefault="00B20678">
      <w:pPr>
        <w:pStyle w:val="BodyText"/>
        <w:rPr>
          <w:sz w:val="20"/>
        </w:rPr>
      </w:pPr>
    </w:p>
    <w:p w:rsidR="00B20678" w:rsidRDefault="00B20678">
      <w:pPr>
        <w:pStyle w:val="BodyText"/>
        <w:spacing w:before="9"/>
        <w:rPr>
          <w:sz w:val="22"/>
        </w:rPr>
      </w:pPr>
    </w:p>
    <w:tbl>
      <w:tblPr>
        <w:tblW w:w="0" w:type="auto"/>
        <w:tblInd w:w="480" w:type="dxa"/>
        <w:tblLayout w:type="fixed"/>
        <w:tblCellMar>
          <w:left w:w="0" w:type="dxa"/>
          <w:right w:w="0" w:type="dxa"/>
        </w:tblCellMar>
        <w:tblLook w:val="0000"/>
      </w:tblPr>
      <w:tblGrid>
        <w:gridCol w:w="2099"/>
        <w:gridCol w:w="3197"/>
        <w:gridCol w:w="2034"/>
      </w:tblGrid>
      <w:tr w:rsidR="00B20678">
        <w:trPr>
          <w:trHeight w:val="265"/>
        </w:trPr>
        <w:tc>
          <w:tcPr>
            <w:tcW w:w="2099" w:type="dxa"/>
          </w:tcPr>
          <w:p w:rsidR="00B20678" w:rsidRDefault="00A67783">
            <w:pPr>
              <w:pStyle w:val="TableParagraph"/>
              <w:spacing w:line="246" w:lineRule="exact"/>
              <w:ind w:left="200"/>
              <w:rPr>
                <w:sz w:val="24"/>
              </w:rPr>
            </w:pPr>
            <w:r>
              <w:rPr>
                <w:sz w:val="24"/>
              </w:rPr>
              <w:t>A. 15</w:t>
            </w:r>
          </w:p>
        </w:tc>
        <w:tc>
          <w:tcPr>
            <w:tcW w:w="3197" w:type="dxa"/>
          </w:tcPr>
          <w:p w:rsidR="00B20678" w:rsidRDefault="00A67783">
            <w:pPr>
              <w:pStyle w:val="TableParagraph"/>
              <w:spacing w:line="246" w:lineRule="exact"/>
              <w:ind w:left="1365"/>
              <w:rPr>
                <w:sz w:val="24"/>
              </w:rPr>
            </w:pPr>
            <w:r>
              <w:rPr>
                <w:sz w:val="24"/>
              </w:rPr>
              <w:t>B. 4</w:t>
            </w:r>
          </w:p>
        </w:tc>
        <w:tc>
          <w:tcPr>
            <w:tcW w:w="2034" w:type="dxa"/>
          </w:tcPr>
          <w:p w:rsidR="00B20678" w:rsidRDefault="00A67783">
            <w:pPr>
              <w:pStyle w:val="TableParagraph"/>
              <w:spacing w:line="246" w:lineRule="exact"/>
              <w:ind w:right="198"/>
              <w:jc w:val="right"/>
              <w:rPr>
                <w:sz w:val="24"/>
              </w:rPr>
            </w:pPr>
            <w:r>
              <w:rPr>
                <w:sz w:val="24"/>
              </w:rPr>
              <w:t>C. 9</w:t>
            </w:r>
          </w:p>
        </w:tc>
      </w:tr>
    </w:tbl>
    <w:p w:rsidR="00B20678" w:rsidRDefault="00B20678">
      <w:pPr>
        <w:pStyle w:val="BodyText"/>
        <w:spacing w:before="2"/>
        <w:rPr>
          <w:sz w:val="18"/>
        </w:rPr>
      </w:pPr>
    </w:p>
    <w:p w:rsidR="00B20678" w:rsidRDefault="00A67783">
      <w:pPr>
        <w:pStyle w:val="BodyText"/>
        <w:spacing w:before="89"/>
        <w:ind w:left="750"/>
      </w:pPr>
      <w:proofErr w:type="gramStart"/>
      <w:r>
        <w:t>Bài 3.</w:t>
      </w:r>
      <w:proofErr w:type="gramEnd"/>
      <w:r>
        <w:t xml:space="preserve"> Điền tiếp vào dãy số còn thiếu cho phù hợp: 18, 21, </w:t>
      </w:r>
      <w:proofErr w:type="gramStart"/>
      <w:r>
        <w:t>24,….,…..</w:t>
      </w:r>
      <w:proofErr w:type="gramEnd"/>
    </w:p>
    <w:p w:rsidR="00B20678" w:rsidRDefault="00B20678">
      <w:pPr>
        <w:pStyle w:val="BodyText"/>
        <w:rPr>
          <w:sz w:val="20"/>
        </w:rPr>
      </w:pPr>
    </w:p>
    <w:p w:rsidR="00B20678" w:rsidRDefault="00B20678">
      <w:pPr>
        <w:pStyle w:val="BodyText"/>
        <w:spacing w:before="8" w:after="1"/>
        <w:rPr>
          <w:sz w:val="22"/>
        </w:rPr>
      </w:pPr>
    </w:p>
    <w:tbl>
      <w:tblPr>
        <w:tblW w:w="0" w:type="auto"/>
        <w:tblInd w:w="480" w:type="dxa"/>
        <w:tblLayout w:type="fixed"/>
        <w:tblCellMar>
          <w:left w:w="0" w:type="dxa"/>
          <w:right w:w="0" w:type="dxa"/>
        </w:tblCellMar>
        <w:tblLook w:val="0000"/>
      </w:tblPr>
      <w:tblGrid>
        <w:gridCol w:w="2279"/>
        <w:gridCol w:w="3227"/>
        <w:gridCol w:w="2304"/>
      </w:tblGrid>
      <w:tr w:rsidR="00B20678">
        <w:trPr>
          <w:trHeight w:val="265"/>
        </w:trPr>
        <w:tc>
          <w:tcPr>
            <w:tcW w:w="2279" w:type="dxa"/>
          </w:tcPr>
          <w:p w:rsidR="00B20678" w:rsidRDefault="00A67783">
            <w:pPr>
              <w:pStyle w:val="TableParagraph"/>
              <w:spacing w:line="246" w:lineRule="exact"/>
              <w:ind w:left="200"/>
              <w:rPr>
                <w:sz w:val="24"/>
              </w:rPr>
            </w:pPr>
            <w:r>
              <w:rPr>
                <w:sz w:val="24"/>
              </w:rPr>
              <w:t>A. 25, 26</w:t>
            </w:r>
          </w:p>
        </w:tc>
        <w:tc>
          <w:tcPr>
            <w:tcW w:w="3227" w:type="dxa"/>
          </w:tcPr>
          <w:p w:rsidR="00B20678" w:rsidRDefault="00A67783">
            <w:pPr>
              <w:pStyle w:val="TableParagraph"/>
              <w:spacing w:line="246" w:lineRule="exact"/>
              <w:ind w:left="1165" w:right="1200"/>
              <w:jc w:val="center"/>
              <w:rPr>
                <w:sz w:val="24"/>
              </w:rPr>
            </w:pPr>
            <w:r>
              <w:rPr>
                <w:sz w:val="24"/>
              </w:rPr>
              <w:t>B. 27,28</w:t>
            </w:r>
          </w:p>
        </w:tc>
        <w:tc>
          <w:tcPr>
            <w:tcW w:w="2304" w:type="dxa"/>
          </w:tcPr>
          <w:p w:rsidR="00B20678" w:rsidRDefault="00A67783">
            <w:pPr>
              <w:pStyle w:val="TableParagraph"/>
              <w:spacing w:line="246" w:lineRule="exact"/>
              <w:ind w:left="1222"/>
              <w:rPr>
                <w:sz w:val="24"/>
              </w:rPr>
            </w:pPr>
            <w:r>
              <w:rPr>
                <w:sz w:val="24"/>
              </w:rPr>
              <w:t>C. 27, 30</w:t>
            </w:r>
          </w:p>
        </w:tc>
      </w:tr>
    </w:tbl>
    <w:p w:rsidR="00B20678" w:rsidRDefault="00B20678">
      <w:pPr>
        <w:pStyle w:val="BodyText"/>
        <w:rPr>
          <w:sz w:val="18"/>
        </w:rPr>
      </w:pPr>
    </w:p>
    <w:p w:rsidR="00B20678" w:rsidRDefault="00B20678">
      <w:pPr>
        <w:rPr>
          <w:sz w:val="18"/>
        </w:rPr>
        <w:sectPr w:rsidR="00B20678">
          <w:pgSz w:w="12240" w:h="15840"/>
          <w:pgMar w:top="1280" w:right="40" w:bottom="1560" w:left="760" w:header="709" w:footer="1335" w:gutter="0"/>
          <w:cols w:space="720"/>
        </w:sectPr>
      </w:pPr>
    </w:p>
    <w:p w:rsidR="00B20678" w:rsidRDefault="00A67783">
      <w:pPr>
        <w:pStyle w:val="BodyText"/>
        <w:spacing w:before="89"/>
        <w:ind w:left="680"/>
      </w:pPr>
      <w:proofErr w:type="gramStart"/>
      <w:r>
        <w:lastRenderedPageBreak/>
        <w:t>Bài 4.</w:t>
      </w:r>
      <w:proofErr w:type="gramEnd"/>
    </w:p>
    <w:p w:rsidR="00B20678" w:rsidRDefault="00B20678">
      <w:pPr>
        <w:pStyle w:val="BodyText"/>
        <w:spacing w:before="1"/>
        <w:rPr>
          <w:sz w:val="32"/>
        </w:rPr>
      </w:pPr>
    </w:p>
    <w:p w:rsidR="00B20678" w:rsidRDefault="00B20678">
      <w:pPr>
        <w:pStyle w:val="ListParagraph"/>
        <w:numPr>
          <w:ilvl w:val="0"/>
          <w:numId w:val="25"/>
        </w:numPr>
        <w:tabs>
          <w:tab w:val="left" w:pos="969"/>
          <w:tab w:val="left" w:pos="1914"/>
        </w:tabs>
        <w:spacing w:line="387" w:lineRule="exact"/>
        <w:jc w:val="right"/>
        <w:rPr>
          <w:sz w:val="24"/>
        </w:rPr>
      </w:pPr>
      <w:r w:rsidRPr="00B20678">
        <w:rPr>
          <w:noProof/>
        </w:rPr>
        <w:pict>
          <v:line id="Line 100" o:spid="_x0000_s1722" style="position:absolute;left:0;text-align:left;z-index:-251758592;visibility:visible;mso-position-horizontal-relative:page" from="167.45pt,15.85pt" to="174.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" strokeweight=".22322mm">
            <w10:wrap anchorx="page"/>
          </v:line>
        </w:pict>
      </w:r>
      <w:r w:rsidR="00A67783">
        <w:rPr>
          <w:sz w:val="28"/>
        </w:rPr>
        <w:t>Hình</w:t>
      </w:r>
      <w:r w:rsidR="00A67783">
        <w:rPr>
          <w:spacing w:val="-2"/>
          <w:sz w:val="28"/>
        </w:rPr>
        <w:t xml:space="preserve"> </w:t>
      </w:r>
      <w:r w:rsidR="00A67783">
        <w:rPr>
          <w:sz w:val="28"/>
        </w:rPr>
        <w:t>nào</w:t>
      </w:r>
      <w:r w:rsidR="00A67783">
        <w:rPr>
          <w:spacing w:val="-2"/>
          <w:sz w:val="28"/>
        </w:rPr>
        <w:t xml:space="preserve"> </w:t>
      </w:r>
      <w:r w:rsidR="00A67783">
        <w:rPr>
          <w:sz w:val="28"/>
        </w:rPr>
        <w:t>có</w:t>
      </w:r>
      <w:r w:rsidR="00A67783">
        <w:rPr>
          <w:sz w:val="28"/>
        </w:rPr>
        <w:tab/>
      </w:r>
      <w:r w:rsidR="00A67783">
        <w:rPr>
          <w:w w:val="95"/>
          <w:position w:val="15"/>
          <w:sz w:val="24"/>
        </w:rPr>
        <w:t>1</w:t>
      </w:r>
    </w:p>
    <w:p w:rsidR="00B20678" w:rsidRDefault="00A67783">
      <w:pPr>
        <w:spacing w:line="228" w:lineRule="exact"/>
        <w:jc w:val="right"/>
        <w:rPr>
          <w:sz w:val="24"/>
        </w:rPr>
      </w:pPr>
      <w:r>
        <w:rPr>
          <w:w w:val="97"/>
          <w:sz w:val="24"/>
        </w:rPr>
        <w:t>5</w:t>
      </w:r>
    </w:p>
    <w:p w:rsidR="00B20678" w:rsidRDefault="00A67783">
      <w:pPr>
        <w:pStyle w:val="BodyText"/>
        <w:rPr>
          <w:sz w:val="30"/>
        </w:rPr>
      </w:pPr>
      <w:r>
        <w:br w:type="column"/>
      </w:r>
    </w:p>
    <w:p w:rsidR="00B20678" w:rsidRDefault="00B20678">
      <w:pPr>
        <w:pStyle w:val="BodyText"/>
        <w:rPr>
          <w:sz w:val="30"/>
        </w:rPr>
      </w:pPr>
    </w:p>
    <w:p w:rsidR="00B20678" w:rsidRDefault="00A67783">
      <w:pPr>
        <w:pStyle w:val="BodyText"/>
        <w:spacing w:before="203"/>
        <w:ind w:left="298"/>
      </w:pPr>
      <w:proofErr w:type="gramStart"/>
      <w:r>
        <w:t>số</w:t>
      </w:r>
      <w:proofErr w:type="gramEnd"/>
      <w:r>
        <w:t xml:space="preserve"> ô được tô màu.</w:t>
      </w:r>
    </w:p>
    <w:p w:rsidR="00B20678" w:rsidRDefault="00B20678">
      <w:pPr>
        <w:sectPr w:rsidR="00B20678">
          <w:type w:val="continuous"/>
          <w:pgSz w:w="12240" w:h="15840"/>
          <w:pgMar w:top="1280" w:right="40" w:bottom="1560" w:left="760" w:header="720" w:footer="720" w:gutter="0"/>
          <w:cols w:num="2" w:space="40" w:equalWidth="0">
            <w:col w:w="2715" w:space="40"/>
            <w:col w:w="8685"/>
          </w:cols>
        </w:sectPr>
      </w:pPr>
    </w:p>
    <w:p w:rsidR="00B20678" w:rsidRDefault="00B20678">
      <w:pPr>
        <w:pStyle w:val="BodyText"/>
        <w:rPr>
          <w:sz w:val="20"/>
        </w:rPr>
      </w:pPr>
    </w:p>
    <w:p w:rsidR="00B20678" w:rsidRDefault="00B20678">
      <w:pPr>
        <w:pStyle w:val="BodyText"/>
        <w:spacing w:before="9"/>
        <w:rPr>
          <w:sz w:val="24"/>
        </w:rPr>
      </w:pPr>
    </w:p>
    <w:p w:rsidR="00B20678" w:rsidRDefault="00B20678">
      <w:pPr>
        <w:tabs>
          <w:tab w:val="left" w:pos="3184"/>
          <w:tab w:val="left" w:pos="5004"/>
          <w:tab w:val="left" w:pos="7078"/>
        </w:tabs>
        <w:ind w:left="1924"/>
        <w:rPr>
          <w:sz w:val="20"/>
        </w:rPr>
      </w:pPr>
      <w:r w:rsidRPr="00B20678">
        <w:rPr>
          <w:noProof/>
          <w:position w:val="51"/>
          <w:sz w:val="20"/>
        </w:rPr>
      </w:r>
      <w:r w:rsidRPr="00B20678">
        <w:rPr>
          <w:noProof/>
          <w:position w:val="51"/>
          <w:sz w:val="20"/>
        </w:rPr>
        <w:pict>
          <v:group id="Group 101" o:spid="_x0000_s1718" style="width:42.75pt;height:48.7pt;mso-position-horizontal-relative:char;mso-position-vertical-relative:line" coordsize="855,974">
            <v:shape id="Picture 102" o:spid="_x0000_s1721" type="#_x0000_t75" style="position:absolute;width:85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">
              <v:imagedata r:id="rId41" o:title=""/>
            </v:shape>
            <v:shape id="Picture 103" o:spid="_x0000_s1720" type="#_x0000_t75" style="position:absolute;left:415;top:2;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">
              <v:imagedata r:id="rId42" o:title=""/>
            </v:shape>
            <v:shape id="Picture 104" o:spid="_x0000_s1719" type="#_x0000_t75" style="position:absolute;top:578;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">
              <v:imagedata r:id="rId43" o:title=""/>
            </v:shape>
            <w10:wrap type="none"/>
            <w10:anchorlock/>
          </v:group>
        </w:pict>
      </w:r>
      <w:r w:rsidR="00A67783">
        <w:rPr>
          <w:position w:val="51"/>
          <w:sz w:val="20"/>
        </w:rPr>
        <w:tab/>
      </w:r>
      <w:r>
        <w:rPr>
          <w:noProof/>
          <w:sz w:val="20"/>
        </w:rPr>
      </w:r>
      <w:r w:rsidRPr="00B20678">
        <w:rPr>
          <w:noProof/>
          <w:sz w:val="20"/>
        </w:rPr>
        <w:pict>
          <v:group id="Group 105" o:spid="_x0000_s1070" style="width:63.75pt;height:74.4pt;mso-position-horizontal-relative:char;mso-position-vertical-relative:line" coordsize="1275,1488">
            <v:shape id="Picture 106" o:spid="_x0000_s1071" type="#_x0000_t75" style="position:absolute;width:127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">
              <v:imagedata r:id="rId44" o:title=""/>
            </v:shape>
            <v:shape id="Picture 107" o:spid="_x0000_s1072" type="#_x0000_t75" style="position:absolute;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">
              <v:imagedata r:id="rId42" o:title=""/>
            </v:shape>
            <v:shape id="Picture 108" o:spid="_x0000_s1073" type="#_x0000_t75" style="position:absolute;left:84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">
              <v:imagedata r:id="rId45" o:title=""/>
            </v:shape>
            <v:shape id="Picture 109" o:spid="_x0000_s1074" type="#_x0000_t75" style="position:absolute;left:420;top:586;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">
              <v:imagedata r:id="rId46" o:title=""/>
            </v:shape>
            <v:shape id="Picture 110" o:spid="_x0000_s1075" type="#_x0000_t75" style="position:absolute;left:840;top:585;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">
              <v:imagedata r:id="rId47" o:title=""/>
            </v:shape>
            <v:shape id="Picture 111" o:spid="_x0000_s1076" type="#_x0000_t75" style="position:absolute;left:324;top:1045;width:670;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">
              <v:imagedata r:id="rId48" o:title=""/>
            </v:shape>
            <v:shape id="Text Box 112" o:spid="_x0000_s1077" type="#_x0000_t202" style="position:absolute;left:469;top:1052;width:233;height:3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" filled="f" stroked="f">
              <v:textbox inset="0,0,0,0">
                <w:txbxContent>
                  <w:p w:rsidR="00B20678" w:rsidRDefault="00A67783">
                    <w:pPr>
                      <w:spacing w:line="353" w:lineRule="exact"/>
                      <w:rPr>
                        <w:sz w:val="32"/>
                      </w:rPr>
                    </w:pPr>
                    <w:r>
                      <w:rPr>
                        <w:w w:val="99"/>
                        <w:sz w:val="32"/>
                      </w:rPr>
                      <w:t>B</w:t>
                    </w:r>
                  </w:p>
                </w:txbxContent>
              </v:textbox>
            </v:shape>
            <w10:wrap type="none"/>
            <w10:anchorlock/>
          </v:group>
        </w:pict>
      </w:r>
      <w:r w:rsidR="00A67783">
        <w:rPr>
          <w:sz w:val="20"/>
        </w:rPr>
        <w:tab/>
      </w:r>
      <w:r w:rsidRPr="00B20678">
        <w:rPr>
          <w:noProof/>
          <w:position w:val="71"/>
          <w:sz w:val="20"/>
        </w:rPr>
      </w:r>
      <w:r w:rsidRPr="00B20678">
        <w:rPr>
          <w:noProof/>
          <w:position w:val="71"/>
          <w:sz w:val="20"/>
        </w:rPr>
        <w:pict>
          <v:group id="Group 113" o:spid="_x0000_s1711" style="width:79.75pt;height:38.85pt;mso-position-horizontal-relative:char;mso-position-vertical-relative:line" coordsize="1595,777">
            <v:shape id="Picture 114" o:spid="_x0000_s1717" type="#_x0000_t75" style="position:absolute;width:127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">
              <v:imagedata r:id="rId44" o:title=""/>
            </v:shape>
            <v:shape id="Picture 115" o:spid="_x0000_s1716" type="#_x0000_t75" style="position:absolute;left:7;width:33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">
              <v:imagedata r:id="rId49" o:title=""/>
            </v:shape>
            <v:shape id="Picture 116" o:spid="_x0000_s1715" type="#_x0000_t75" style="position:absolute;left:325;width:33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">
              <v:imagedata r:id="rId50" o:title=""/>
            </v:shape>
            <v:shape id="Picture 117" o:spid="_x0000_s1714" type="#_x0000_t75" style="position:absolute;left:640;width:33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">
              <v:imagedata r:id="rId50" o:title=""/>
            </v:shape>
            <v:shape id="Picture 118" o:spid="_x0000_s1713" type="#_x0000_t75" style="position:absolute;left:950;width:33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">
              <v:imagedata r:id="rId51" o:title=""/>
            </v:shape>
            <v:shape id="Picture 119" o:spid="_x0000_s1712" type="#_x0000_t75" style="position:absolute;left:1260;width:33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">
              <v:imagedata r:id="rId52" o:title=""/>
            </v:shape>
            <w10:wrap type="none"/>
            <w10:anchorlock/>
          </v:group>
        </w:pict>
      </w:r>
      <w:r w:rsidR="00A67783">
        <w:rPr>
          <w:position w:val="71"/>
          <w:sz w:val="20"/>
        </w:rPr>
        <w:tab/>
      </w:r>
      <w:r w:rsidRPr="00B20678">
        <w:rPr>
          <w:noProof/>
          <w:position w:val="110"/>
          <w:sz w:val="20"/>
        </w:rPr>
      </w:r>
      <w:r w:rsidRPr="00B20678">
        <w:rPr>
          <w:noProof/>
          <w:position w:val="110"/>
          <w:sz w:val="20"/>
        </w:rPr>
        <w:pict>
          <v:group id="Group 120" o:spid="_x0000_s1707" style="width:63.75pt;height:19.8pt;mso-position-horizontal-relative:char;mso-position-vertical-relative:line" coordsize="1275,396">
            <v:shape id="Picture 121" o:spid="_x0000_s1710" type="#_x0000_t75" style="position:absolute;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">
              <v:imagedata r:id="rId53" o:title=""/>
            </v:shape>
            <v:shape id="Picture 122" o:spid="_x0000_s1709" type="#_x0000_t75" style="position:absolute;left:42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">
              <v:imagedata r:id="rId54" o:title=""/>
            </v:shape>
            <v:shape id="Picture 123" o:spid="_x0000_s1708" type="#_x0000_t75" style="position:absolute;left:84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">
              <v:imagedata r:id="rId55" o:title=""/>
            </v:shape>
            <w10:wrap type="none"/>
            <w10:anchorlock/>
          </v:group>
        </w:pict>
      </w:r>
    </w:p>
    <w:p w:rsidR="00B20678" w:rsidRDefault="00B20678">
      <w:pPr>
        <w:pStyle w:val="BodyText"/>
        <w:rPr>
          <w:sz w:val="20"/>
        </w:rPr>
      </w:pPr>
    </w:p>
    <w:p w:rsidR="00B20678" w:rsidRDefault="00B20678">
      <w:pPr>
        <w:pStyle w:val="BodyText"/>
        <w:rPr>
          <w:sz w:val="21"/>
        </w:rPr>
      </w:pPr>
    </w:p>
    <w:p w:rsidR="00B20678" w:rsidRDefault="00B20678">
      <w:pPr>
        <w:pStyle w:val="ListParagraph"/>
        <w:numPr>
          <w:ilvl w:val="0"/>
          <w:numId w:val="25"/>
        </w:numPr>
        <w:tabs>
          <w:tab w:val="left" w:pos="986"/>
        </w:tabs>
        <w:spacing w:before="89"/>
        <w:ind w:left="985" w:hanging="305"/>
        <w:rPr>
          <w:sz w:val="28"/>
        </w:rPr>
      </w:pPr>
      <w:r w:rsidRPr="00B20678">
        <w:rPr>
          <w:noProof/>
        </w:rPr>
        <w:pict>
          <v:group id="Group 124" o:spid="_x0000_s1078" style="position:absolute;left:0;text-align:left;margin-left:411.45pt;margin-top:-69.9pt;width:44.5pt;height:45.4pt;z-index:251623424;mso-position-horizontal-relative:page" coordorigin="8230,-1398" coordsize="890,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">
            <v:shape id="Picture 125" o:spid="_x0000_s1079" type="#_x0000_t75" style="position:absolute;left:8684;top:-1399;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">
              <v:imagedata r:id="rId56" o:title=""/>
            </v:shape>
            <v:shape id="Picture 126" o:spid="_x0000_s1080" type="#_x0000_t75" style="position:absolute;left:8266;top:-1399;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">
              <v:imagedata r:id="rId42" o:title=""/>
            </v:shape>
            <v:shape id="Picture 127" o:spid="_x0000_s1081" type="#_x0000_t75" style="position:absolute;left:8229;top:-933;width:670;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">
              <v:imagedata r:id="rId48" o:title=""/>
            </v:shape>
            <v:shape id="Text Box 128" o:spid="_x0000_s1082" type="#_x0000_t202" style="position:absolute;left:8229;top:-1399;width:890;height:9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" filled="f" stroked="f">
              <v:textbox inset="0,0,0,0">
                <w:txbxContent>
                  <w:p w:rsidR="00B20678" w:rsidRDefault="00B20678">
                    <w:pPr>
                      <w:spacing w:before="10"/>
                      <w:rPr>
                        <w:sz w:val="39"/>
                      </w:rPr>
                    </w:pPr>
                  </w:p>
                  <w:p w:rsidR="00B20678" w:rsidRDefault="00A67783">
                    <w:pPr>
                      <w:ind w:left="145"/>
                      <w:rPr>
                        <w:sz w:val="32"/>
                      </w:rPr>
                    </w:pPr>
                    <w:r>
                      <w:rPr>
                        <w:w w:val="99"/>
                        <w:sz w:val="32"/>
                      </w:rPr>
                      <w:t>D</w:t>
                    </w:r>
                  </w:p>
                </w:txbxContent>
              </v:textbox>
            </v:shape>
            <w10:wrap anchorx="page"/>
          </v:group>
        </w:pict>
      </w:r>
      <w:r w:rsidRPr="00B20678">
        <w:rPr>
          <w:noProof/>
        </w:rPr>
        <w:pict>
          <v:group id="Group 129" o:spid="_x0000_s1083" style="position:absolute;left:0;text-align:left;margin-left:143.85pt;margin-top:-46.6pt;width:33.5pt;height:22.1pt;z-index:251629568;mso-position-horizontal-relative:page" coordorigin="2878,-933" coordsize="670,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">
            <v:shape id="Picture 130" o:spid="_x0000_s1084" type="#_x0000_t75" style="position:absolute;left:2877;top:-933;width:670;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">
              <v:imagedata r:id="rId48" o:title=""/>
            </v:shape>
            <v:shape id="Text Box 131" o:spid="_x0000_s1085" type="#_x0000_t202" style="position:absolute;left:2877;top:-933;width:670;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" filled="f" stroked="f">
              <v:textbox inset="0,0,0,0">
                <w:txbxContent>
                  <w:p w:rsidR="00B20678" w:rsidRDefault="00A67783">
                    <w:pPr>
                      <w:spacing w:line="361" w:lineRule="exact"/>
                      <w:ind w:left="144"/>
                      <w:rPr>
                        <w:sz w:val="32"/>
                      </w:rPr>
                    </w:pPr>
                    <w:r>
                      <w:rPr>
                        <w:w w:val="99"/>
                        <w:sz w:val="32"/>
                      </w:rPr>
                      <w:t>A</w:t>
                    </w:r>
                  </w:p>
                </w:txbxContent>
              </v:textbox>
            </v:shape>
            <w10:wrap anchorx="page"/>
          </v:group>
        </w:pict>
      </w:r>
      <w:r w:rsidRPr="00B20678">
        <w:rPr>
          <w:noProof/>
        </w:rPr>
        <w:pict>
          <v:group id="Group 132" o:spid="_x0000_s1086" style="position:absolute;left:0;text-align:left;margin-left:310.9pt;margin-top:-46.6pt;width:33.5pt;height:22.1pt;z-index:251628544;mso-position-horizontal-relative:page" coordorigin="6218,-933" coordsize="670,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">
            <v:shape id="Picture 133" o:spid="_x0000_s1087" type="#_x0000_t75" style="position:absolute;left:6218;top:-933;width:670;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">
              <v:imagedata r:id="rId48" o:title=""/>
            </v:shape>
            <v:shape id="Text Box 134" o:spid="_x0000_s1088" type="#_x0000_t202" style="position:absolute;left:6218;top:-933;width:670;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" filled="f" stroked="f">
              <v:textbox inset="0,0,0,0">
                <w:txbxContent>
                  <w:p w:rsidR="00B20678" w:rsidRDefault="00A67783">
                    <w:pPr>
                      <w:spacing w:line="361" w:lineRule="exact"/>
                      <w:ind w:left="145"/>
                      <w:rPr>
                        <w:sz w:val="32"/>
                      </w:rPr>
                    </w:pPr>
                    <w:r>
                      <w:rPr>
                        <w:w w:val="99"/>
                        <w:sz w:val="32"/>
                      </w:rPr>
                      <w:t>C</w:t>
                    </w:r>
                  </w:p>
                </w:txbxContent>
              </v:textbox>
            </v:shape>
            <w10:wrap anchorx="page"/>
          </v:group>
        </w:pict>
      </w:r>
      <w:r w:rsidR="00A67783">
        <w:rPr>
          <w:sz w:val="28"/>
        </w:rPr>
        <w:t xml:space="preserve">Có 15 cái kẹo xếp đều vào 3 cái dĩa. Hỏi mỗi cái dĩa có bao nhiêu cái </w:t>
      </w:r>
      <w:proofErr w:type="gramStart"/>
      <w:r w:rsidR="00A67783">
        <w:rPr>
          <w:sz w:val="28"/>
        </w:rPr>
        <w:t>kẹo</w:t>
      </w:r>
      <w:r w:rsidR="00A67783">
        <w:rPr>
          <w:spacing w:val="-14"/>
          <w:sz w:val="28"/>
        </w:rPr>
        <w:t xml:space="preserve"> </w:t>
      </w:r>
      <w:r w:rsidR="00A67783">
        <w:rPr>
          <w:sz w:val="28"/>
        </w:rPr>
        <w:t>?</w:t>
      </w:r>
      <w:proofErr w:type="gramEnd"/>
    </w:p>
    <w:p w:rsidR="00B20678" w:rsidRDefault="00B20678">
      <w:pPr>
        <w:pStyle w:val="BodyText"/>
        <w:rPr>
          <w:sz w:val="20"/>
        </w:rPr>
      </w:pPr>
    </w:p>
    <w:p w:rsidR="00B20678" w:rsidRDefault="00B20678">
      <w:pPr>
        <w:pStyle w:val="BodyText"/>
        <w:spacing w:before="10"/>
        <w:rPr>
          <w:sz w:val="12"/>
        </w:rPr>
      </w:pPr>
    </w:p>
    <w:tbl>
      <w:tblPr>
        <w:tblW w:w="0" w:type="auto"/>
        <w:tblInd w:w="480" w:type="dxa"/>
        <w:tblLayout w:type="fixed"/>
        <w:tblCellMar>
          <w:left w:w="0" w:type="dxa"/>
          <w:right w:w="0" w:type="dxa"/>
        </w:tblCellMar>
        <w:tblLook w:val="0000"/>
      </w:tblPr>
      <w:tblGrid>
        <w:gridCol w:w="2509"/>
        <w:gridCol w:w="3255"/>
        <w:gridCol w:w="2500"/>
      </w:tblGrid>
      <w:tr w:rsidR="00B20678">
        <w:trPr>
          <w:trHeight w:val="310"/>
        </w:trPr>
        <w:tc>
          <w:tcPr>
            <w:tcW w:w="2509" w:type="dxa"/>
          </w:tcPr>
          <w:p w:rsidR="00B20678" w:rsidRDefault="00A67783">
            <w:pPr>
              <w:pStyle w:val="TableParagraph"/>
              <w:spacing w:line="291" w:lineRule="exact"/>
              <w:ind w:left="200"/>
              <w:rPr>
                <w:sz w:val="28"/>
              </w:rPr>
            </w:pPr>
            <w:r>
              <w:rPr>
                <w:sz w:val="28"/>
              </w:rPr>
              <w:t>A. 6 cái kẹo</w:t>
            </w:r>
          </w:p>
        </w:tc>
        <w:tc>
          <w:tcPr>
            <w:tcW w:w="3255" w:type="dxa"/>
          </w:tcPr>
          <w:p w:rsidR="00B20678" w:rsidRDefault="00A67783">
            <w:pPr>
              <w:pStyle w:val="TableParagraph"/>
              <w:spacing w:line="291" w:lineRule="exact"/>
              <w:ind w:left="955"/>
              <w:rPr>
                <w:sz w:val="28"/>
              </w:rPr>
            </w:pPr>
            <w:r>
              <w:rPr>
                <w:sz w:val="28"/>
              </w:rPr>
              <w:t>B. 5 cái kẹo</w:t>
            </w:r>
          </w:p>
        </w:tc>
        <w:tc>
          <w:tcPr>
            <w:tcW w:w="2500" w:type="dxa"/>
          </w:tcPr>
          <w:p w:rsidR="00B20678" w:rsidRDefault="00A67783">
            <w:pPr>
              <w:pStyle w:val="TableParagraph"/>
              <w:spacing w:line="291" w:lineRule="exact"/>
              <w:ind w:left="964"/>
              <w:rPr>
                <w:sz w:val="28"/>
              </w:rPr>
            </w:pPr>
            <w:r>
              <w:rPr>
                <w:sz w:val="28"/>
              </w:rPr>
              <w:t>C. 4 cái kẹo</w:t>
            </w:r>
          </w:p>
        </w:tc>
      </w:tr>
    </w:tbl>
    <w:p w:rsidR="00B20678" w:rsidRDefault="00A67783">
      <w:pPr>
        <w:pStyle w:val="BodyText"/>
        <w:spacing w:before="161"/>
        <w:ind w:left="680"/>
      </w:pPr>
      <w:r>
        <w:t xml:space="preserve">Bài </w:t>
      </w:r>
      <w:proofErr w:type="gramStart"/>
      <w:r>
        <w:t>5 :</w:t>
      </w:r>
      <w:proofErr w:type="gramEnd"/>
      <w:r>
        <w:t xml:space="preserve"> Điền số thích hợp vào chỗ chấm.</w:t>
      </w:r>
    </w:p>
    <w:p w:rsidR="00B20678" w:rsidRDefault="00B20678">
      <w:pPr>
        <w:pStyle w:val="BodyText"/>
        <w:rPr>
          <w:sz w:val="20"/>
        </w:rPr>
      </w:pPr>
    </w:p>
    <w:p w:rsidR="00B20678" w:rsidRDefault="00B20678">
      <w:pPr>
        <w:pStyle w:val="BodyText"/>
        <w:spacing w:before="9" w:after="1"/>
        <w:rPr>
          <w:sz w:val="12"/>
        </w:rPr>
      </w:pPr>
    </w:p>
    <w:tbl>
      <w:tblPr>
        <w:tblW w:w="0" w:type="auto"/>
        <w:tblInd w:w="1260" w:type="dxa"/>
        <w:tblLayout w:type="fixed"/>
        <w:tblCellMar>
          <w:left w:w="0" w:type="dxa"/>
          <w:right w:w="0" w:type="dxa"/>
        </w:tblCellMar>
        <w:tblLook w:val="0000"/>
      </w:tblPr>
      <w:tblGrid>
        <w:gridCol w:w="2611"/>
        <w:gridCol w:w="3175"/>
        <w:gridCol w:w="2674"/>
      </w:tblGrid>
      <w:tr w:rsidR="00B20678">
        <w:trPr>
          <w:trHeight w:val="310"/>
        </w:trPr>
        <w:tc>
          <w:tcPr>
            <w:tcW w:w="2611" w:type="dxa"/>
          </w:tcPr>
          <w:p w:rsidR="00B20678" w:rsidRDefault="00A67783">
            <w:pPr>
              <w:pStyle w:val="TableParagraph"/>
              <w:spacing w:line="291" w:lineRule="exact"/>
              <w:ind w:left="200"/>
              <w:rPr>
                <w:sz w:val="28"/>
              </w:rPr>
            </w:pPr>
            <w:r>
              <w:rPr>
                <w:sz w:val="28"/>
              </w:rPr>
              <w:t>3 x 6 =</w:t>
            </w:r>
            <w:r>
              <w:rPr>
                <w:spacing w:val="67"/>
                <w:sz w:val="28"/>
              </w:rPr>
              <w:t xml:space="preserve"> </w:t>
            </w:r>
            <w:r>
              <w:rPr>
                <w:sz w:val="28"/>
              </w:rPr>
              <w:t>…....</w:t>
            </w:r>
          </w:p>
        </w:tc>
        <w:tc>
          <w:tcPr>
            <w:tcW w:w="3175" w:type="dxa"/>
          </w:tcPr>
          <w:p w:rsidR="00B20678" w:rsidRDefault="00A67783">
            <w:pPr>
              <w:pStyle w:val="TableParagraph"/>
              <w:spacing w:line="291" w:lineRule="exact"/>
              <w:ind w:left="923"/>
              <w:rPr>
                <w:sz w:val="28"/>
              </w:rPr>
            </w:pPr>
            <w:r>
              <w:rPr>
                <w:sz w:val="28"/>
              </w:rPr>
              <w:t xml:space="preserve">4 x 5 </w:t>
            </w:r>
            <w:proofErr w:type="gramStart"/>
            <w:r>
              <w:rPr>
                <w:sz w:val="28"/>
              </w:rPr>
              <w:t>= .......</w:t>
            </w:r>
            <w:proofErr w:type="gramEnd"/>
          </w:p>
        </w:tc>
        <w:tc>
          <w:tcPr>
            <w:tcW w:w="2674" w:type="dxa"/>
          </w:tcPr>
          <w:p w:rsidR="00B20678" w:rsidRDefault="00A67783">
            <w:pPr>
              <w:pStyle w:val="TableParagraph"/>
              <w:spacing w:line="291" w:lineRule="exact"/>
              <w:ind w:left="905"/>
              <w:rPr>
                <w:sz w:val="28"/>
              </w:rPr>
            </w:pPr>
            <w:proofErr w:type="gramStart"/>
            <w:r>
              <w:rPr>
                <w:sz w:val="28"/>
              </w:rPr>
              <w:t>24 :</w:t>
            </w:r>
            <w:proofErr w:type="gramEnd"/>
            <w:r>
              <w:rPr>
                <w:sz w:val="28"/>
              </w:rPr>
              <w:t xml:space="preserve"> 4 =</w:t>
            </w:r>
            <w:r>
              <w:rPr>
                <w:spacing w:val="68"/>
                <w:sz w:val="28"/>
              </w:rPr>
              <w:t xml:space="preserve"> </w:t>
            </w:r>
            <w:r>
              <w:rPr>
                <w:sz w:val="28"/>
              </w:rPr>
              <w:t>…....</w:t>
            </w:r>
          </w:p>
        </w:tc>
      </w:tr>
    </w:tbl>
    <w:p w:rsidR="00B20678" w:rsidRDefault="00B20678">
      <w:pPr>
        <w:spacing w:line="291" w:lineRule="exact"/>
        <w:rPr>
          <w:sz w:val="28"/>
        </w:rPr>
        <w:sectPr w:rsidR="00B20678">
          <w:type w:val="continuous"/>
          <w:pgSz w:w="12240" w:h="15840"/>
          <w:pgMar w:top="1280" w:right="40" w:bottom="1560" w:left="760" w:header="720" w:footer="720" w:gutter="0"/>
          <w:cols w:space="720"/>
        </w:sectPr>
      </w:pPr>
    </w:p>
    <w:p w:rsidR="00B20678" w:rsidRDefault="00B20678">
      <w:pPr>
        <w:pStyle w:val="BodyText"/>
        <w:spacing w:before="7" w:after="1"/>
        <w:rPr>
          <w:sz w:val="12"/>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3265"/>
        <w:gridCol w:w="3265"/>
        <w:gridCol w:w="3265"/>
      </w:tblGrid>
      <w:tr w:rsidR="00B20678">
        <w:trPr>
          <w:trHeight w:val="602"/>
        </w:trPr>
        <w:tc>
          <w:tcPr>
            <w:tcW w:w="3265" w:type="dxa"/>
          </w:tcPr>
          <w:p w:rsidR="00B20678" w:rsidRDefault="00A67783">
            <w:pPr>
              <w:pStyle w:val="TableParagraph"/>
              <w:spacing w:before="110"/>
              <w:ind w:left="921"/>
              <w:rPr>
                <w:sz w:val="28"/>
              </w:rPr>
            </w:pPr>
            <w:r>
              <w:rPr>
                <w:sz w:val="28"/>
              </w:rPr>
              <w:t>5 x 7 = …....</w:t>
            </w:r>
          </w:p>
        </w:tc>
        <w:tc>
          <w:tcPr>
            <w:tcW w:w="3265" w:type="dxa"/>
          </w:tcPr>
          <w:p w:rsidR="00B20678" w:rsidRDefault="00A67783">
            <w:pPr>
              <w:pStyle w:val="TableParagraph"/>
              <w:spacing w:before="110"/>
              <w:ind w:left="956"/>
              <w:rPr>
                <w:sz w:val="28"/>
              </w:rPr>
            </w:pPr>
            <w:r>
              <w:rPr>
                <w:sz w:val="28"/>
              </w:rPr>
              <w:t xml:space="preserve">2 x 5 </w:t>
            </w:r>
            <w:proofErr w:type="gramStart"/>
            <w:r>
              <w:rPr>
                <w:sz w:val="28"/>
              </w:rPr>
              <w:t>= .......</w:t>
            </w:r>
            <w:proofErr w:type="gramEnd"/>
          </w:p>
        </w:tc>
        <w:tc>
          <w:tcPr>
            <w:tcW w:w="3265" w:type="dxa"/>
          </w:tcPr>
          <w:p w:rsidR="00B20678" w:rsidRDefault="00A67783">
            <w:pPr>
              <w:pStyle w:val="TableParagraph"/>
              <w:spacing w:before="110"/>
              <w:ind w:left="863" w:right="856"/>
              <w:jc w:val="center"/>
              <w:rPr>
                <w:sz w:val="28"/>
              </w:rPr>
            </w:pPr>
            <w:proofErr w:type="gramStart"/>
            <w:r>
              <w:rPr>
                <w:sz w:val="28"/>
              </w:rPr>
              <w:t>35 :</w:t>
            </w:r>
            <w:proofErr w:type="gramEnd"/>
            <w:r>
              <w:rPr>
                <w:sz w:val="28"/>
              </w:rPr>
              <w:t xml:space="preserve"> 5 = …....</w:t>
            </w:r>
          </w:p>
        </w:tc>
      </w:tr>
      <w:tr w:rsidR="00B20678">
        <w:trPr>
          <w:trHeight w:val="602"/>
        </w:trPr>
        <w:tc>
          <w:tcPr>
            <w:tcW w:w="3265" w:type="dxa"/>
          </w:tcPr>
          <w:p w:rsidR="00B20678" w:rsidRDefault="00A67783">
            <w:pPr>
              <w:pStyle w:val="TableParagraph"/>
              <w:spacing w:before="110"/>
              <w:ind w:left="957"/>
              <w:rPr>
                <w:sz w:val="28"/>
              </w:rPr>
            </w:pPr>
            <w:r>
              <w:rPr>
                <w:sz w:val="28"/>
              </w:rPr>
              <w:t xml:space="preserve">4 x 9 </w:t>
            </w:r>
            <w:proofErr w:type="gramStart"/>
            <w:r>
              <w:rPr>
                <w:sz w:val="28"/>
              </w:rPr>
              <w:t>= .......</w:t>
            </w:r>
            <w:proofErr w:type="gramEnd"/>
          </w:p>
        </w:tc>
        <w:tc>
          <w:tcPr>
            <w:tcW w:w="3265" w:type="dxa"/>
          </w:tcPr>
          <w:p w:rsidR="00B20678" w:rsidRDefault="00A67783">
            <w:pPr>
              <w:pStyle w:val="TableParagraph"/>
              <w:spacing w:before="110"/>
              <w:ind w:left="882"/>
              <w:rPr>
                <w:sz w:val="28"/>
              </w:rPr>
            </w:pPr>
            <w:proofErr w:type="gramStart"/>
            <w:r>
              <w:rPr>
                <w:sz w:val="28"/>
              </w:rPr>
              <w:t>36 :</w:t>
            </w:r>
            <w:proofErr w:type="gramEnd"/>
            <w:r>
              <w:rPr>
                <w:sz w:val="28"/>
              </w:rPr>
              <w:t xml:space="preserve"> 4 = ........</w:t>
            </w:r>
          </w:p>
        </w:tc>
        <w:tc>
          <w:tcPr>
            <w:tcW w:w="3265" w:type="dxa"/>
          </w:tcPr>
          <w:p w:rsidR="00B20678" w:rsidRDefault="00A67783">
            <w:pPr>
              <w:pStyle w:val="TableParagraph"/>
              <w:spacing w:before="110"/>
              <w:ind w:left="863" w:right="856"/>
              <w:jc w:val="center"/>
              <w:rPr>
                <w:sz w:val="28"/>
              </w:rPr>
            </w:pPr>
            <w:proofErr w:type="gramStart"/>
            <w:r>
              <w:rPr>
                <w:sz w:val="28"/>
              </w:rPr>
              <w:t>18 :</w:t>
            </w:r>
            <w:proofErr w:type="gramEnd"/>
            <w:r>
              <w:rPr>
                <w:sz w:val="28"/>
              </w:rPr>
              <w:t xml:space="preserve"> 3 = .......</w:t>
            </w:r>
          </w:p>
        </w:tc>
      </w:tr>
      <w:tr w:rsidR="00B20678">
        <w:trPr>
          <w:trHeight w:val="601"/>
        </w:trPr>
        <w:tc>
          <w:tcPr>
            <w:tcW w:w="3265" w:type="dxa"/>
          </w:tcPr>
          <w:p w:rsidR="00B20678" w:rsidRDefault="00A67783">
            <w:pPr>
              <w:pStyle w:val="TableParagraph"/>
              <w:spacing w:before="110"/>
              <w:ind w:left="957"/>
              <w:rPr>
                <w:sz w:val="28"/>
              </w:rPr>
            </w:pPr>
            <w:r>
              <w:rPr>
                <w:sz w:val="28"/>
              </w:rPr>
              <w:t xml:space="preserve">2 x 9 </w:t>
            </w:r>
            <w:proofErr w:type="gramStart"/>
            <w:r>
              <w:rPr>
                <w:sz w:val="28"/>
              </w:rPr>
              <w:t>= .......</w:t>
            </w:r>
            <w:proofErr w:type="gramEnd"/>
          </w:p>
        </w:tc>
        <w:tc>
          <w:tcPr>
            <w:tcW w:w="3265" w:type="dxa"/>
          </w:tcPr>
          <w:p w:rsidR="00B20678" w:rsidRDefault="00A67783">
            <w:pPr>
              <w:pStyle w:val="TableParagraph"/>
              <w:spacing w:before="110"/>
              <w:ind w:left="882"/>
              <w:rPr>
                <w:sz w:val="28"/>
              </w:rPr>
            </w:pPr>
            <w:proofErr w:type="gramStart"/>
            <w:r>
              <w:rPr>
                <w:sz w:val="28"/>
              </w:rPr>
              <w:t>16 :</w:t>
            </w:r>
            <w:proofErr w:type="gramEnd"/>
            <w:r>
              <w:rPr>
                <w:sz w:val="28"/>
              </w:rPr>
              <w:t xml:space="preserve"> 4 = ........</w:t>
            </w:r>
          </w:p>
        </w:tc>
        <w:tc>
          <w:tcPr>
            <w:tcW w:w="3265" w:type="dxa"/>
          </w:tcPr>
          <w:p w:rsidR="00B20678" w:rsidRDefault="00A67783">
            <w:pPr>
              <w:pStyle w:val="TableParagraph"/>
              <w:spacing w:before="110"/>
              <w:ind w:left="861" w:right="856"/>
              <w:jc w:val="center"/>
              <w:rPr>
                <w:sz w:val="28"/>
              </w:rPr>
            </w:pPr>
            <w:proofErr w:type="gramStart"/>
            <w:r>
              <w:rPr>
                <w:sz w:val="28"/>
              </w:rPr>
              <w:t>9 :</w:t>
            </w:r>
            <w:proofErr w:type="gramEnd"/>
            <w:r>
              <w:rPr>
                <w:sz w:val="28"/>
              </w:rPr>
              <w:t xml:space="preserve"> 3 = .......</w:t>
            </w:r>
          </w:p>
        </w:tc>
      </w:tr>
    </w:tbl>
    <w:p w:rsidR="00B20678" w:rsidRDefault="00B20678">
      <w:pPr>
        <w:pStyle w:val="BodyText"/>
        <w:rPr>
          <w:sz w:val="20"/>
        </w:rPr>
      </w:pPr>
    </w:p>
    <w:p w:rsidR="00B20678" w:rsidRDefault="00B20678">
      <w:pPr>
        <w:pStyle w:val="BodyText"/>
        <w:rPr>
          <w:sz w:val="20"/>
        </w:rPr>
      </w:pPr>
    </w:p>
    <w:p w:rsidR="00B20678" w:rsidRDefault="00A67783">
      <w:pPr>
        <w:pStyle w:val="BodyText"/>
        <w:spacing w:before="217"/>
        <w:ind w:left="680"/>
      </w:pPr>
      <w:r>
        <w:t xml:space="preserve">Bài </w:t>
      </w:r>
      <w:proofErr w:type="gramStart"/>
      <w:r>
        <w:t>6 :</w:t>
      </w:r>
      <w:proofErr w:type="gramEnd"/>
      <w:r>
        <w:t xml:space="preserve"> Tính .</w:t>
      </w:r>
    </w:p>
    <w:p w:rsidR="00B20678" w:rsidRDefault="00B20678">
      <w:pPr>
        <w:pStyle w:val="BodyText"/>
        <w:spacing w:before="5"/>
        <w:rPr>
          <w:sz w:val="22"/>
        </w:rPr>
      </w:pPr>
    </w:p>
    <w:tbl>
      <w:tblPr>
        <w:tblW w:w="0" w:type="auto"/>
        <w:tblInd w:w="1234" w:type="dxa"/>
        <w:tblLayout w:type="fixed"/>
        <w:tblCellMar>
          <w:left w:w="0" w:type="dxa"/>
          <w:right w:w="0" w:type="dxa"/>
        </w:tblCellMar>
        <w:tblLook w:val="0000"/>
      </w:tblPr>
      <w:tblGrid>
        <w:gridCol w:w="4113"/>
        <w:gridCol w:w="4393"/>
      </w:tblGrid>
      <w:tr w:rsidR="00B20678">
        <w:trPr>
          <w:trHeight w:val="995"/>
        </w:trPr>
        <w:tc>
          <w:tcPr>
            <w:tcW w:w="4113" w:type="dxa"/>
          </w:tcPr>
          <w:p w:rsidR="00B20678" w:rsidRDefault="00A67783">
            <w:pPr>
              <w:pStyle w:val="TableParagraph"/>
              <w:spacing w:line="311" w:lineRule="exact"/>
              <w:ind w:left="200"/>
              <w:rPr>
                <w:sz w:val="28"/>
              </w:rPr>
            </w:pPr>
            <w:r>
              <w:rPr>
                <w:sz w:val="28"/>
              </w:rPr>
              <w:t xml:space="preserve">4 </w:t>
            </w:r>
            <w:proofErr w:type="gramStart"/>
            <w:r>
              <w:rPr>
                <w:sz w:val="28"/>
              </w:rPr>
              <w:t>x  8</w:t>
            </w:r>
            <w:proofErr w:type="gramEnd"/>
            <w:r>
              <w:rPr>
                <w:sz w:val="28"/>
              </w:rPr>
              <w:t xml:space="preserve"> -  7 =</w:t>
            </w:r>
            <w:r>
              <w:rPr>
                <w:spacing w:val="-13"/>
                <w:sz w:val="28"/>
              </w:rPr>
              <w:t xml:space="preserve"> </w:t>
            </w:r>
            <w:r>
              <w:rPr>
                <w:sz w:val="28"/>
              </w:rPr>
              <w:t>.........................</w:t>
            </w:r>
          </w:p>
          <w:p w:rsidR="00B20678" w:rsidRDefault="00B20678">
            <w:pPr>
              <w:pStyle w:val="TableParagraph"/>
              <w:spacing w:before="6"/>
              <w:rPr>
                <w:sz w:val="31"/>
              </w:rPr>
            </w:pPr>
          </w:p>
          <w:p w:rsidR="00B20678" w:rsidRDefault="00A67783">
            <w:pPr>
              <w:pStyle w:val="TableParagraph"/>
              <w:spacing w:line="302" w:lineRule="exact"/>
              <w:ind w:left="1335"/>
              <w:rPr>
                <w:sz w:val="28"/>
              </w:rPr>
            </w:pPr>
            <w:r>
              <w:rPr>
                <w:sz w:val="28"/>
              </w:rPr>
              <w:t>=</w:t>
            </w:r>
            <w:r>
              <w:rPr>
                <w:spacing w:val="-12"/>
                <w:sz w:val="28"/>
              </w:rPr>
              <w:t xml:space="preserve"> </w:t>
            </w:r>
            <w:r>
              <w:rPr>
                <w:sz w:val="28"/>
              </w:rPr>
              <w:t>.........................</w:t>
            </w:r>
          </w:p>
        </w:tc>
        <w:tc>
          <w:tcPr>
            <w:tcW w:w="4393" w:type="dxa"/>
          </w:tcPr>
          <w:p w:rsidR="00B20678" w:rsidRDefault="00A67783">
            <w:pPr>
              <w:pStyle w:val="TableParagraph"/>
              <w:spacing w:line="311" w:lineRule="exact"/>
              <w:ind w:left="791"/>
              <w:rPr>
                <w:sz w:val="28"/>
              </w:rPr>
            </w:pPr>
            <w:proofErr w:type="gramStart"/>
            <w:r>
              <w:rPr>
                <w:sz w:val="28"/>
              </w:rPr>
              <w:t>36 :</w:t>
            </w:r>
            <w:proofErr w:type="gramEnd"/>
            <w:r>
              <w:rPr>
                <w:sz w:val="28"/>
              </w:rPr>
              <w:t xml:space="preserve"> 4 + 19 = ..........................</w:t>
            </w:r>
          </w:p>
          <w:p w:rsidR="00B20678" w:rsidRDefault="00B20678">
            <w:pPr>
              <w:pStyle w:val="TableParagraph"/>
              <w:spacing w:before="6"/>
              <w:rPr>
                <w:sz w:val="31"/>
              </w:rPr>
            </w:pPr>
          </w:p>
          <w:p w:rsidR="00B20678" w:rsidRDefault="00A67783">
            <w:pPr>
              <w:pStyle w:val="TableParagraph"/>
              <w:spacing w:line="302" w:lineRule="exact"/>
              <w:ind w:left="2167"/>
              <w:rPr>
                <w:sz w:val="28"/>
              </w:rPr>
            </w:pPr>
            <w:r>
              <w:rPr>
                <w:sz w:val="28"/>
              </w:rPr>
              <w:t>= ........................</w:t>
            </w:r>
          </w:p>
        </w:tc>
      </w:tr>
    </w:tbl>
    <w:p w:rsidR="00B20678" w:rsidRDefault="00B20678">
      <w:pPr>
        <w:pStyle w:val="BodyText"/>
        <w:rPr>
          <w:sz w:val="30"/>
        </w:rPr>
      </w:pPr>
    </w:p>
    <w:p w:rsidR="00B20678" w:rsidRDefault="00B20678">
      <w:pPr>
        <w:pStyle w:val="BodyText"/>
        <w:rPr>
          <w:sz w:val="30"/>
        </w:rPr>
      </w:pPr>
    </w:p>
    <w:p w:rsidR="00B20678" w:rsidRDefault="00A67783">
      <w:pPr>
        <w:pStyle w:val="BodyText"/>
        <w:spacing w:before="240"/>
        <w:ind w:left="680"/>
      </w:pPr>
      <w:r>
        <w:t xml:space="preserve">Bài 7: Tìm </w:t>
      </w:r>
      <w:proofErr w:type="gramStart"/>
      <w:r>
        <w:t>X ,</w:t>
      </w:r>
      <w:proofErr w:type="gramEnd"/>
      <w:r>
        <w:t xml:space="preserve"> biết</w:t>
      </w:r>
    </w:p>
    <w:p w:rsidR="00B20678" w:rsidRDefault="00A67783">
      <w:pPr>
        <w:pStyle w:val="BodyText"/>
        <w:tabs>
          <w:tab w:val="left" w:pos="2729"/>
          <w:tab w:val="left" w:pos="6868"/>
        </w:tabs>
        <w:spacing w:before="250"/>
        <w:ind w:left="2098"/>
      </w:pPr>
      <w:proofErr w:type="gramStart"/>
      <w:r>
        <w:t>3  x</w:t>
      </w:r>
      <w:proofErr w:type="gramEnd"/>
      <w:r>
        <w:tab/>
        <w:t>X</w:t>
      </w:r>
      <w:r>
        <w:rPr>
          <w:spacing w:val="67"/>
        </w:rPr>
        <w:t xml:space="preserve"> </w:t>
      </w:r>
      <w:r>
        <w:t>=  21</w:t>
      </w:r>
      <w:r>
        <w:tab/>
        <w:t>X : 6 =</w:t>
      </w:r>
      <w:r>
        <w:rPr>
          <w:spacing w:val="66"/>
        </w:rPr>
        <w:t xml:space="preserve"> </w:t>
      </w:r>
      <w:r>
        <w:t>4</w:t>
      </w:r>
    </w:p>
    <w:p w:rsidR="00B20678" w:rsidRDefault="002465BD">
      <w:pPr>
        <w:pStyle w:val="BodyText"/>
        <w:spacing w:before="7"/>
        <w:rPr>
          <w:sz w:val="18"/>
        </w:rPr>
      </w:pPr>
      <w:r>
        <w:rPr>
          <w:noProof/>
          <w:lang w:bidi="ar-SA"/>
        </w:rPr>
        <w:drawing>
          <wp:anchor distT="0" distB="0" distL="0" distR="0" simplePos="0" relativeHeight="251595776" behindDoc="0" locked="0" layoutInCell="1" allowOverlap="1">
            <wp:simplePos x="0" y="0"/>
            <wp:positionH relativeFrom="page">
              <wp:posOffset>890270</wp:posOffset>
            </wp:positionH>
            <wp:positionV relativeFrom="paragraph">
              <wp:posOffset>160655</wp:posOffset>
            </wp:positionV>
            <wp:extent cx="6697980" cy="728345"/>
            <wp:effectExtent l="0" t="0" r="0" b="0"/>
            <wp:wrapTopAndBottom/>
            <wp:docPr id="130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97980" cy="728345"/>
                    </a:xfrm>
                    <a:prstGeom prst="rect">
                      <a:avLst/>
                    </a:prstGeom>
                    <a:noFill/>
                    <a:ln>
                      <a:noFill/>
                    </a:ln>
                  </pic:spPr>
                </pic:pic>
              </a:graphicData>
            </a:graphic>
          </wp:anchor>
        </w:drawing>
      </w:r>
    </w:p>
    <w:p w:rsidR="00B20678" w:rsidRDefault="00B20678">
      <w:pPr>
        <w:pStyle w:val="BodyText"/>
        <w:rPr>
          <w:sz w:val="30"/>
        </w:rPr>
      </w:pPr>
    </w:p>
    <w:p w:rsidR="00B20678" w:rsidRDefault="00A67783">
      <w:pPr>
        <w:pStyle w:val="BodyText"/>
        <w:spacing w:before="188" w:line="278" w:lineRule="auto"/>
        <w:ind w:left="680" w:right="353"/>
      </w:pPr>
      <w:proofErr w:type="gramStart"/>
      <w:r>
        <w:t>Bài 8.</w:t>
      </w:r>
      <w:proofErr w:type="gramEnd"/>
      <w:r>
        <w:t xml:space="preserve"> </w:t>
      </w:r>
      <w:proofErr w:type="gramStart"/>
      <w:r>
        <w:t>Mỗi học sinh được mượn 3 quyển truyện.</w:t>
      </w:r>
      <w:proofErr w:type="gramEnd"/>
      <w:r>
        <w:t xml:space="preserve"> </w:t>
      </w:r>
      <w:proofErr w:type="gramStart"/>
      <w:r>
        <w:t>Hỏi 8 học sinh mượn bao nhiêu quyển truyện?</w:t>
      </w:r>
      <w:proofErr w:type="gramEnd"/>
    </w:p>
    <w:p w:rsidR="00B20678" w:rsidRDefault="00B20678">
      <w:pPr>
        <w:pStyle w:val="BodyText"/>
        <w:spacing w:before="1"/>
        <w:rPr>
          <w:sz w:val="9"/>
        </w:rPr>
      </w:pPr>
    </w:p>
    <w:p w:rsidR="00B20678" w:rsidRDefault="00A67783">
      <w:pPr>
        <w:pStyle w:val="BodyText"/>
        <w:spacing w:before="89"/>
        <w:ind w:left="390" w:right="2028"/>
        <w:jc w:val="center"/>
      </w:pPr>
      <w:r>
        <w:t>Bài giải</w:t>
      </w:r>
    </w:p>
    <w:p w:rsidR="00B20678" w:rsidRDefault="002465BD">
      <w:pPr>
        <w:pStyle w:val="BodyText"/>
        <w:spacing w:before="10"/>
        <w:rPr>
          <w:sz w:val="18"/>
        </w:rPr>
      </w:pPr>
      <w:r>
        <w:rPr>
          <w:noProof/>
          <w:lang w:bidi="ar-SA"/>
        </w:rPr>
        <w:drawing>
          <wp:anchor distT="0" distB="0" distL="0" distR="0" simplePos="0" relativeHeight="251593728" behindDoc="0" locked="0" layoutInCell="1" allowOverlap="1">
            <wp:simplePos x="0" y="0"/>
            <wp:positionH relativeFrom="page">
              <wp:posOffset>890270</wp:posOffset>
            </wp:positionH>
            <wp:positionV relativeFrom="paragraph">
              <wp:posOffset>162560</wp:posOffset>
            </wp:positionV>
            <wp:extent cx="6690360" cy="1537970"/>
            <wp:effectExtent l="0" t="0" r="0" b="0"/>
            <wp:wrapTopAndBottom/>
            <wp:docPr id="1308"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90360" cy="1537970"/>
                    </a:xfrm>
                    <a:prstGeom prst="rect">
                      <a:avLst/>
                    </a:prstGeom>
                    <a:noFill/>
                    <a:ln>
                      <a:noFill/>
                    </a:ln>
                  </pic:spPr>
                </pic:pic>
              </a:graphicData>
            </a:graphic>
          </wp:anchor>
        </w:drawing>
      </w:r>
    </w:p>
    <w:p w:rsidR="00B20678" w:rsidRDefault="00B20678">
      <w:pPr>
        <w:pStyle w:val="BodyText"/>
        <w:rPr>
          <w:sz w:val="30"/>
        </w:rPr>
      </w:pPr>
    </w:p>
    <w:p w:rsidR="00B20678" w:rsidRDefault="00A67783">
      <w:pPr>
        <w:pStyle w:val="BodyText"/>
        <w:spacing w:before="192"/>
        <w:ind w:left="680"/>
      </w:pPr>
      <w:proofErr w:type="gramStart"/>
      <w:r>
        <w:t>Bài 9.</w:t>
      </w:r>
      <w:proofErr w:type="gramEnd"/>
      <w:r>
        <w:t xml:space="preserve"> Quan sát hình và điền vào chỗ chấm:</w:t>
      </w:r>
    </w:p>
    <w:p w:rsidR="00B20678" w:rsidRDefault="00B20678">
      <w:pPr>
        <w:sectPr w:rsidR="00B20678">
          <w:pgSz w:w="12240" w:h="15840"/>
          <w:pgMar w:top="1280" w:right="40" w:bottom="1560" w:left="760" w:header="709" w:footer="1335" w:gutter="0"/>
          <w:cols w:space="720"/>
        </w:sectPr>
      </w:pPr>
    </w:p>
    <w:p w:rsidR="00B20678" w:rsidRDefault="00B20678">
      <w:pPr>
        <w:pStyle w:val="BodyText"/>
        <w:spacing w:before="6"/>
        <w:rPr>
          <w:sz w:val="14"/>
        </w:rPr>
      </w:pPr>
    </w:p>
    <w:p w:rsidR="00B20678" w:rsidRDefault="00B20678">
      <w:pPr>
        <w:rPr>
          <w:sz w:val="14"/>
        </w:rPr>
        <w:sectPr w:rsidR="00B20678">
          <w:pgSz w:w="12240" w:h="15840"/>
          <w:pgMar w:top="1280" w:right="40" w:bottom="1560" w:left="760" w:header="709" w:footer="1335" w:gutter="0"/>
          <w:cols w:space="720"/>
        </w:sectPr>
      </w:pPr>
    </w:p>
    <w:p w:rsidR="00B20678" w:rsidRDefault="00B20678">
      <w:pPr>
        <w:pStyle w:val="BodyText"/>
        <w:rPr>
          <w:sz w:val="30"/>
        </w:rPr>
      </w:pPr>
    </w:p>
    <w:p w:rsidR="00B20678" w:rsidRDefault="00B20678">
      <w:pPr>
        <w:pStyle w:val="BodyText"/>
        <w:spacing w:before="3"/>
        <w:rPr>
          <w:sz w:val="33"/>
        </w:rPr>
      </w:pPr>
    </w:p>
    <w:p w:rsidR="00B20678" w:rsidRDefault="00A67783">
      <w:pPr>
        <w:pStyle w:val="Heading3"/>
        <w:spacing w:before="1"/>
        <w:ind w:left="0" w:right="82"/>
        <w:jc w:val="right"/>
      </w:pPr>
      <w:r>
        <w:t>2 cm</w:t>
      </w:r>
    </w:p>
    <w:p w:rsidR="00B20678" w:rsidRDefault="00A67783">
      <w:pPr>
        <w:spacing w:before="225"/>
        <w:jc w:val="right"/>
        <w:rPr>
          <w:b/>
          <w:i/>
          <w:sz w:val="42"/>
        </w:rPr>
      </w:pPr>
      <w:r>
        <w:rPr>
          <w:b/>
          <w:i/>
          <w:w w:val="99"/>
          <w:sz w:val="42"/>
        </w:rPr>
        <w:t>C</w:t>
      </w:r>
    </w:p>
    <w:p w:rsidR="00B20678" w:rsidRDefault="00A67783">
      <w:pPr>
        <w:spacing w:before="81"/>
        <w:ind w:left="446"/>
        <w:rPr>
          <w:b/>
          <w:i/>
          <w:sz w:val="42"/>
        </w:rPr>
      </w:pPr>
      <w:r>
        <w:br w:type="column"/>
      </w:r>
      <w:r>
        <w:rPr>
          <w:b/>
          <w:i/>
          <w:sz w:val="42"/>
        </w:rPr>
        <w:lastRenderedPageBreak/>
        <w:t>D</w:t>
      </w:r>
    </w:p>
    <w:p w:rsidR="00B20678" w:rsidRDefault="00B20678">
      <w:pPr>
        <w:pStyle w:val="Heading3"/>
        <w:spacing w:before="60"/>
        <w:ind w:left="1050"/>
        <w:jc w:val="center"/>
      </w:pPr>
      <w:r>
        <w:rPr>
          <w:noProof/>
        </w:rPr>
        <w:pict>
          <v:group id="Group 135" o:spid="_x0000_s1701" style="position:absolute;left:0;text-align:left;margin-left:113.4pt;margin-top:.5pt;width:124.4pt;height:39.65pt;z-index:-251759616;mso-position-horizontal-relative:page" coordorigin="2269,11" coordsize="2488,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">
            <v:shape id="FreeForm 136" o:spid="_x0000_s1706" style="position:absolute;left:2309;top:51;width:2401;height:710;visibility:visible;mso-wrap-style:square;v-text-anchor:top" coordsize="240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" path="m2401,203r-15,-31l1398,654,640,,629,13,616,2,,686r26,24l630,38r754,650l1395,675r8,16l2401,203e" fillcolor="navy" stroked="f">
              <v:path arrowok="t" o:connecttype="custom" o:connectlocs="2401,254;2386,223;1398,705;640,51;629,64;616,53;0,737;26,761;630,89;1384,739;1395,726;1403,742;2401,254" o:connectangles="0,0,0,0,0,0,0,0,0,0,0,0,0"/>
            </v:shape>
            <v:shape id="Picture 137" o:spid="_x0000_s1705" type="#_x0000_t75" style="position:absolute;left:2268;top:695;width:108;height: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">
              <v:imagedata r:id="rId59" o:title=""/>
            </v:shape>
            <v:shape id="Picture 138" o:spid="_x0000_s1704" type="#_x0000_t75" style="position:absolute;left:2884;top:10;width:108;height: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">
              <v:imagedata r:id="rId60" o:title=""/>
            </v:shape>
            <v:shape id="Picture 139" o:spid="_x0000_s1703" type="#_x0000_t75" style="position:absolute;left:3650;top:672;width:108;height: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">
              <v:imagedata r:id="rId61" o:title=""/>
            </v:shape>
            <v:shape id="Picture 140" o:spid="_x0000_s1702" type="#_x0000_t75" style="position:absolute;left:4648;top:184;width:108;height: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">
              <v:imagedata r:id="rId61" o:title=""/>
            </v:shape>
            <w10:wrap anchorx="page"/>
          </v:group>
        </w:pict>
      </w:r>
      <w:r w:rsidR="00A67783">
        <w:t>4 cm</w:t>
      </w:r>
    </w:p>
    <w:p w:rsidR="00B20678" w:rsidRDefault="00B20678">
      <w:pPr>
        <w:pStyle w:val="BodyText"/>
        <w:spacing w:before="9"/>
        <w:rPr>
          <w:b/>
          <w:sz w:val="33"/>
        </w:rPr>
      </w:pPr>
    </w:p>
    <w:p w:rsidR="00B20678" w:rsidRDefault="00A67783">
      <w:pPr>
        <w:ind w:right="121"/>
        <w:jc w:val="right"/>
        <w:rPr>
          <w:b/>
          <w:i/>
          <w:sz w:val="42"/>
        </w:rPr>
      </w:pPr>
      <w:r>
        <w:rPr>
          <w:b/>
          <w:i/>
          <w:w w:val="99"/>
          <w:sz w:val="42"/>
        </w:rPr>
        <w:t>E</w:t>
      </w:r>
    </w:p>
    <w:p w:rsidR="00B20678" w:rsidRDefault="00A67783">
      <w:pPr>
        <w:pStyle w:val="BodyText"/>
        <w:spacing w:before="3"/>
        <w:rPr>
          <w:b/>
          <w:i/>
          <w:sz w:val="36"/>
        </w:rPr>
      </w:pPr>
      <w:r>
        <w:br w:type="column"/>
      </w:r>
    </w:p>
    <w:p w:rsidR="00B20678" w:rsidRDefault="00A67783">
      <w:pPr>
        <w:ind w:left="822"/>
        <w:rPr>
          <w:b/>
          <w:i/>
          <w:sz w:val="42"/>
        </w:rPr>
      </w:pPr>
      <w:r>
        <w:rPr>
          <w:b/>
          <w:i/>
          <w:w w:val="99"/>
          <w:sz w:val="42"/>
        </w:rPr>
        <w:t>G</w:t>
      </w:r>
    </w:p>
    <w:p w:rsidR="00B20678" w:rsidRDefault="00A67783">
      <w:pPr>
        <w:spacing w:before="304"/>
        <w:ind w:left="347"/>
        <w:rPr>
          <w:b/>
          <w:sz w:val="28"/>
        </w:rPr>
      </w:pPr>
      <w:r>
        <w:rPr>
          <w:b/>
          <w:sz w:val="28"/>
        </w:rPr>
        <w:t>3 cm</w:t>
      </w:r>
    </w:p>
    <w:p w:rsidR="00B20678" w:rsidRDefault="00B20678">
      <w:pPr>
        <w:rPr>
          <w:sz w:val="28"/>
        </w:rPr>
        <w:sectPr w:rsidR="00B20678">
          <w:type w:val="continuous"/>
          <w:pgSz w:w="12240" w:h="15840"/>
          <w:pgMar w:top="1280" w:right="40" w:bottom="1560" w:left="760" w:header="720" w:footer="720" w:gutter="0"/>
          <w:cols w:num="3" w:space="40" w:equalWidth="0">
            <w:col w:w="1495" w:space="40"/>
            <w:col w:w="1618" w:space="39"/>
            <w:col w:w="8248"/>
          </w:cols>
        </w:sectPr>
      </w:pPr>
    </w:p>
    <w:p w:rsidR="00B20678" w:rsidRDefault="00B20678">
      <w:pPr>
        <w:pStyle w:val="BodyText"/>
        <w:rPr>
          <w:b/>
          <w:sz w:val="20"/>
        </w:rPr>
      </w:pPr>
    </w:p>
    <w:p w:rsidR="00B20678" w:rsidRDefault="00A67783">
      <w:pPr>
        <w:pStyle w:val="BodyText"/>
        <w:spacing w:before="248" w:line="508" w:lineRule="auto"/>
        <w:ind w:left="680" w:right="5815"/>
        <w:jc w:val="both"/>
      </w:pPr>
      <w:r>
        <w:t>Đường gấp khúc trên có tên là</w:t>
      </w:r>
      <w:proofErr w:type="gramStart"/>
      <w:r>
        <w:t>:……….........</w:t>
      </w:r>
      <w:proofErr w:type="gramEnd"/>
      <w:r>
        <w:t xml:space="preserve"> Đường gấp khúc trên có độ dài là</w:t>
      </w:r>
      <w:proofErr w:type="gramStart"/>
      <w:r>
        <w:t>:..............</w:t>
      </w:r>
      <w:proofErr w:type="gramEnd"/>
      <w:r>
        <w:t xml:space="preserve"> </w:t>
      </w:r>
      <w:proofErr w:type="gramStart"/>
      <w:r>
        <w:t>Bài 10.</w:t>
      </w:r>
      <w:proofErr w:type="gramEnd"/>
      <w:r>
        <w:t xml:space="preserve"> </w:t>
      </w:r>
      <w:proofErr w:type="gramStart"/>
      <w:r>
        <w:t>Số ?</w:t>
      </w:r>
      <w:proofErr w:type="gramEnd"/>
    </w:p>
    <w:p w:rsidR="00B20678" w:rsidRDefault="00B20678">
      <w:pPr>
        <w:pStyle w:val="BodyText"/>
        <w:rPr>
          <w:sz w:val="20"/>
        </w:rPr>
      </w:pPr>
    </w:p>
    <w:p w:rsidR="00B20678" w:rsidRDefault="00B20678">
      <w:pPr>
        <w:rPr>
          <w:sz w:val="20"/>
        </w:rPr>
        <w:sectPr w:rsidR="00B20678">
          <w:type w:val="continuous"/>
          <w:pgSz w:w="12240" w:h="15840"/>
          <w:pgMar w:top="1280" w:right="40" w:bottom="1560" w:left="760" w:header="720" w:footer="720" w:gutter="0"/>
          <w:cols w:space="720"/>
        </w:sectPr>
      </w:pPr>
    </w:p>
    <w:p w:rsidR="00B20678" w:rsidRDefault="00A67783">
      <w:pPr>
        <w:pStyle w:val="ListParagraph"/>
        <w:numPr>
          <w:ilvl w:val="0"/>
          <w:numId w:val="26"/>
        </w:numPr>
        <w:tabs>
          <w:tab w:val="left" w:pos="969"/>
        </w:tabs>
        <w:spacing w:before="231"/>
        <w:rPr>
          <w:sz w:val="28"/>
        </w:rPr>
      </w:pPr>
      <w:r>
        <w:rPr>
          <w:sz w:val="28"/>
        </w:rPr>
        <w:lastRenderedPageBreak/>
        <w:t xml:space="preserve">Hình bên </w:t>
      </w:r>
      <w:proofErr w:type="gramStart"/>
      <w:r>
        <w:rPr>
          <w:sz w:val="28"/>
        </w:rPr>
        <w:t>có ........</w:t>
      </w:r>
      <w:proofErr w:type="gramEnd"/>
      <w:r>
        <w:rPr>
          <w:sz w:val="28"/>
        </w:rPr>
        <w:t xml:space="preserve"> hình chữ</w:t>
      </w:r>
      <w:r>
        <w:rPr>
          <w:spacing w:val="-9"/>
          <w:sz w:val="28"/>
        </w:rPr>
        <w:t xml:space="preserve"> </w:t>
      </w:r>
      <w:r>
        <w:rPr>
          <w:sz w:val="28"/>
        </w:rPr>
        <w:t>nhật</w:t>
      </w:r>
    </w:p>
    <w:p w:rsidR="00B20678" w:rsidRDefault="00A67783">
      <w:pPr>
        <w:pStyle w:val="ListParagraph"/>
        <w:numPr>
          <w:ilvl w:val="0"/>
          <w:numId w:val="26"/>
        </w:numPr>
        <w:tabs>
          <w:tab w:val="left" w:pos="986"/>
        </w:tabs>
        <w:spacing w:before="247"/>
        <w:ind w:left="985" w:hanging="305"/>
        <w:rPr>
          <w:sz w:val="28"/>
        </w:rPr>
      </w:pPr>
      <w:r>
        <w:rPr>
          <w:sz w:val="28"/>
        </w:rPr>
        <w:t>Hình bên có .........hình tam</w:t>
      </w:r>
      <w:r>
        <w:rPr>
          <w:spacing w:val="-12"/>
          <w:sz w:val="28"/>
        </w:rPr>
        <w:t xml:space="preserve"> </w:t>
      </w:r>
      <w:r>
        <w:rPr>
          <w:sz w:val="28"/>
        </w:rPr>
        <w:t>giác</w:t>
      </w:r>
    </w:p>
    <w:p w:rsidR="00B20678" w:rsidRDefault="00A67783">
      <w:pPr>
        <w:pStyle w:val="BodyText"/>
        <w:spacing w:before="4"/>
        <w:rPr>
          <w:sz w:val="11"/>
        </w:rPr>
      </w:pPr>
      <w:r>
        <w:br w:type="column"/>
      </w:r>
    </w:p>
    <w:p w:rsidR="00B20678" w:rsidRDefault="00B20678">
      <w:pPr>
        <w:pStyle w:val="BodyText"/>
        <w:ind w:left="1546"/>
        <w:rPr>
          <w:sz w:val="20"/>
        </w:rPr>
      </w:pPr>
      <w:r>
        <w:rPr>
          <w:noProof/>
          <w:sz w:val="20"/>
        </w:rPr>
      </w:r>
      <w:r>
        <w:rPr>
          <w:noProof/>
          <w:sz w:val="20"/>
        </w:rPr>
        <w:pict>
          <v:group id="Group 141" o:spid="_x0000_s1696" style="width:108.4pt;height:55.5pt;mso-position-horizontal-relative:char;mso-position-vertical-relative:line" coordsize="2168,1110">
            <v:rect id="Rectangle 142" o:spid="_x0000_s1700" style="position:absolute;left:60;top:7;width:210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" filled="f"/>
            <v:line id="Line 143" o:spid="_x0000_s1699" style="position:absolute;visibility:visible" from="0,612" to="2160,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"/>
            <v:line id="Line 144" o:spid="_x0000_s1698" style="position:absolute;visibility:visible" from="1080,19" to="1080,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"/>
            <v:line id="Line 145" o:spid="_x0000_s1697" style="position:absolute;visibility:visible" from="1080,23" to="2160,1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"/>
            <w10:wrap type="none"/>
            <w10:anchorlock/>
          </v:group>
        </w:pict>
      </w:r>
    </w:p>
    <w:p w:rsidR="00B20678" w:rsidRDefault="00A67783">
      <w:pPr>
        <w:pStyle w:val="Heading3"/>
        <w:spacing w:before="100"/>
        <w:ind w:left="76"/>
      </w:pPr>
      <w:r>
        <w:t>ĐÁP ÁN ĐỀ SỐ 010</w:t>
      </w:r>
    </w:p>
    <w:p w:rsidR="00B20678" w:rsidRDefault="00B20678">
      <w:pPr>
        <w:sectPr w:rsidR="00B20678">
          <w:type w:val="continuous"/>
          <w:pgSz w:w="12240" w:h="15840"/>
          <w:pgMar w:top="1280" w:right="40" w:bottom="1560" w:left="760" w:header="720" w:footer="720" w:gutter="0"/>
          <w:cols w:num="2" w:space="40" w:equalWidth="0">
            <w:col w:w="4576" w:space="40"/>
            <w:col w:w="6824"/>
          </w:cols>
        </w:sectPr>
      </w:pPr>
    </w:p>
    <w:p w:rsidR="00B20678" w:rsidRDefault="00B20678">
      <w:pPr>
        <w:pStyle w:val="BodyText"/>
        <w:spacing w:before="4"/>
        <w:rPr>
          <w:b/>
          <w:sz w:val="14"/>
        </w:rPr>
      </w:pPr>
    </w:p>
    <w:p w:rsidR="00B20678" w:rsidRDefault="00A67783">
      <w:pPr>
        <w:tabs>
          <w:tab w:val="left" w:pos="1303"/>
          <w:tab w:val="left" w:pos="1926"/>
          <w:tab w:val="left" w:pos="2738"/>
          <w:tab w:val="left" w:pos="3565"/>
        </w:tabs>
        <w:spacing w:before="96"/>
        <w:ind w:left="691"/>
        <w:rPr>
          <w:i/>
          <w:sz w:val="23"/>
        </w:rPr>
      </w:pPr>
      <w:r>
        <w:rPr>
          <w:w w:val="110"/>
          <w:sz w:val="23"/>
        </w:rPr>
        <w:t>1</w:t>
      </w:r>
      <w:r>
        <w:rPr>
          <w:i/>
          <w:w w:val="110"/>
          <w:sz w:val="23"/>
        </w:rPr>
        <w:t>A</w:t>
      </w:r>
      <w:r>
        <w:rPr>
          <w:i/>
          <w:w w:val="110"/>
          <w:sz w:val="23"/>
        </w:rPr>
        <w:tab/>
      </w:r>
      <w:r>
        <w:rPr>
          <w:w w:val="110"/>
          <w:sz w:val="23"/>
        </w:rPr>
        <w:t>2</w:t>
      </w:r>
      <w:r>
        <w:rPr>
          <w:i/>
          <w:w w:val="110"/>
          <w:sz w:val="23"/>
        </w:rPr>
        <w:t>B</w:t>
      </w:r>
      <w:r>
        <w:rPr>
          <w:i/>
          <w:w w:val="110"/>
          <w:sz w:val="23"/>
        </w:rPr>
        <w:tab/>
      </w:r>
      <w:r>
        <w:rPr>
          <w:spacing w:val="-9"/>
          <w:w w:val="110"/>
          <w:sz w:val="23"/>
        </w:rPr>
        <w:t>3</w:t>
      </w:r>
      <w:r>
        <w:rPr>
          <w:i/>
          <w:spacing w:val="-9"/>
          <w:w w:val="110"/>
          <w:sz w:val="23"/>
        </w:rPr>
        <w:t>C</w:t>
      </w:r>
      <w:r>
        <w:rPr>
          <w:i/>
          <w:spacing w:val="-9"/>
          <w:w w:val="110"/>
          <w:sz w:val="23"/>
        </w:rPr>
        <w:tab/>
      </w:r>
      <w:r>
        <w:rPr>
          <w:w w:val="110"/>
          <w:sz w:val="23"/>
        </w:rPr>
        <w:t>4</w:t>
      </w:r>
      <w:r>
        <w:rPr>
          <w:i/>
          <w:w w:val="110"/>
          <w:sz w:val="23"/>
        </w:rPr>
        <w:t>a</w:t>
      </w:r>
      <w:r>
        <w:rPr>
          <w:w w:val="110"/>
          <w:sz w:val="23"/>
        </w:rPr>
        <w:t>)</w:t>
      </w:r>
      <w:r>
        <w:rPr>
          <w:spacing w:val="2"/>
          <w:w w:val="110"/>
          <w:sz w:val="23"/>
        </w:rPr>
        <w:t xml:space="preserve"> </w:t>
      </w:r>
      <w:r>
        <w:rPr>
          <w:i/>
          <w:w w:val="110"/>
          <w:sz w:val="23"/>
        </w:rPr>
        <w:t>C</w:t>
      </w:r>
      <w:r>
        <w:rPr>
          <w:i/>
          <w:w w:val="110"/>
          <w:sz w:val="23"/>
        </w:rPr>
        <w:tab/>
        <w:t>b</w:t>
      </w:r>
      <w:proofErr w:type="gramStart"/>
      <w:r>
        <w:rPr>
          <w:w w:val="110"/>
          <w:sz w:val="23"/>
        </w:rPr>
        <w:t>)</w:t>
      </w:r>
      <w:r>
        <w:rPr>
          <w:i/>
          <w:w w:val="110"/>
          <w:sz w:val="23"/>
        </w:rPr>
        <w:t>B</w:t>
      </w:r>
      <w:proofErr w:type="gramEnd"/>
    </w:p>
    <w:p w:rsidR="00B20678" w:rsidRDefault="00B20678">
      <w:pPr>
        <w:pStyle w:val="BodyText"/>
        <w:spacing w:before="9"/>
        <w:rPr>
          <w:i/>
          <w:sz w:val="23"/>
        </w:rPr>
      </w:pPr>
    </w:p>
    <w:tbl>
      <w:tblPr>
        <w:tblW w:w="0" w:type="auto"/>
        <w:tblInd w:w="659" w:type="dxa"/>
        <w:tblLayout w:type="fixed"/>
        <w:tblCellMar>
          <w:left w:w="0" w:type="dxa"/>
          <w:right w:w="0" w:type="dxa"/>
        </w:tblCellMar>
        <w:tblLook w:val="0000"/>
      </w:tblPr>
      <w:tblGrid>
        <w:gridCol w:w="1708"/>
        <w:gridCol w:w="1878"/>
        <w:gridCol w:w="1386"/>
      </w:tblGrid>
      <w:tr w:rsidR="00B20678">
        <w:trPr>
          <w:trHeight w:val="325"/>
        </w:trPr>
        <w:tc>
          <w:tcPr>
            <w:tcW w:w="1708" w:type="dxa"/>
          </w:tcPr>
          <w:p w:rsidR="00B20678" w:rsidRDefault="00A67783">
            <w:pPr>
              <w:pStyle w:val="TableParagraph"/>
              <w:spacing w:line="293" w:lineRule="exact"/>
              <w:ind w:left="50"/>
              <w:rPr>
                <w:sz w:val="24"/>
              </w:rPr>
            </w:pPr>
            <w:r>
              <w:rPr>
                <w:sz w:val="24"/>
              </w:rPr>
              <w:t>5) 3</w:t>
            </w:r>
            <w:r>
              <w:rPr>
                <w:rFonts w:ascii="Symbol" w:hAnsi="Symbol"/>
                <w:sz w:val="24"/>
              </w:rPr>
              <w:t></w:t>
            </w:r>
            <w:r>
              <w:rPr>
                <w:sz w:val="24"/>
              </w:rPr>
              <w:t xml:space="preserve"> 6 </w:t>
            </w:r>
            <w:r>
              <w:rPr>
                <w:rFonts w:ascii="Symbol" w:hAnsi="Symbol"/>
                <w:sz w:val="24"/>
              </w:rPr>
              <w:t></w:t>
            </w:r>
            <w:r>
              <w:rPr>
                <w:sz w:val="24"/>
              </w:rPr>
              <w:t xml:space="preserve"> 18</w:t>
            </w:r>
          </w:p>
        </w:tc>
        <w:tc>
          <w:tcPr>
            <w:tcW w:w="1878" w:type="dxa"/>
          </w:tcPr>
          <w:p w:rsidR="00B20678" w:rsidRDefault="00A67783">
            <w:pPr>
              <w:pStyle w:val="TableParagraph"/>
              <w:spacing w:line="293" w:lineRule="exact"/>
              <w:ind w:left="580"/>
              <w:rPr>
                <w:sz w:val="24"/>
              </w:rPr>
            </w:pPr>
            <w:r>
              <w:rPr>
                <w:sz w:val="24"/>
              </w:rPr>
              <w:t xml:space="preserve">4 </w:t>
            </w:r>
            <w:r>
              <w:rPr>
                <w:rFonts w:ascii="Symbol" w:hAnsi="Symbol"/>
                <w:sz w:val="24"/>
              </w:rPr>
              <w:t></w:t>
            </w:r>
            <w:r>
              <w:rPr>
                <w:sz w:val="24"/>
              </w:rPr>
              <w:t xml:space="preserve"> 5 </w:t>
            </w:r>
            <w:r>
              <w:rPr>
                <w:rFonts w:ascii="Symbol" w:hAnsi="Symbol"/>
                <w:sz w:val="24"/>
              </w:rPr>
              <w:t></w:t>
            </w:r>
            <w:r>
              <w:rPr>
                <w:sz w:val="24"/>
              </w:rPr>
              <w:t xml:space="preserve"> 20</w:t>
            </w:r>
          </w:p>
        </w:tc>
        <w:tc>
          <w:tcPr>
            <w:tcW w:w="1386" w:type="dxa"/>
          </w:tcPr>
          <w:p w:rsidR="00B20678" w:rsidRDefault="00A67783">
            <w:pPr>
              <w:pStyle w:val="TableParagraph"/>
              <w:spacing w:line="293" w:lineRule="exact"/>
              <w:ind w:right="47"/>
              <w:jc w:val="right"/>
              <w:rPr>
                <w:sz w:val="24"/>
              </w:rPr>
            </w:pPr>
            <w:r>
              <w:rPr>
                <w:sz w:val="24"/>
              </w:rPr>
              <w:t xml:space="preserve">24 : 4 </w:t>
            </w:r>
            <w:r>
              <w:rPr>
                <w:rFonts w:ascii="Symbol" w:hAnsi="Symbol"/>
                <w:sz w:val="24"/>
              </w:rPr>
              <w:t></w:t>
            </w:r>
            <w:r>
              <w:rPr>
                <w:sz w:val="24"/>
              </w:rPr>
              <w:t xml:space="preserve"> 6</w:t>
            </w:r>
          </w:p>
        </w:tc>
      </w:tr>
      <w:tr w:rsidR="00B20678">
        <w:trPr>
          <w:trHeight w:val="358"/>
        </w:trPr>
        <w:tc>
          <w:tcPr>
            <w:tcW w:w="1708" w:type="dxa"/>
          </w:tcPr>
          <w:p w:rsidR="00B20678" w:rsidRDefault="00A67783">
            <w:pPr>
              <w:pStyle w:val="TableParagraph"/>
              <w:spacing w:before="31"/>
              <w:ind w:left="50"/>
              <w:rPr>
                <w:sz w:val="24"/>
              </w:rPr>
            </w:pPr>
            <w:r>
              <w:rPr>
                <w:sz w:val="24"/>
              </w:rPr>
              <w:t>5</w:t>
            </w:r>
            <w:r>
              <w:rPr>
                <w:rFonts w:ascii="Symbol" w:hAnsi="Symbol"/>
                <w:sz w:val="24"/>
              </w:rPr>
              <w:t></w:t>
            </w:r>
            <w:r>
              <w:rPr>
                <w:sz w:val="24"/>
              </w:rPr>
              <w:t xml:space="preserve"> 7 </w:t>
            </w:r>
            <w:r>
              <w:rPr>
                <w:rFonts w:ascii="Symbol" w:hAnsi="Symbol"/>
                <w:sz w:val="24"/>
              </w:rPr>
              <w:t></w:t>
            </w:r>
            <w:r>
              <w:rPr>
                <w:sz w:val="24"/>
              </w:rPr>
              <w:t xml:space="preserve"> 35</w:t>
            </w:r>
          </w:p>
        </w:tc>
        <w:tc>
          <w:tcPr>
            <w:tcW w:w="1878" w:type="dxa"/>
          </w:tcPr>
          <w:p w:rsidR="00B20678" w:rsidRDefault="00A67783">
            <w:pPr>
              <w:pStyle w:val="TableParagraph"/>
              <w:spacing w:before="31"/>
              <w:ind w:left="611"/>
              <w:rPr>
                <w:sz w:val="24"/>
              </w:rPr>
            </w:pPr>
            <w:r>
              <w:rPr>
                <w:sz w:val="24"/>
              </w:rPr>
              <w:t>2</w:t>
            </w:r>
            <w:r>
              <w:rPr>
                <w:rFonts w:ascii="Symbol" w:hAnsi="Symbol"/>
                <w:sz w:val="24"/>
              </w:rPr>
              <w:t></w:t>
            </w:r>
            <w:r>
              <w:rPr>
                <w:sz w:val="24"/>
              </w:rPr>
              <w:t xml:space="preserve"> 5 </w:t>
            </w:r>
            <w:r>
              <w:rPr>
                <w:rFonts w:ascii="Symbol" w:hAnsi="Symbol"/>
                <w:sz w:val="24"/>
              </w:rPr>
              <w:t></w:t>
            </w:r>
            <w:r>
              <w:rPr>
                <w:sz w:val="24"/>
              </w:rPr>
              <w:t xml:space="preserve"> 10</w:t>
            </w:r>
          </w:p>
        </w:tc>
        <w:tc>
          <w:tcPr>
            <w:tcW w:w="1386" w:type="dxa"/>
          </w:tcPr>
          <w:p w:rsidR="00B20678" w:rsidRDefault="00A67783">
            <w:pPr>
              <w:pStyle w:val="TableParagraph"/>
              <w:spacing w:before="31"/>
              <w:ind w:right="64"/>
              <w:jc w:val="right"/>
              <w:rPr>
                <w:sz w:val="24"/>
              </w:rPr>
            </w:pPr>
            <w:r>
              <w:rPr>
                <w:sz w:val="24"/>
              </w:rPr>
              <w:t xml:space="preserve">35 : 5 </w:t>
            </w:r>
            <w:r>
              <w:rPr>
                <w:rFonts w:ascii="Symbol" w:hAnsi="Symbol"/>
                <w:sz w:val="24"/>
              </w:rPr>
              <w:t></w:t>
            </w:r>
            <w:r>
              <w:rPr>
                <w:sz w:val="24"/>
              </w:rPr>
              <w:t xml:space="preserve"> 7</w:t>
            </w:r>
          </w:p>
        </w:tc>
      </w:tr>
      <w:tr w:rsidR="00B20678">
        <w:trPr>
          <w:trHeight w:val="325"/>
        </w:trPr>
        <w:tc>
          <w:tcPr>
            <w:tcW w:w="1708" w:type="dxa"/>
          </w:tcPr>
          <w:p w:rsidR="00B20678" w:rsidRDefault="00A67783">
            <w:pPr>
              <w:pStyle w:val="TableParagraph"/>
              <w:spacing w:before="32" w:line="274" w:lineRule="exact"/>
              <w:ind w:left="57"/>
              <w:rPr>
                <w:sz w:val="24"/>
              </w:rPr>
            </w:pPr>
            <w:r>
              <w:rPr>
                <w:sz w:val="24"/>
              </w:rPr>
              <w:t>4</w:t>
            </w:r>
            <w:r>
              <w:rPr>
                <w:rFonts w:ascii="Symbol" w:hAnsi="Symbol"/>
                <w:sz w:val="24"/>
              </w:rPr>
              <w:t></w:t>
            </w:r>
            <w:r>
              <w:rPr>
                <w:sz w:val="24"/>
              </w:rPr>
              <w:t xml:space="preserve"> 9 </w:t>
            </w:r>
            <w:r>
              <w:rPr>
                <w:rFonts w:ascii="Symbol" w:hAnsi="Symbol"/>
                <w:sz w:val="24"/>
              </w:rPr>
              <w:t></w:t>
            </w:r>
            <w:r>
              <w:rPr>
                <w:sz w:val="24"/>
              </w:rPr>
              <w:t xml:space="preserve"> 36</w:t>
            </w:r>
          </w:p>
        </w:tc>
        <w:tc>
          <w:tcPr>
            <w:tcW w:w="1878" w:type="dxa"/>
          </w:tcPr>
          <w:p w:rsidR="00B20678" w:rsidRDefault="00A67783">
            <w:pPr>
              <w:pStyle w:val="TableParagraph"/>
              <w:spacing w:before="32" w:line="274" w:lineRule="exact"/>
              <w:ind w:left="567"/>
              <w:rPr>
                <w:sz w:val="24"/>
              </w:rPr>
            </w:pPr>
            <w:r>
              <w:rPr>
                <w:sz w:val="24"/>
              </w:rPr>
              <w:t xml:space="preserve">36 : 4 </w:t>
            </w:r>
            <w:r>
              <w:rPr>
                <w:rFonts w:ascii="Symbol" w:hAnsi="Symbol"/>
                <w:sz w:val="24"/>
              </w:rPr>
              <w:t></w:t>
            </w:r>
            <w:r>
              <w:rPr>
                <w:sz w:val="24"/>
              </w:rPr>
              <w:t xml:space="preserve"> 9</w:t>
            </w:r>
          </w:p>
        </w:tc>
        <w:tc>
          <w:tcPr>
            <w:tcW w:w="1386" w:type="dxa"/>
          </w:tcPr>
          <w:p w:rsidR="00B20678" w:rsidRDefault="00A67783">
            <w:pPr>
              <w:pStyle w:val="TableParagraph"/>
              <w:spacing w:before="32" w:line="274" w:lineRule="exact"/>
              <w:ind w:left="396"/>
              <w:rPr>
                <w:sz w:val="24"/>
              </w:rPr>
            </w:pPr>
            <w:r>
              <w:rPr>
                <w:sz w:val="24"/>
              </w:rPr>
              <w:t xml:space="preserve">18 : 3 </w:t>
            </w:r>
            <w:r>
              <w:rPr>
                <w:rFonts w:ascii="Symbol" w:hAnsi="Symbol"/>
                <w:sz w:val="24"/>
              </w:rPr>
              <w:t></w:t>
            </w:r>
            <w:r>
              <w:rPr>
                <w:sz w:val="24"/>
              </w:rPr>
              <w:t xml:space="preserve"> 6</w:t>
            </w:r>
          </w:p>
        </w:tc>
      </w:tr>
    </w:tbl>
    <w:p w:rsidR="00B20678" w:rsidRDefault="00B20678">
      <w:pPr>
        <w:pStyle w:val="BodyText"/>
        <w:spacing w:before="9"/>
        <w:rPr>
          <w:i/>
          <w:sz w:val="23"/>
        </w:rPr>
      </w:pPr>
    </w:p>
    <w:tbl>
      <w:tblPr>
        <w:tblW w:w="0" w:type="auto"/>
        <w:tblInd w:w="513" w:type="dxa"/>
        <w:tblLayout w:type="fixed"/>
        <w:tblCellMar>
          <w:left w:w="0" w:type="dxa"/>
          <w:right w:w="0" w:type="dxa"/>
        </w:tblCellMar>
        <w:tblLook w:val="0000"/>
      </w:tblPr>
      <w:tblGrid>
        <w:gridCol w:w="3075"/>
        <w:gridCol w:w="3040"/>
      </w:tblGrid>
      <w:tr w:rsidR="00B20678">
        <w:trPr>
          <w:trHeight w:val="1020"/>
        </w:trPr>
        <w:tc>
          <w:tcPr>
            <w:tcW w:w="3075" w:type="dxa"/>
          </w:tcPr>
          <w:p w:rsidR="00B20678" w:rsidRDefault="00A67783">
            <w:pPr>
              <w:pStyle w:val="TableParagraph"/>
              <w:spacing w:before="1"/>
              <w:ind w:left="200"/>
              <w:rPr>
                <w:sz w:val="24"/>
              </w:rPr>
            </w:pPr>
            <w:r>
              <w:rPr>
                <w:sz w:val="24"/>
              </w:rPr>
              <w:t xml:space="preserve">6) 4 </w:t>
            </w:r>
            <w:r>
              <w:rPr>
                <w:rFonts w:ascii="Symbol" w:hAnsi="Symbol"/>
                <w:sz w:val="24"/>
              </w:rPr>
              <w:t></w:t>
            </w:r>
            <w:r>
              <w:rPr>
                <w:sz w:val="24"/>
              </w:rPr>
              <w:t xml:space="preserve"> 8 </w:t>
            </w:r>
            <w:r>
              <w:rPr>
                <w:rFonts w:ascii="Symbol" w:hAnsi="Symbol"/>
                <w:sz w:val="24"/>
              </w:rPr>
              <w:t></w:t>
            </w:r>
            <w:r>
              <w:rPr>
                <w:sz w:val="24"/>
              </w:rPr>
              <w:t xml:space="preserve"> 7</w:t>
            </w:r>
          </w:p>
          <w:p w:rsidR="00B20678" w:rsidRDefault="00A67783">
            <w:pPr>
              <w:pStyle w:val="TableParagraph"/>
              <w:spacing w:before="69"/>
              <w:ind w:left="203"/>
              <w:rPr>
                <w:sz w:val="24"/>
              </w:rPr>
            </w:pPr>
            <w:r>
              <w:rPr>
                <w:rFonts w:ascii="Symbol" w:hAnsi="Symbol"/>
                <w:sz w:val="24"/>
              </w:rPr>
              <w:t></w:t>
            </w:r>
            <w:r>
              <w:rPr>
                <w:sz w:val="24"/>
              </w:rPr>
              <w:t xml:space="preserve"> 32 </w:t>
            </w:r>
            <w:r>
              <w:rPr>
                <w:rFonts w:ascii="Symbol" w:hAnsi="Symbol"/>
                <w:sz w:val="24"/>
              </w:rPr>
              <w:t></w:t>
            </w:r>
            <w:r>
              <w:rPr>
                <w:sz w:val="24"/>
              </w:rPr>
              <w:t xml:space="preserve"> 7</w:t>
            </w:r>
          </w:p>
          <w:p w:rsidR="00B20678" w:rsidRDefault="00A67783">
            <w:pPr>
              <w:pStyle w:val="TableParagraph"/>
              <w:spacing w:before="68" w:line="274" w:lineRule="exact"/>
              <w:ind w:left="203"/>
              <w:rPr>
                <w:sz w:val="24"/>
              </w:rPr>
            </w:pPr>
            <w:r>
              <w:rPr>
                <w:rFonts w:ascii="Symbol" w:hAnsi="Symbol"/>
                <w:sz w:val="24"/>
              </w:rPr>
              <w:t></w:t>
            </w:r>
            <w:r>
              <w:rPr>
                <w:sz w:val="24"/>
              </w:rPr>
              <w:t xml:space="preserve"> 25</w:t>
            </w:r>
          </w:p>
        </w:tc>
        <w:tc>
          <w:tcPr>
            <w:tcW w:w="3040" w:type="dxa"/>
          </w:tcPr>
          <w:p w:rsidR="00B20678" w:rsidRDefault="00A67783">
            <w:pPr>
              <w:pStyle w:val="TableParagraph"/>
              <w:spacing w:before="1"/>
              <w:ind w:left="1909"/>
              <w:rPr>
                <w:sz w:val="24"/>
              </w:rPr>
            </w:pPr>
            <w:r>
              <w:rPr>
                <w:sz w:val="24"/>
              </w:rPr>
              <w:t xml:space="preserve">36 : 4 </w:t>
            </w:r>
            <w:r>
              <w:rPr>
                <w:rFonts w:ascii="Symbol" w:hAnsi="Symbol"/>
                <w:sz w:val="24"/>
              </w:rPr>
              <w:t></w:t>
            </w:r>
            <w:r>
              <w:rPr>
                <w:sz w:val="24"/>
              </w:rPr>
              <w:t>19</w:t>
            </w:r>
          </w:p>
          <w:p w:rsidR="00B20678" w:rsidRDefault="00A67783">
            <w:pPr>
              <w:pStyle w:val="TableParagraph"/>
              <w:spacing w:before="69"/>
              <w:ind w:left="1917"/>
              <w:rPr>
                <w:sz w:val="24"/>
              </w:rPr>
            </w:pPr>
            <w:r>
              <w:rPr>
                <w:rFonts w:ascii="Symbol" w:hAnsi="Symbol"/>
                <w:sz w:val="24"/>
              </w:rPr>
              <w:t></w:t>
            </w:r>
            <w:r>
              <w:rPr>
                <w:sz w:val="24"/>
              </w:rPr>
              <w:t xml:space="preserve"> 9 </w:t>
            </w:r>
            <w:r>
              <w:rPr>
                <w:rFonts w:ascii="Symbol" w:hAnsi="Symbol"/>
                <w:sz w:val="24"/>
              </w:rPr>
              <w:t></w:t>
            </w:r>
            <w:r>
              <w:rPr>
                <w:sz w:val="24"/>
              </w:rPr>
              <w:t>19</w:t>
            </w:r>
          </w:p>
          <w:p w:rsidR="00B20678" w:rsidRDefault="00A67783">
            <w:pPr>
              <w:pStyle w:val="TableParagraph"/>
              <w:spacing w:before="68" w:line="274" w:lineRule="exact"/>
              <w:ind w:left="1917"/>
              <w:rPr>
                <w:sz w:val="24"/>
              </w:rPr>
            </w:pPr>
            <w:r>
              <w:rPr>
                <w:rFonts w:ascii="Symbol" w:hAnsi="Symbol"/>
                <w:sz w:val="24"/>
              </w:rPr>
              <w:t></w:t>
            </w:r>
            <w:r>
              <w:rPr>
                <w:sz w:val="24"/>
              </w:rPr>
              <w:t xml:space="preserve"> 28</w:t>
            </w:r>
          </w:p>
        </w:tc>
      </w:tr>
    </w:tbl>
    <w:p w:rsidR="00B20678" w:rsidRDefault="00B20678">
      <w:pPr>
        <w:pStyle w:val="BodyText"/>
        <w:rPr>
          <w:i/>
          <w:sz w:val="20"/>
        </w:rPr>
      </w:pPr>
    </w:p>
    <w:p w:rsidR="00B20678" w:rsidRDefault="00B20678">
      <w:pPr>
        <w:pStyle w:val="BodyText"/>
        <w:spacing w:before="2"/>
        <w:rPr>
          <w:i/>
        </w:rPr>
      </w:pPr>
    </w:p>
    <w:tbl>
      <w:tblPr>
        <w:tblW w:w="0" w:type="auto"/>
        <w:tblInd w:w="513" w:type="dxa"/>
        <w:tblLayout w:type="fixed"/>
        <w:tblCellMar>
          <w:left w:w="0" w:type="dxa"/>
          <w:right w:w="0" w:type="dxa"/>
        </w:tblCellMar>
        <w:tblLook w:val="0000"/>
      </w:tblPr>
      <w:tblGrid>
        <w:gridCol w:w="3267"/>
        <w:gridCol w:w="3034"/>
      </w:tblGrid>
      <w:tr w:rsidR="00B20678">
        <w:trPr>
          <w:trHeight w:val="1008"/>
        </w:trPr>
        <w:tc>
          <w:tcPr>
            <w:tcW w:w="3267" w:type="dxa"/>
          </w:tcPr>
          <w:p w:rsidR="00B20678" w:rsidRDefault="00A67783">
            <w:pPr>
              <w:pStyle w:val="TableParagraph"/>
              <w:spacing w:line="293" w:lineRule="exact"/>
              <w:ind w:left="160" w:right="1896"/>
              <w:jc w:val="center"/>
              <w:rPr>
                <w:sz w:val="24"/>
              </w:rPr>
            </w:pPr>
            <w:r>
              <w:rPr>
                <w:sz w:val="24"/>
              </w:rPr>
              <w:t>7) 3</w:t>
            </w:r>
            <w:r>
              <w:rPr>
                <w:rFonts w:ascii="Symbol" w:hAnsi="Symbol"/>
                <w:sz w:val="24"/>
              </w:rPr>
              <w:t></w:t>
            </w:r>
            <w:r>
              <w:rPr>
                <w:sz w:val="24"/>
              </w:rPr>
              <w:t xml:space="preserve"> </w:t>
            </w:r>
            <w:r>
              <w:rPr>
                <w:i/>
                <w:sz w:val="24"/>
              </w:rPr>
              <w:t xml:space="preserve">x </w:t>
            </w:r>
            <w:r>
              <w:rPr>
                <w:rFonts w:ascii="Symbol" w:hAnsi="Symbol"/>
                <w:sz w:val="24"/>
              </w:rPr>
              <w:t></w:t>
            </w:r>
            <w:r>
              <w:rPr>
                <w:sz w:val="24"/>
              </w:rPr>
              <w:t xml:space="preserve"> 21</w:t>
            </w:r>
          </w:p>
          <w:p w:rsidR="00B20678" w:rsidRDefault="00A67783">
            <w:pPr>
              <w:pStyle w:val="TableParagraph"/>
              <w:spacing w:before="64"/>
              <w:ind w:left="707"/>
              <w:rPr>
                <w:sz w:val="24"/>
              </w:rPr>
            </w:pPr>
            <w:r>
              <w:rPr>
                <w:i/>
                <w:sz w:val="24"/>
              </w:rPr>
              <w:t xml:space="preserve">x </w:t>
            </w:r>
            <w:r>
              <w:rPr>
                <w:rFonts w:ascii="Symbol" w:hAnsi="Symbol"/>
                <w:sz w:val="24"/>
              </w:rPr>
              <w:t></w:t>
            </w:r>
            <w:r>
              <w:rPr>
                <w:sz w:val="24"/>
              </w:rPr>
              <w:t xml:space="preserve"> 21: 3</w:t>
            </w:r>
          </w:p>
          <w:p w:rsidR="00B20678" w:rsidRDefault="00A67783">
            <w:pPr>
              <w:pStyle w:val="TableParagraph"/>
              <w:spacing w:before="64" w:line="274" w:lineRule="exact"/>
              <w:ind w:left="618"/>
              <w:rPr>
                <w:sz w:val="24"/>
              </w:rPr>
            </w:pPr>
            <w:r>
              <w:rPr>
                <w:i/>
                <w:sz w:val="24"/>
              </w:rPr>
              <w:t xml:space="preserve">x </w:t>
            </w:r>
            <w:r>
              <w:rPr>
                <w:rFonts w:ascii="Symbol" w:hAnsi="Symbol"/>
                <w:sz w:val="24"/>
              </w:rPr>
              <w:t></w:t>
            </w:r>
            <w:r>
              <w:rPr>
                <w:sz w:val="24"/>
              </w:rPr>
              <w:t xml:space="preserve"> 7</w:t>
            </w:r>
          </w:p>
        </w:tc>
        <w:tc>
          <w:tcPr>
            <w:tcW w:w="3034" w:type="dxa"/>
          </w:tcPr>
          <w:p w:rsidR="00B20678" w:rsidRDefault="00A67783">
            <w:pPr>
              <w:pStyle w:val="TableParagraph"/>
              <w:spacing w:line="293" w:lineRule="exact"/>
              <w:ind w:left="1736"/>
              <w:rPr>
                <w:sz w:val="24"/>
              </w:rPr>
            </w:pPr>
            <w:r>
              <w:rPr>
                <w:i/>
                <w:sz w:val="24"/>
              </w:rPr>
              <w:t xml:space="preserve">x </w:t>
            </w:r>
            <w:r>
              <w:rPr>
                <w:sz w:val="24"/>
              </w:rPr>
              <w:t xml:space="preserve">: 6 </w:t>
            </w:r>
            <w:r>
              <w:rPr>
                <w:rFonts w:ascii="Symbol" w:hAnsi="Symbol"/>
                <w:sz w:val="24"/>
              </w:rPr>
              <w:t></w:t>
            </w:r>
            <w:r>
              <w:rPr>
                <w:sz w:val="24"/>
              </w:rPr>
              <w:t xml:space="preserve"> 4</w:t>
            </w:r>
          </w:p>
          <w:p w:rsidR="00B20678" w:rsidRDefault="00A67783">
            <w:pPr>
              <w:pStyle w:val="TableParagraph"/>
              <w:spacing w:before="64"/>
              <w:ind w:right="198"/>
              <w:jc w:val="right"/>
              <w:rPr>
                <w:sz w:val="24"/>
              </w:rPr>
            </w:pPr>
            <w:r>
              <w:rPr>
                <w:i/>
                <w:sz w:val="24"/>
              </w:rPr>
              <w:t xml:space="preserve">x </w:t>
            </w:r>
            <w:r>
              <w:rPr>
                <w:rFonts w:ascii="Symbol" w:hAnsi="Symbol"/>
                <w:sz w:val="24"/>
              </w:rPr>
              <w:t></w:t>
            </w:r>
            <w:r>
              <w:rPr>
                <w:sz w:val="24"/>
              </w:rPr>
              <w:t xml:space="preserve"> 4 </w:t>
            </w:r>
            <w:r>
              <w:rPr>
                <w:rFonts w:ascii="Symbol" w:hAnsi="Symbol"/>
                <w:sz w:val="24"/>
              </w:rPr>
              <w:t></w:t>
            </w:r>
            <w:r>
              <w:rPr>
                <w:sz w:val="24"/>
              </w:rPr>
              <w:t xml:space="preserve"> 6</w:t>
            </w:r>
          </w:p>
          <w:p w:rsidR="00B20678" w:rsidRDefault="00A67783">
            <w:pPr>
              <w:pStyle w:val="TableParagraph"/>
              <w:spacing w:before="64" w:line="274" w:lineRule="exact"/>
              <w:ind w:right="338"/>
              <w:jc w:val="right"/>
              <w:rPr>
                <w:sz w:val="24"/>
              </w:rPr>
            </w:pPr>
            <w:r>
              <w:rPr>
                <w:i/>
                <w:sz w:val="24"/>
              </w:rPr>
              <w:t xml:space="preserve">x </w:t>
            </w:r>
            <w:r>
              <w:rPr>
                <w:rFonts w:ascii="Symbol" w:hAnsi="Symbol"/>
                <w:sz w:val="24"/>
              </w:rPr>
              <w:t></w:t>
            </w:r>
            <w:r>
              <w:rPr>
                <w:sz w:val="24"/>
              </w:rPr>
              <w:t xml:space="preserve"> 24</w:t>
            </w:r>
          </w:p>
        </w:tc>
      </w:tr>
    </w:tbl>
    <w:p w:rsidR="00B20678" w:rsidRDefault="00A67783">
      <w:pPr>
        <w:pStyle w:val="ListParagraph"/>
        <w:numPr>
          <w:ilvl w:val="0"/>
          <w:numId w:val="27"/>
        </w:numPr>
        <w:tabs>
          <w:tab w:val="left" w:pos="986"/>
        </w:tabs>
        <w:spacing w:before="49" w:line="448" w:lineRule="auto"/>
        <w:ind w:right="3512" w:firstLine="0"/>
        <w:rPr>
          <w:sz w:val="28"/>
        </w:rPr>
      </w:pPr>
      <w:r>
        <w:rPr>
          <w:sz w:val="28"/>
        </w:rPr>
        <w:t xml:space="preserve">Số quyển truyện 8 học sinh mượn là : </w:t>
      </w:r>
      <w:r>
        <w:rPr>
          <w:spacing w:val="8"/>
          <w:sz w:val="23"/>
        </w:rPr>
        <w:t>3</w:t>
      </w:r>
      <w:r>
        <w:rPr>
          <w:rFonts w:ascii="Symbol" w:hAnsi="Symbol"/>
          <w:spacing w:val="8"/>
          <w:sz w:val="23"/>
        </w:rPr>
        <w:t></w:t>
      </w:r>
      <w:r>
        <w:rPr>
          <w:spacing w:val="8"/>
          <w:sz w:val="23"/>
        </w:rPr>
        <w:t xml:space="preserve">8 </w:t>
      </w:r>
      <w:r>
        <w:rPr>
          <w:rFonts w:ascii="Symbol" w:hAnsi="Symbol"/>
          <w:sz w:val="23"/>
        </w:rPr>
        <w:t></w:t>
      </w:r>
      <w:r>
        <w:rPr>
          <w:sz w:val="23"/>
        </w:rPr>
        <w:t xml:space="preserve"> </w:t>
      </w:r>
      <w:r>
        <w:rPr>
          <w:spacing w:val="-3"/>
          <w:sz w:val="23"/>
        </w:rPr>
        <w:t xml:space="preserve">24 </w:t>
      </w:r>
      <w:r>
        <w:rPr>
          <w:sz w:val="28"/>
        </w:rPr>
        <w:t>(quyển truyện) Đáp số: 24 quyển</w:t>
      </w:r>
      <w:r>
        <w:rPr>
          <w:spacing w:val="-5"/>
          <w:sz w:val="28"/>
        </w:rPr>
        <w:t xml:space="preserve"> </w:t>
      </w:r>
      <w:r>
        <w:rPr>
          <w:sz w:val="28"/>
        </w:rPr>
        <w:t>truyện</w:t>
      </w:r>
    </w:p>
    <w:p w:rsidR="00B20678" w:rsidRDefault="00A67783">
      <w:pPr>
        <w:pStyle w:val="BodyText"/>
        <w:tabs>
          <w:tab w:val="left" w:pos="5721"/>
        </w:tabs>
        <w:spacing w:line="289" w:lineRule="exact"/>
        <w:ind w:left="680"/>
      </w:pPr>
      <w:proofErr w:type="gramStart"/>
      <w:r>
        <w:t>Bài 9.</w:t>
      </w:r>
      <w:proofErr w:type="gramEnd"/>
      <w:r>
        <w:t xml:space="preserve"> Đường gấp khúc có </w:t>
      </w:r>
      <w:proofErr w:type="gramStart"/>
      <w:r>
        <w:t>tên</w:t>
      </w:r>
      <w:r>
        <w:rPr>
          <w:spacing w:val="13"/>
        </w:rPr>
        <w:t xml:space="preserve"> </w:t>
      </w:r>
      <w:r>
        <w:t>:</w:t>
      </w:r>
      <w:proofErr w:type="gramEnd"/>
      <w:r>
        <w:rPr>
          <w:spacing w:val="31"/>
        </w:rPr>
        <w:t xml:space="preserve"> </w:t>
      </w:r>
      <w:r>
        <w:rPr>
          <w:i/>
          <w:spacing w:val="-6"/>
          <w:sz w:val="24"/>
        </w:rPr>
        <w:t>CDEG</w:t>
      </w:r>
      <w:r>
        <w:rPr>
          <w:i/>
          <w:spacing w:val="-6"/>
          <w:sz w:val="24"/>
        </w:rPr>
        <w:tab/>
      </w:r>
      <w:r>
        <w:t>Đường gấp khúc có độ dài : 9</w:t>
      </w:r>
      <w:r>
        <w:rPr>
          <w:spacing w:val="-10"/>
        </w:rPr>
        <w:t xml:space="preserve"> </w:t>
      </w:r>
      <w:r>
        <w:t>cm</w:t>
      </w:r>
    </w:p>
    <w:p w:rsidR="00B20678" w:rsidRDefault="00B20678">
      <w:pPr>
        <w:spacing w:line="289" w:lineRule="exact"/>
        <w:sectPr w:rsidR="00B20678">
          <w:type w:val="continuous"/>
          <w:pgSz w:w="12240" w:h="15840"/>
          <w:pgMar w:top="1280" w:right="40" w:bottom="1560" w:left="760" w:header="720" w:footer="720" w:gutter="0"/>
          <w:cols w:space="720"/>
        </w:sectPr>
      </w:pPr>
    </w:p>
    <w:p w:rsidR="00B20678" w:rsidRDefault="00A67783">
      <w:pPr>
        <w:pStyle w:val="BodyText"/>
        <w:spacing w:before="139"/>
        <w:ind w:left="680"/>
      </w:pPr>
      <w:r>
        <w:lastRenderedPageBreak/>
        <w:t xml:space="preserve">Bài 10: Hình bên có 9 hình chữ </w:t>
      </w:r>
      <w:proofErr w:type="gramStart"/>
      <w:r>
        <w:t>nhật ,</w:t>
      </w:r>
      <w:proofErr w:type="gramEnd"/>
      <w:r>
        <w:t xml:space="preserve"> 4 hình tam giác.</w:t>
      </w:r>
    </w:p>
    <w:p w:rsidR="00B20678" w:rsidRDefault="00A67783">
      <w:pPr>
        <w:pStyle w:val="Heading3"/>
        <w:spacing w:before="254"/>
        <w:ind w:left="5322"/>
      </w:pPr>
      <w:r>
        <w:t>ĐÊ SỐ 11</w:t>
      </w:r>
    </w:p>
    <w:p w:rsidR="00B20678" w:rsidRDefault="00A67783">
      <w:pPr>
        <w:spacing w:before="12" w:line="620" w:lineRule="exact"/>
        <w:ind w:left="680" w:right="3536"/>
        <w:rPr>
          <w:b/>
          <w:sz w:val="28"/>
        </w:rPr>
      </w:pPr>
      <w:r>
        <w:rPr>
          <w:b/>
          <w:sz w:val="28"/>
        </w:rPr>
        <w:t xml:space="preserve">*Khoanh vào chữ cái đặt trước kết quả đúng của câu 1, 2, 3: </w:t>
      </w:r>
      <w:r>
        <w:rPr>
          <w:b/>
          <w:sz w:val="28"/>
          <w:u w:val="thick"/>
        </w:rPr>
        <w:t>Câu 1</w:t>
      </w:r>
      <w:r>
        <w:rPr>
          <w:b/>
          <w:sz w:val="28"/>
        </w:rPr>
        <w:t>: (1điểm - M1):</w:t>
      </w:r>
    </w:p>
    <w:p w:rsidR="00B20678" w:rsidRDefault="00A67783">
      <w:pPr>
        <w:pStyle w:val="ListParagraph"/>
        <w:numPr>
          <w:ilvl w:val="1"/>
          <w:numId w:val="27"/>
        </w:numPr>
        <w:tabs>
          <w:tab w:val="left" w:pos="969"/>
        </w:tabs>
        <w:spacing w:before="51"/>
        <w:ind w:hanging="288"/>
        <w:rPr>
          <w:sz w:val="28"/>
        </w:rPr>
      </w:pPr>
      <w:r>
        <w:rPr>
          <w:sz w:val="28"/>
        </w:rPr>
        <w:t>Số liền sau của 999</w:t>
      </w:r>
      <w:r>
        <w:rPr>
          <w:spacing w:val="-1"/>
          <w:sz w:val="28"/>
        </w:rPr>
        <w:t xml:space="preserve"> </w:t>
      </w:r>
      <w:r>
        <w:rPr>
          <w:sz w:val="28"/>
        </w:rPr>
        <w:t>là:</w:t>
      </w:r>
    </w:p>
    <w:p w:rsidR="00B20678" w:rsidRDefault="00A67783">
      <w:pPr>
        <w:pStyle w:val="BodyText"/>
        <w:tabs>
          <w:tab w:val="left" w:pos="3392"/>
          <w:tab w:val="left" w:pos="6182"/>
          <w:tab w:val="left" w:pos="8342"/>
        </w:tabs>
        <w:spacing w:before="119"/>
        <w:ind w:left="680"/>
      </w:pPr>
      <w:r>
        <w:t>A.</w:t>
      </w:r>
      <w:r>
        <w:rPr>
          <w:spacing w:val="-2"/>
        </w:rPr>
        <w:t xml:space="preserve"> </w:t>
      </w:r>
      <w:r>
        <w:t>900</w:t>
      </w:r>
      <w:r>
        <w:tab/>
        <w:t>B.</w:t>
      </w:r>
      <w:r>
        <w:rPr>
          <w:spacing w:val="-2"/>
        </w:rPr>
        <w:t xml:space="preserve"> </w:t>
      </w:r>
      <w:r>
        <w:t>990</w:t>
      </w:r>
      <w:r>
        <w:tab/>
        <w:t>C.</w:t>
      </w:r>
      <w:r>
        <w:rPr>
          <w:spacing w:val="-1"/>
        </w:rPr>
        <w:t xml:space="preserve"> </w:t>
      </w:r>
      <w:r>
        <w:t>1000</w:t>
      </w:r>
      <w:r>
        <w:tab/>
        <w:t>D.</w:t>
      </w:r>
      <w:r>
        <w:rPr>
          <w:spacing w:val="-1"/>
        </w:rPr>
        <w:t xml:space="preserve"> </w:t>
      </w:r>
      <w:r>
        <w:t>998</w:t>
      </w:r>
    </w:p>
    <w:p w:rsidR="00B20678" w:rsidRDefault="00A67783">
      <w:pPr>
        <w:pStyle w:val="ListParagraph"/>
        <w:numPr>
          <w:ilvl w:val="1"/>
          <w:numId w:val="27"/>
        </w:numPr>
        <w:tabs>
          <w:tab w:val="left" w:pos="1055"/>
        </w:tabs>
        <w:spacing w:before="120"/>
        <w:ind w:left="1054" w:hanging="374"/>
        <w:rPr>
          <w:sz w:val="28"/>
        </w:rPr>
      </w:pPr>
      <w:r>
        <w:rPr>
          <w:sz w:val="28"/>
        </w:rPr>
        <w:t>Số lớn nhất có ba chữ số</w:t>
      </w:r>
      <w:r>
        <w:rPr>
          <w:spacing w:val="-8"/>
          <w:sz w:val="28"/>
        </w:rPr>
        <w:t xml:space="preserve"> </w:t>
      </w:r>
      <w:r>
        <w:rPr>
          <w:sz w:val="28"/>
        </w:rPr>
        <w:t>là:</w:t>
      </w:r>
    </w:p>
    <w:p w:rsidR="00B20678" w:rsidRDefault="00A67783">
      <w:pPr>
        <w:pStyle w:val="BodyText"/>
        <w:tabs>
          <w:tab w:val="left" w:pos="3392"/>
          <w:tab w:val="left" w:pos="6160"/>
          <w:tab w:val="left" w:pos="8280"/>
        </w:tabs>
        <w:spacing w:before="151"/>
        <w:ind w:left="680"/>
      </w:pPr>
      <w:r>
        <w:t>A.</w:t>
      </w:r>
      <w:r>
        <w:rPr>
          <w:spacing w:val="-2"/>
        </w:rPr>
        <w:t xml:space="preserve"> </w:t>
      </w:r>
      <w:r>
        <w:t>900</w:t>
      </w:r>
      <w:r>
        <w:tab/>
        <w:t>B.</w:t>
      </w:r>
      <w:r>
        <w:rPr>
          <w:spacing w:val="-2"/>
        </w:rPr>
        <w:t xml:space="preserve"> </w:t>
      </w:r>
      <w:r>
        <w:t>990</w:t>
      </w:r>
      <w:r>
        <w:tab/>
        <w:t>C.</w:t>
      </w:r>
      <w:r>
        <w:rPr>
          <w:spacing w:val="-1"/>
        </w:rPr>
        <w:t xml:space="preserve"> </w:t>
      </w:r>
      <w:r>
        <w:t>1000</w:t>
      </w:r>
      <w:r>
        <w:tab/>
        <w:t>D.</w:t>
      </w:r>
      <w:r>
        <w:rPr>
          <w:spacing w:val="-1"/>
        </w:rPr>
        <w:t xml:space="preserve"> </w:t>
      </w:r>
      <w:r>
        <w:t>999</w:t>
      </w:r>
    </w:p>
    <w:p w:rsidR="00B20678" w:rsidRDefault="00B20678">
      <w:pPr>
        <w:sectPr w:rsidR="00B20678">
          <w:pgSz w:w="12240" w:h="15840"/>
          <w:pgMar w:top="1280" w:right="40" w:bottom="1560" w:left="760" w:header="709" w:footer="1335" w:gutter="0"/>
          <w:cols w:space="720"/>
        </w:sectPr>
      </w:pPr>
    </w:p>
    <w:p w:rsidR="00B20678" w:rsidRDefault="00B20678">
      <w:pPr>
        <w:spacing w:before="226"/>
        <w:ind w:left="680"/>
        <w:rPr>
          <w:sz w:val="28"/>
        </w:rPr>
      </w:pPr>
      <w:r w:rsidRPr="00B20678">
        <w:rPr>
          <w:noProof/>
        </w:rPr>
        <w:lastRenderedPageBreak/>
        <w:pict>
          <v:line id="Line 146" o:spid="_x0000_s1695" style="position:absolute;left:0;text-align:left;z-index:251649024;visibility:visible;mso-position-horizontal-relative:page" from="1in,26.55pt" to="107.4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" strokeweight="1.32pt">
            <w10:wrap anchorx="page"/>
          </v:line>
        </w:pict>
      </w:r>
      <w:r w:rsidR="00A67783">
        <w:rPr>
          <w:b/>
          <w:sz w:val="28"/>
        </w:rPr>
        <w:t>Câu 2</w:t>
      </w:r>
      <w:r w:rsidR="00A67783">
        <w:rPr>
          <w:sz w:val="28"/>
        </w:rPr>
        <w:t xml:space="preserve">: </w:t>
      </w:r>
      <w:r w:rsidR="00A67783">
        <w:rPr>
          <w:b/>
          <w:sz w:val="28"/>
        </w:rPr>
        <w:t>(1điểm – M2)</w:t>
      </w:r>
      <w:proofErr w:type="gramStart"/>
      <w:r w:rsidR="00A67783">
        <w:rPr>
          <w:b/>
          <w:sz w:val="28"/>
        </w:rPr>
        <w:t>:A</w:t>
      </w:r>
      <w:proofErr w:type="gramEnd"/>
      <w:r w:rsidR="00A67783">
        <w:rPr>
          <w:b/>
          <w:sz w:val="28"/>
        </w:rPr>
        <w:t xml:space="preserve"> </w:t>
      </w:r>
      <w:r w:rsidR="00A67783">
        <w:rPr>
          <w:sz w:val="28"/>
        </w:rPr>
        <w:t>Hình được tô màu</w:t>
      </w:r>
    </w:p>
    <w:p w:rsidR="00B20678" w:rsidRDefault="00A67783">
      <w:pPr>
        <w:pStyle w:val="BodyText"/>
        <w:spacing w:before="132" w:line="372" w:lineRule="exact"/>
        <w:ind w:left="77"/>
      </w:pPr>
      <w:r>
        <w:br w:type="column"/>
      </w:r>
      <w:r>
        <w:rPr>
          <w:position w:val="14"/>
          <w:sz w:val="23"/>
        </w:rPr>
        <w:lastRenderedPageBreak/>
        <w:t xml:space="preserve">1 </w:t>
      </w:r>
      <w:r>
        <w:t>số ô vuông là:</w:t>
      </w:r>
    </w:p>
    <w:p w:rsidR="00B20678" w:rsidRDefault="00B20678">
      <w:pPr>
        <w:spacing w:line="222" w:lineRule="exact"/>
        <w:ind w:left="81"/>
        <w:rPr>
          <w:sz w:val="23"/>
        </w:rPr>
      </w:pPr>
      <w:r w:rsidRPr="00B20678">
        <w:rPr>
          <w:noProof/>
        </w:rPr>
        <w:pict>
          <v:line id="Line 147" o:spid="_x0000_s1694" style="position:absolute;left:0;text-align:left;z-index:-251760640;visibility:visible;mso-position-horizontal-relative:page" from="320.45pt,-3.35pt" to="327.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" strokeweight=".17744mm">
            <w10:wrap anchorx="page"/>
          </v:line>
        </w:pict>
      </w:r>
      <w:r w:rsidR="00A67783">
        <w:rPr>
          <w:w w:val="101"/>
          <w:sz w:val="23"/>
        </w:rPr>
        <w:t>3</w:t>
      </w:r>
    </w:p>
    <w:p w:rsidR="00B20678" w:rsidRDefault="00B20678">
      <w:pPr>
        <w:spacing w:line="222" w:lineRule="exact"/>
        <w:rPr>
          <w:sz w:val="23"/>
        </w:rPr>
        <w:sectPr w:rsidR="00B20678">
          <w:type w:val="continuous"/>
          <w:pgSz w:w="12240" w:h="15840"/>
          <w:pgMar w:top="1280" w:right="40" w:bottom="1560" w:left="760" w:header="720" w:footer="720" w:gutter="0"/>
          <w:cols w:num="2" w:space="40" w:equalWidth="0">
            <w:col w:w="5537" w:space="40"/>
            <w:col w:w="5863"/>
          </w:cols>
        </w:sectPr>
      </w:pPr>
    </w:p>
    <w:p w:rsidR="00B20678" w:rsidRDefault="00B20678">
      <w:pPr>
        <w:pStyle w:val="BodyText"/>
        <w:rPr>
          <w:sz w:val="20"/>
        </w:rPr>
      </w:pPr>
    </w:p>
    <w:p w:rsidR="00B20678" w:rsidRDefault="00B20678">
      <w:pPr>
        <w:pStyle w:val="BodyText"/>
        <w:spacing w:before="9"/>
        <w:rPr>
          <w:sz w:val="21"/>
        </w:rPr>
      </w:pPr>
    </w:p>
    <w:p w:rsidR="00B20678" w:rsidRDefault="00B20678">
      <w:pPr>
        <w:tabs>
          <w:tab w:val="left" w:pos="3334"/>
          <w:tab w:val="left" w:pos="6074"/>
          <w:tab w:val="left" w:pos="8836"/>
        </w:tabs>
        <w:ind w:left="850"/>
        <w:rPr>
          <w:sz w:val="20"/>
        </w:rPr>
      </w:pPr>
      <w:r w:rsidRPr="00B20678">
        <w:rPr>
          <w:noProof/>
          <w:position w:val="1"/>
          <w:sz w:val="20"/>
        </w:rPr>
      </w:r>
      <w:r w:rsidRPr="00B20678">
        <w:rPr>
          <w:noProof/>
          <w:position w:val="1"/>
          <w:sz w:val="20"/>
        </w:rPr>
        <w:pict>
          <v:group id="Group 148" o:spid="_x0000_s1690" style="width:42.75pt;height:38.85pt;mso-position-horizontal-relative:char;mso-position-vertical-relative:line" coordsize="855,777">
            <v:shape id="Picture 149" o:spid="_x0000_s1693" type="#_x0000_t75" style="position:absolute;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">
              <v:imagedata r:id="rId62" o:title=""/>
            </v:shape>
            <v:shape id="Picture 150" o:spid="_x0000_s1692" type="#_x0000_t75" style="position:absolute;left:42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">
              <v:imagedata r:id="rId42" o:title=""/>
            </v:shape>
            <v:shape id="Picture 151" o:spid="_x0000_s1691" type="#_x0000_t75" style="position:absolute;top:381;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">
              <v:imagedata r:id="rId62" o:title=""/>
            </v:shape>
            <w10:wrap type="none"/>
            <w10:anchorlock/>
          </v:group>
        </w:pict>
      </w:r>
      <w:r w:rsidR="00A67783">
        <w:rPr>
          <w:position w:val="1"/>
          <w:sz w:val="20"/>
        </w:rPr>
        <w:tab/>
      </w:r>
      <w:r w:rsidRPr="00B20678">
        <w:rPr>
          <w:noProof/>
          <w:position w:val="25"/>
          <w:sz w:val="20"/>
        </w:rPr>
      </w:r>
      <w:r w:rsidRPr="00B20678">
        <w:rPr>
          <w:noProof/>
          <w:position w:val="25"/>
          <w:sz w:val="20"/>
        </w:rPr>
        <w:pict>
          <v:group id="Group 152" o:spid="_x0000_s1685" style="width:84.75pt;height:19.8pt;mso-position-horizontal-relative:char;mso-position-vertical-relative:line" coordsize="1695,396">
            <v:shape id="Picture 153" o:spid="_x0000_s1689" type="#_x0000_t75" style="position:absolute;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">
              <v:imagedata r:id="rId62" o:title=""/>
            </v:shape>
            <v:shape id="Picture 154" o:spid="_x0000_s1688" type="#_x0000_t75" style="position:absolute;left:42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">
              <v:imagedata r:id="rId42" o:title=""/>
            </v:shape>
            <v:shape id="Picture 155" o:spid="_x0000_s1687" type="#_x0000_t75" style="position:absolute;left:84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">
              <v:imagedata r:id="rId42" o:title=""/>
            </v:shape>
            <v:shape id="Picture 156" o:spid="_x0000_s1686" type="#_x0000_t75" style="position:absolute;left:126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">
              <v:imagedata r:id="rId42" o:title=""/>
            </v:shape>
            <w10:wrap type="none"/>
            <w10:anchorlock/>
          </v:group>
        </w:pict>
      </w:r>
      <w:r w:rsidR="00A67783">
        <w:rPr>
          <w:position w:val="25"/>
          <w:sz w:val="20"/>
        </w:rPr>
        <w:tab/>
      </w:r>
      <w:r w:rsidRPr="00B20678">
        <w:rPr>
          <w:noProof/>
          <w:position w:val="1"/>
          <w:sz w:val="20"/>
        </w:rPr>
      </w:r>
      <w:r w:rsidRPr="00B20678">
        <w:rPr>
          <w:noProof/>
          <w:position w:val="1"/>
          <w:sz w:val="20"/>
        </w:rPr>
        <w:pict>
          <v:group id="Group 157" o:spid="_x0000_s1678" style="width:63.75pt;height:38.85pt;mso-position-horizontal-relative:char;mso-position-vertical-relative:line" coordsize="1275,777">
            <v:shape id="Picture 158" o:spid="_x0000_s1684" type="#_x0000_t75" style="position:absolute;left:84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">
              <v:imagedata r:id="rId42" o:title=""/>
            </v:shape>
            <v:shape id="Picture 159" o:spid="_x0000_s1683" type="#_x0000_t75" style="position:absolute;left:42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">
              <v:imagedata r:id="rId42" o:title=""/>
            </v:shape>
            <v:shape id="Picture 160" o:spid="_x0000_s1682" type="#_x0000_t75" style="position:absolute;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">
              <v:imagedata r:id="rId62" o:title=""/>
            </v:shape>
            <v:shape id="Picture 161" o:spid="_x0000_s1681" type="#_x0000_t75" style="position:absolute;left:840;top:381;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">
              <v:imagedata r:id="rId42" o:title=""/>
            </v:shape>
            <v:shape id="Picture 162" o:spid="_x0000_s1680" type="#_x0000_t75" style="position:absolute;left:420;top:381;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">
              <v:imagedata r:id="rId42" o:title=""/>
            </v:shape>
            <v:shape id="Picture 163" o:spid="_x0000_s1679" type="#_x0000_t75" style="position:absolute;top:381;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">
              <v:imagedata r:id="rId62" o:title=""/>
            </v:shape>
            <w10:wrap type="none"/>
            <w10:anchorlock/>
          </v:group>
        </w:pict>
      </w:r>
      <w:r w:rsidR="00A67783">
        <w:rPr>
          <w:position w:val="1"/>
          <w:sz w:val="20"/>
        </w:rPr>
        <w:tab/>
      </w:r>
      <w:r>
        <w:rPr>
          <w:noProof/>
          <w:sz w:val="20"/>
        </w:rPr>
      </w:r>
      <w:r w:rsidRPr="00B20678">
        <w:rPr>
          <w:noProof/>
          <w:sz w:val="20"/>
        </w:rPr>
        <w:pict>
          <v:group id="Group 164" o:spid="_x0000_s1673" style="width:63.75pt;height:39.4pt;mso-position-horizontal-relative:char;mso-position-vertical-relative:line" coordsize="1275,788">
            <v:shape id="Picture 165" o:spid="_x0000_s1677" type="#_x0000_t75" style="position:absolute;left:84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">
              <v:imagedata r:id="rId42" o:title=""/>
            </v:shape>
            <v:shape id="Picture 166" o:spid="_x0000_s1676" type="#_x0000_t75" style="position:absolute;left:42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">
              <v:imagedata r:id="rId42" o:title=""/>
            </v:shape>
            <v:shape id="Picture 167" o:spid="_x0000_s1675" type="#_x0000_t75" style="position:absolute;top:392;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">
              <v:imagedata r:id="rId62" o:title=""/>
            </v:shape>
            <v:shape id="Picture 168" o:spid="_x0000_s1674" type="#_x0000_t75" style="position:absolute;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">
              <v:imagedata r:id="rId62" o:title=""/>
            </v:shape>
            <w10:wrap type="none"/>
            <w10:anchorlock/>
          </v:group>
        </w:pict>
      </w:r>
    </w:p>
    <w:p w:rsidR="00B20678" w:rsidRDefault="00B20678">
      <w:pPr>
        <w:pStyle w:val="BodyText"/>
        <w:spacing w:before="10"/>
        <w:rPr>
          <w:sz w:val="10"/>
        </w:rPr>
      </w:pPr>
      <w:r w:rsidRPr="00B20678">
        <w:rPr>
          <w:noProof/>
        </w:rPr>
        <w:pict>
          <v:group id="Group 169" o:spid="_x0000_s1089" style="position:absolute;margin-left:81.35pt;margin-top:8.95pt;width:28.1pt;height:16.8pt;z-index:251594752;mso-wrap-distance-left:0;mso-wrap-distance-right:0;mso-position-horizontal-relative:page" coordorigin="1627,180" coordsize="562,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">
            <v:shape id="Picture 170" o:spid="_x0000_s1090" type="#_x0000_t75" style="position:absolute;left:1627;top:179;width:562;height: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">
              <v:imagedata r:id="rId63" o:title=""/>
            </v:shape>
            <v:shape id="Text Box 171" o:spid="_x0000_s1091" type="#_x0000_t202" style="position:absolute;left:1627;top:179;width:562;height: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JTxAAAAN0AAAAPAAAAZHJzL2Rvd25yZXYueG1sRE9Na8JA&#10;EL0X+h+WKXirmy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KaI4lPEAAAA3QAAAA8A&#10;AAAAAAAAAAAAAAAABwIAAGRycy9kb3ducmV2LnhtbFBLBQYAAAAAAwADALcAAAD4AgAAAAA=&#10;" filled="f" stroked="f">
              <v:textbox inset="0,0,0,0">
                <w:txbxContent>
                  <w:p w:rsidR="00B20678" w:rsidRDefault="00A67783">
                    <w:pPr>
                      <w:spacing w:line="321" w:lineRule="exact"/>
                      <w:ind w:left="144"/>
                      <w:rPr>
                        <w:b/>
                        <w:sz w:val="28"/>
                      </w:rPr>
                    </w:pPr>
                    <w:r>
                      <w:rPr>
                        <w:b/>
                        <w:sz w:val="28"/>
                      </w:rPr>
                      <w:t>A</w:t>
                    </w:r>
                  </w:p>
                </w:txbxContent>
              </v:textbox>
            </v:shape>
            <w10:wrap type="topAndBottom" anchorx="page"/>
          </v:group>
        </w:pict>
      </w:r>
      <w:r w:rsidRPr="00B20678">
        <w:rPr>
          <w:noProof/>
        </w:rPr>
        <w:pict>
          <v:group id="Group 172" o:spid="_x0000_s1092" style="position:absolute;margin-left:237.35pt;margin-top:8.6pt;width:28pt;height:17.2pt;z-index:251610112;mso-wrap-distance-left:0;mso-wrap-distance-right:0;mso-position-horizontal-relative:page" coordorigin="4747,173" coordsize="560,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">
            <v:shape id="Picture 173" o:spid="_x0000_s1093" type="#_x0000_t75" style="position:absolute;left:4747;top:172;width:560;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">
              <v:imagedata r:id="rId64" o:title=""/>
            </v:shape>
            <v:shape id="Text Box 174" o:spid="_x0000_s1094" type="#_x0000_t202" style="position:absolute;left:4747;top:172;width:560;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wk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fCMj6NUNAAD//wMAUEsBAi0AFAAGAAgAAAAhANvh9svuAAAAhQEAABMAAAAAAAAA&#10;AAAAAAAAAAAAAFtDb250ZW50X1R5cGVzXS54bWxQSwECLQAUAAYACAAAACEAWvQsW78AAAAVAQAA&#10;CwAAAAAAAAAAAAAAAAAfAQAAX3JlbHMvLnJlbHNQSwECLQAUAAYACAAAACEAVlp8JMYAAADdAAAA&#10;DwAAAAAAAAAAAAAAAAAHAgAAZHJzL2Rvd25yZXYueG1sUEsFBgAAAAADAAMAtwAAAPoCAAAAAA==&#10;" filled="f" stroked="f">
              <v:textbox inset="0,0,0,0">
                <w:txbxContent>
                  <w:p w:rsidR="00B20678" w:rsidRDefault="00A67783">
                    <w:pPr>
                      <w:spacing w:line="321" w:lineRule="exact"/>
                      <w:ind w:left="145"/>
                      <w:rPr>
                        <w:b/>
                        <w:sz w:val="28"/>
                      </w:rPr>
                    </w:pPr>
                    <w:r>
                      <w:rPr>
                        <w:b/>
                        <w:sz w:val="28"/>
                      </w:rPr>
                      <w:t>B</w:t>
                    </w:r>
                  </w:p>
                </w:txbxContent>
              </v:textbox>
            </v:shape>
            <w10:wrap type="topAndBottom" anchorx="page"/>
          </v:group>
        </w:pict>
      </w:r>
      <w:r w:rsidRPr="00B20678">
        <w:rPr>
          <w:noProof/>
        </w:rPr>
        <w:pict>
          <v:group id="Group 175" o:spid="_x0000_s1095" style="position:absolute;margin-left:364.55pt;margin-top:8.95pt;width:28.1pt;height:16.8pt;z-index:251606016;mso-wrap-distance-left:0;mso-wrap-distance-right:0;mso-position-horizontal-relative:page" coordorigin="7291,180" coordsize="562,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">
            <v:shape id="Picture 176" o:spid="_x0000_s1096" type="#_x0000_t75" style="position:absolute;left:7291;top:179;width:562;height: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">
              <v:imagedata r:id="rId63" o:title=""/>
            </v:shape>
            <v:shape id="Text Box 177" o:spid="_x0000_s1097" type="#_x0000_t202" style="position:absolute;left:7291;top:179;width:562;height: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" filled="f" stroked="f">
              <v:textbox inset="0,0,0,0">
                <w:txbxContent>
                  <w:p w:rsidR="00B20678" w:rsidRDefault="00A67783">
                    <w:pPr>
                      <w:spacing w:line="316" w:lineRule="exact"/>
                      <w:ind w:left="145"/>
                      <w:rPr>
                        <w:sz w:val="28"/>
                      </w:rPr>
                    </w:pPr>
                    <w:r>
                      <w:rPr>
                        <w:sz w:val="28"/>
                      </w:rPr>
                      <w:t>C</w:t>
                    </w:r>
                  </w:p>
                </w:txbxContent>
              </v:textbox>
            </v:shape>
            <w10:wrap type="topAndBottom" anchorx="page"/>
          </v:group>
        </w:pict>
      </w:r>
      <w:r w:rsidRPr="00B20678">
        <w:rPr>
          <w:noProof/>
        </w:rPr>
        <w:pict>
          <v:group id="Group 178" o:spid="_x0000_s1098" style="position:absolute;margin-left:495.2pt;margin-top:8.95pt;width:28pt;height:19.7pt;z-index:251604992;mso-wrap-distance-left:0;mso-wrap-distance-right:0;mso-position-horizontal-relative:page" coordorigin="9905,180" coordsize="560,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">
            <v:shape id="Picture 179" o:spid="_x0000_s1099" type="#_x0000_t75" style="position:absolute;left:9904;top:179;width:560;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">
              <v:imagedata r:id="rId65" o:title=""/>
            </v:shape>
            <v:shape id="Text Box 180" o:spid="_x0000_s1100" type="#_x0000_t202" style="position:absolute;left:9904;top:179;width:560;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z6xAAAAN0AAAAPAAAAZHJzL2Rvd25yZXYueG1sRE9Na8JA&#10;EL0X+h+WKfRWN0oJ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Ky47PrEAAAA3QAAAA8A&#10;AAAAAAAAAAAAAAAABwIAAGRycy9kb3ducmV2LnhtbFBLBQYAAAAAAwADALcAAAD4AgAAAAA=&#10;" filled="f" stroked="f">
              <v:textbox inset="0,0,0,0">
                <w:txbxContent>
                  <w:p w:rsidR="00B20678" w:rsidRDefault="00A67783">
                    <w:pPr>
                      <w:spacing w:line="321" w:lineRule="exact"/>
                      <w:ind w:left="146"/>
                      <w:rPr>
                        <w:b/>
                        <w:sz w:val="28"/>
                      </w:rPr>
                    </w:pPr>
                    <w:r>
                      <w:rPr>
                        <w:b/>
                        <w:sz w:val="28"/>
                      </w:rPr>
                      <w:t>D</w:t>
                    </w:r>
                  </w:p>
                </w:txbxContent>
              </v:textbox>
            </v:shape>
            <w10:wrap type="topAndBottom" anchorx="page"/>
          </v:group>
        </w:pict>
      </w: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pPr>
    </w:p>
    <w:p w:rsidR="00B20678" w:rsidRDefault="00A67783">
      <w:pPr>
        <w:spacing w:before="89"/>
        <w:ind w:left="680"/>
        <w:rPr>
          <w:sz w:val="28"/>
        </w:rPr>
      </w:pPr>
      <w:r>
        <w:rPr>
          <w:b/>
          <w:sz w:val="28"/>
          <w:u w:val="thick"/>
        </w:rPr>
        <w:t xml:space="preserve">Câu </w:t>
      </w:r>
      <w:proofErr w:type="gramStart"/>
      <w:r>
        <w:rPr>
          <w:b/>
          <w:sz w:val="28"/>
          <w:u w:val="thick"/>
        </w:rPr>
        <w:t>3</w:t>
      </w:r>
      <w:r>
        <w:rPr>
          <w:b/>
          <w:sz w:val="28"/>
        </w:rPr>
        <w:t>:</w:t>
      </w:r>
      <w:proofErr w:type="gramEnd"/>
      <w:r>
        <w:rPr>
          <w:b/>
          <w:sz w:val="28"/>
        </w:rPr>
        <w:t xml:space="preserve">(1 điểm – M1): </w:t>
      </w:r>
      <w:r>
        <w:rPr>
          <w:sz w:val="28"/>
        </w:rPr>
        <w:t>Cho hình tam giác có độ dài ba cạnh như hình dưới:</w:t>
      </w:r>
    </w:p>
    <w:p w:rsidR="00B20678" w:rsidRDefault="002465BD">
      <w:pPr>
        <w:pStyle w:val="BodyText"/>
        <w:spacing w:before="8"/>
        <w:rPr>
          <w:sz w:val="18"/>
        </w:rPr>
      </w:pPr>
      <w:r>
        <w:rPr>
          <w:noProof/>
          <w:lang w:bidi="ar-SA"/>
        </w:rPr>
        <w:drawing>
          <wp:anchor distT="0" distB="0" distL="0" distR="0" simplePos="0" relativeHeight="251609088" behindDoc="0" locked="0" layoutInCell="1" allowOverlap="1">
            <wp:simplePos x="0" y="0"/>
            <wp:positionH relativeFrom="page">
              <wp:posOffset>1828800</wp:posOffset>
            </wp:positionH>
            <wp:positionV relativeFrom="paragraph">
              <wp:posOffset>161290</wp:posOffset>
            </wp:positionV>
            <wp:extent cx="3228975" cy="1152525"/>
            <wp:effectExtent l="0" t="0" r="0" b="0"/>
            <wp:wrapTopAndBottom/>
            <wp:docPr id="126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28975" cy="1152525"/>
                    </a:xfrm>
                    <a:prstGeom prst="rect">
                      <a:avLst/>
                    </a:prstGeom>
                    <a:noFill/>
                    <a:ln>
                      <a:noFill/>
                    </a:ln>
                  </pic:spPr>
                </pic:pic>
              </a:graphicData>
            </a:graphic>
          </wp:anchor>
        </w:drawing>
      </w:r>
    </w:p>
    <w:p w:rsidR="00B20678" w:rsidRDefault="00B20678">
      <w:pPr>
        <w:pStyle w:val="BodyText"/>
        <w:rPr>
          <w:sz w:val="30"/>
        </w:rPr>
      </w:pPr>
    </w:p>
    <w:p w:rsidR="00B20678" w:rsidRDefault="00B20678">
      <w:pPr>
        <w:pStyle w:val="BodyText"/>
        <w:spacing w:before="10"/>
        <w:rPr>
          <w:sz w:val="36"/>
        </w:rPr>
      </w:pPr>
    </w:p>
    <w:p w:rsidR="00B20678" w:rsidRDefault="00A67783">
      <w:pPr>
        <w:pStyle w:val="BodyText"/>
        <w:ind w:left="750"/>
      </w:pPr>
      <w:r>
        <w:t xml:space="preserve">Chu </w:t>
      </w:r>
      <w:proofErr w:type="gramStart"/>
      <w:r>
        <w:t>vi</w:t>
      </w:r>
      <w:proofErr w:type="gramEnd"/>
      <w:r>
        <w:t xml:space="preserve"> của hình tam giác ABC là:</w:t>
      </w:r>
    </w:p>
    <w:p w:rsidR="00B20678" w:rsidRDefault="00A67783">
      <w:pPr>
        <w:pStyle w:val="ListParagraph"/>
        <w:numPr>
          <w:ilvl w:val="0"/>
          <w:numId w:val="28"/>
        </w:numPr>
        <w:tabs>
          <w:tab w:val="left" w:pos="1742"/>
          <w:tab w:val="left" w:pos="1941"/>
          <w:tab w:val="left" w:pos="3799"/>
          <w:tab w:val="left" w:pos="5799"/>
        </w:tabs>
        <w:spacing w:before="247"/>
        <w:ind w:right="1801"/>
        <w:rPr>
          <w:sz w:val="28"/>
        </w:rPr>
      </w:pPr>
      <w:r>
        <w:rPr>
          <w:sz w:val="28"/>
        </w:rPr>
        <w:t>7</w:t>
      </w:r>
      <w:r>
        <w:rPr>
          <w:spacing w:val="2"/>
          <w:sz w:val="28"/>
        </w:rPr>
        <w:t xml:space="preserve"> </w:t>
      </w:r>
      <w:r>
        <w:rPr>
          <w:sz w:val="28"/>
        </w:rPr>
        <w:t>cm</w:t>
      </w:r>
      <w:r>
        <w:rPr>
          <w:sz w:val="28"/>
        </w:rPr>
        <w:tab/>
        <w:t>B.</w:t>
      </w:r>
      <w:r>
        <w:rPr>
          <w:spacing w:val="-1"/>
          <w:sz w:val="28"/>
        </w:rPr>
        <w:t xml:space="preserve"> </w:t>
      </w:r>
      <w:r>
        <w:rPr>
          <w:sz w:val="28"/>
        </w:rPr>
        <w:t>12</w:t>
      </w:r>
      <w:r>
        <w:rPr>
          <w:spacing w:val="2"/>
          <w:sz w:val="28"/>
        </w:rPr>
        <w:t xml:space="preserve"> </w:t>
      </w:r>
      <w:r>
        <w:rPr>
          <w:sz w:val="28"/>
        </w:rPr>
        <w:t>cm</w:t>
      </w:r>
      <w:r>
        <w:rPr>
          <w:sz w:val="28"/>
        </w:rPr>
        <w:tab/>
        <w:t>C. 9</w:t>
      </w:r>
      <w:r>
        <w:rPr>
          <w:spacing w:val="2"/>
          <w:sz w:val="28"/>
        </w:rPr>
        <w:t xml:space="preserve"> </w:t>
      </w:r>
      <w:r>
        <w:rPr>
          <w:sz w:val="28"/>
        </w:rPr>
        <w:t>cm</w:t>
      </w:r>
      <w:r>
        <w:rPr>
          <w:sz w:val="28"/>
        </w:rPr>
        <w:tab/>
        <w:t>D. 24 cm</w:t>
      </w:r>
    </w:p>
    <w:p w:rsidR="00B20678" w:rsidRDefault="00A67783">
      <w:pPr>
        <w:spacing w:before="120"/>
        <w:ind w:left="680"/>
        <w:rPr>
          <w:sz w:val="28"/>
        </w:rPr>
      </w:pPr>
      <w:r>
        <w:rPr>
          <w:b/>
          <w:sz w:val="28"/>
          <w:u w:val="thick"/>
        </w:rPr>
        <w:t>Câu 4</w:t>
      </w:r>
      <w:r>
        <w:rPr>
          <w:b/>
          <w:sz w:val="28"/>
        </w:rPr>
        <w:t xml:space="preserve"> (1điểm – M1) </w:t>
      </w:r>
      <w:r>
        <w:rPr>
          <w:sz w:val="28"/>
        </w:rPr>
        <w:t>Đọc, viết các số thích hợp ở bảng sau:</w:t>
      </w:r>
    </w:p>
    <w:p w:rsidR="00B20678" w:rsidRDefault="00B20678">
      <w:pPr>
        <w:rPr>
          <w:sz w:val="28"/>
        </w:rPr>
        <w:sectPr w:rsidR="00B20678">
          <w:type w:val="continuous"/>
          <w:pgSz w:w="12240" w:h="15840"/>
          <w:pgMar w:top="1280" w:right="40" w:bottom="1560" w:left="760" w:header="720" w:footer="720" w:gutter="0"/>
          <w:cols w:space="720"/>
        </w:sectPr>
      </w:pPr>
    </w:p>
    <w:p w:rsidR="00B20678" w:rsidRDefault="00B20678">
      <w:pPr>
        <w:pStyle w:val="BodyText"/>
        <w:spacing w:before="7" w:after="1"/>
        <w:rPr>
          <w:sz w:val="12"/>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4810"/>
        <w:gridCol w:w="4813"/>
      </w:tblGrid>
      <w:tr w:rsidR="00B20678">
        <w:trPr>
          <w:trHeight w:val="683"/>
        </w:trPr>
        <w:tc>
          <w:tcPr>
            <w:tcW w:w="4810" w:type="dxa"/>
          </w:tcPr>
          <w:p w:rsidR="00B20678" w:rsidRDefault="00A67783">
            <w:pPr>
              <w:pStyle w:val="TableParagraph"/>
              <w:spacing w:line="315" w:lineRule="exact"/>
              <w:ind w:left="1991" w:right="1983"/>
              <w:jc w:val="center"/>
              <w:rPr>
                <w:sz w:val="28"/>
              </w:rPr>
            </w:pPr>
            <w:r>
              <w:rPr>
                <w:sz w:val="28"/>
              </w:rPr>
              <w:t>Đọc số</w:t>
            </w:r>
          </w:p>
        </w:tc>
        <w:tc>
          <w:tcPr>
            <w:tcW w:w="4813" w:type="dxa"/>
          </w:tcPr>
          <w:p w:rsidR="00B20678" w:rsidRDefault="00A67783">
            <w:pPr>
              <w:pStyle w:val="TableParagraph"/>
              <w:spacing w:line="315" w:lineRule="exact"/>
              <w:ind w:left="566" w:right="557"/>
              <w:jc w:val="center"/>
              <w:rPr>
                <w:sz w:val="28"/>
              </w:rPr>
            </w:pPr>
            <w:r>
              <w:rPr>
                <w:sz w:val="28"/>
              </w:rPr>
              <w:t>Viết số</w:t>
            </w:r>
          </w:p>
        </w:tc>
      </w:tr>
      <w:tr w:rsidR="00B20678">
        <w:trPr>
          <w:trHeight w:val="681"/>
        </w:trPr>
        <w:tc>
          <w:tcPr>
            <w:tcW w:w="4810" w:type="dxa"/>
          </w:tcPr>
          <w:p w:rsidR="00B20678" w:rsidRDefault="00A67783">
            <w:pPr>
              <w:pStyle w:val="TableParagraph"/>
              <w:spacing w:line="315" w:lineRule="exact"/>
              <w:ind w:left="1214"/>
              <w:rPr>
                <w:sz w:val="28"/>
              </w:rPr>
            </w:pPr>
            <w:r>
              <w:rPr>
                <w:sz w:val="28"/>
              </w:rPr>
              <w:t>Bảy trăm hai mươi ba</w:t>
            </w:r>
          </w:p>
        </w:tc>
        <w:tc>
          <w:tcPr>
            <w:tcW w:w="4813" w:type="dxa"/>
          </w:tcPr>
          <w:p w:rsidR="00B20678" w:rsidRDefault="00A67783">
            <w:pPr>
              <w:pStyle w:val="TableParagraph"/>
              <w:spacing w:line="315" w:lineRule="exact"/>
              <w:ind w:left="566" w:right="557"/>
              <w:jc w:val="center"/>
              <w:rPr>
                <w:sz w:val="28"/>
              </w:rPr>
            </w:pPr>
            <w:r>
              <w:rPr>
                <w:sz w:val="28"/>
              </w:rPr>
              <w:t>…………………………………</w:t>
            </w:r>
          </w:p>
        </w:tc>
      </w:tr>
      <w:tr w:rsidR="00B20678">
        <w:trPr>
          <w:trHeight w:val="683"/>
        </w:trPr>
        <w:tc>
          <w:tcPr>
            <w:tcW w:w="4810" w:type="dxa"/>
          </w:tcPr>
          <w:p w:rsidR="00B20678" w:rsidRDefault="00A67783">
            <w:pPr>
              <w:pStyle w:val="TableParagraph"/>
              <w:spacing w:line="317" w:lineRule="exact"/>
              <w:ind w:left="1156"/>
              <w:rPr>
                <w:sz w:val="28"/>
              </w:rPr>
            </w:pPr>
            <w:r>
              <w:rPr>
                <w:sz w:val="28"/>
              </w:rPr>
              <w:t>Tám trăm mười lăm</w:t>
            </w:r>
          </w:p>
        </w:tc>
        <w:tc>
          <w:tcPr>
            <w:tcW w:w="4813" w:type="dxa"/>
          </w:tcPr>
          <w:p w:rsidR="00B20678" w:rsidRDefault="00A67783">
            <w:pPr>
              <w:pStyle w:val="TableParagraph"/>
              <w:spacing w:line="317" w:lineRule="exact"/>
              <w:ind w:left="566" w:right="557"/>
              <w:jc w:val="center"/>
              <w:rPr>
                <w:sz w:val="28"/>
              </w:rPr>
            </w:pPr>
            <w:r>
              <w:rPr>
                <w:sz w:val="28"/>
              </w:rPr>
              <w:t>…………………………………</w:t>
            </w:r>
          </w:p>
        </w:tc>
      </w:tr>
      <w:tr w:rsidR="00B20678">
        <w:trPr>
          <w:trHeight w:val="683"/>
        </w:trPr>
        <w:tc>
          <w:tcPr>
            <w:tcW w:w="4810" w:type="dxa"/>
          </w:tcPr>
          <w:p w:rsidR="00B20678" w:rsidRDefault="00A67783">
            <w:pPr>
              <w:pStyle w:val="TableParagraph"/>
              <w:spacing w:line="315" w:lineRule="exact"/>
              <w:ind w:left="549"/>
              <w:rPr>
                <w:sz w:val="28"/>
              </w:rPr>
            </w:pPr>
            <w:r>
              <w:rPr>
                <w:sz w:val="28"/>
              </w:rPr>
              <w:t>………………………………….</w:t>
            </w:r>
          </w:p>
        </w:tc>
        <w:tc>
          <w:tcPr>
            <w:tcW w:w="4813" w:type="dxa"/>
          </w:tcPr>
          <w:p w:rsidR="00B20678" w:rsidRDefault="00A67783">
            <w:pPr>
              <w:pStyle w:val="TableParagraph"/>
              <w:spacing w:line="315" w:lineRule="exact"/>
              <w:ind w:left="566" w:right="556"/>
              <w:jc w:val="center"/>
              <w:rPr>
                <w:sz w:val="28"/>
              </w:rPr>
            </w:pPr>
            <w:r>
              <w:rPr>
                <w:sz w:val="28"/>
              </w:rPr>
              <w:t>421</w:t>
            </w:r>
          </w:p>
        </w:tc>
      </w:tr>
      <w:tr w:rsidR="00B20678">
        <w:trPr>
          <w:trHeight w:val="683"/>
        </w:trPr>
        <w:tc>
          <w:tcPr>
            <w:tcW w:w="4810" w:type="dxa"/>
          </w:tcPr>
          <w:p w:rsidR="00B20678" w:rsidRDefault="00A67783">
            <w:pPr>
              <w:pStyle w:val="TableParagraph"/>
              <w:spacing w:line="315" w:lineRule="exact"/>
              <w:ind w:left="549"/>
              <w:rPr>
                <w:sz w:val="28"/>
              </w:rPr>
            </w:pPr>
            <w:r>
              <w:rPr>
                <w:sz w:val="28"/>
              </w:rPr>
              <w:t>………………………………….</w:t>
            </w:r>
          </w:p>
        </w:tc>
        <w:tc>
          <w:tcPr>
            <w:tcW w:w="4813" w:type="dxa"/>
          </w:tcPr>
          <w:p w:rsidR="00B20678" w:rsidRDefault="00A67783">
            <w:pPr>
              <w:pStyle w:val="TableParagraph"/>
              <w:spacing w:line="315" w:lineRule="exact"/>
              <w:ind w:left="566" w:right="556"/>
              <w:jc w:val="center"/>
              <w:rPr>
                <w:sz w:val="28"/>
              </w:rPr>
            </w:pPr>
            <w:r>
              <w:rPr>
                <w:sz w:val="28"/>
              </w:rPr>
              <w:t>505</w:t>
            </w:r>
          </w:p>
        </w:tc>
      </w:tr>
    </w:tbl>
    <w:p w:rsidR="00B20678" w:rsidRDefault="00A67783">
      <w:pPr>
        <w:spacing w:before="144"/>
        <w:ind w:left="680"/>
        <w:rPr>
          <w:sz w:val="28"/>
        </w:rPr>
      </w:pPr>
      <w:r>
        <w:rPr>
          <w:b/>
          <w:sz w:val="28"/>
          <w:u w:val="thick"/>
        </w:rPr>
        <w:t xml:space="preserve">Câu </w:t>
      </w:r>
      <w:proofErr w:type="gramStart"/>
      <w:r>
        <w:rPr>
          <w:b/>
          <w:sz w:val="28"/>
          <w:u w:val="thick"/>
        </w:rPr>
        <w:t>5</w:t>
      </w:r>
      <w:r>
        <w:rPr>
          <w:b/>
          <w:sz w:val="28"/>
        </w:rPr>
        <w:t>:</w:t>
      </w:r>
      <w:proofErr w:type="gramEnd"/>
      <w:r>
        <w:rPr>
          <w:b/>
          <w:sz w:val="28"/>
        </w:rPr>
        <w:t xml:space="preserve">(1điểm – M2) </w:t>
      </w:r>
      <w:r>
        <w:rPr>
          <w:sz w:val="28"/>
        </w:rPr>
        <w:t>Điền số thích hợp vào chỗ chấm:</w:t>
      </w:r>
    </w:p>
    <w:p w:rsidR="00B20678" w:rsidRDefault="00A67783">
      <w:pPr>
        <w:pStyle w:val="BodyText"/>
        <w:tabs>
          <w:tab w:val="left" w:pos="6405"/>
        </w:tabs>
        <w:spacing w:before="247"/>
        <w:ind w:left="680"/>
      </w:pPr>
      <w:r>
        <w:t>1m</w:t>
      </w:r>
      <w:r>
        <w:rPr>
          <w:spacing w:val="-4"/>
        </w:rPr>
        <w:t xml:space="preserve"> </w:t>
      </w:r>
      <w:r>
        <w:t>= ………..cm</w:t>
      </w:r>
      <w:r>
        <w:tab/>
        <w:t>3m =</w:t>
      </w:r>
      <w:r>
        <w:rPr>
          <w:spacing w:val="-6"/>
        </w:rPr>
        <w:t xml:space="preserve"> </w:t>
      </w:r>
      <w:r>
        <w:t>………dm</w:t>
      </w:r>
    </w:p>
    <w:p w:rsidR="00B20678" w:rsidRDefault="00A67783">
      <w:pPr>
        <w:pStyle w:val="BodyText"/>
        <w:tabs>
          <w:tab w:val="left" w:pos="6405"/>
        </w:tabs>
        <w:spacing w:before="250"/>
        <w:ind w:left="680"/>
      </w:pPr>
      <w:r>
        <w:t>1km</w:t>
      </w:r>
      <w:r>
        <w:rPr>
          <w:spacing w:val="-4"/>
        </w:rPr>
        <w:t xml:space="preserve"> </w:t>
      </w:r>
      <w:r>
        <w:t>= ……….m</w:t>
      </w:r>
      <w:r>
        <w:tab/>
        <w:t>1000mm =</w:t>
      </w:r>
      <w:r>
        <w:rPr>
          <w:spacing w:val="-4"/>
        </w:rPr>
        <w:t xml:space="preserve"> </w:t>
      </w:r>
      <w:r>
        <w:t>…...m</w:t>
      </w:r>
    </w:p>
    <w:p w:rsidR="00B20678" w:rsidRDefault="00A67783">
      <w:pPr>
        <w:spacing w:before="246"/>
        <w:ind w:left="680"/>
        <w:rPr>
          <w:sz w:val="28"/>
        </w:rPr>
      </w:pPr>
      <w:r>
        <w:rPr>
          <w:b/>
          <w:sz w:val="28"/>
          <w:u w:val="thick"/>
        </w:rPr>
        <w:t xml:space="preserve">Câu 6: </w:t>
      </w:r>
      <w:r>
        <w:rPr>
          <w:b/>
          <w:sz w:val="28"/>
        </w:rPr>
        <w:t xml:space="preserve">(1 điểm – M2) </w:t>
      </w:r>
      <w:r>
        <w:rPr>
          <w:sz w:val="28"/>
        </w:rPr>
        <w:t>Đặt tính rồi tính:</w:t>
      </w:r>
    </w:p>
    <w:p w:rsidR="00B20678" w:rsidRDefault="00A67783">
      <w:pPr>
        <w:pStyle w:val="BodyText"/>
        <w:tabs>
          <w:tab w:val="left" w:pos="3426"/>
          <w:tab w:val="left" w:pos="6033"/>
          <w:tab w:val="left" w:pos="8508"/>
        </w:tabs>
        <w:spacing w:before="250"/>
        <w:ind w:left="1098"/>
      </w:pPr>
      <w:r>
        <w:t>39</w:t>
      </w:r>
      <w:r>
        <w:rPr>
          <w:spacing w:val="1"/>
        </w:rPr>
        <w:t xml:space="preserve"> </w:t>
      </w:r>
      <w:r>
        <w:t>+</w:t>
      </w:r>
      <w:r>
        <w:rPr>
          <w:spacing w:val="-1"/>
        </w:rPr>
        <w:t xml:space="preserve"> </w:t>
      </w:r>
      <w:r>
        <w:t>14</w:t>
      </w:r>
      <w:r>
        <w:tab/>
        <w:t>532</w:t>
      </w:r>
      <w:r>
        <w:rPr>
          <w:spacing w:val="2"/>
        </w:rPr>
        <w:t xml:space="preserve"> </w:t>
      </w:r>
      <w:r>
        <w:t>+</w:t>
      </w:r>
      <w:r>
        <w:rPr>
          <w:spacing w:val="-4"/>
        </w:rPr>
        <w:t xml:space="preserve"> </w:t>
      </w:r>
      <w:r>
        <w:t>261</w:t>
      </w:r>
      <w:r>
        <w:tab/>
        <w:t>72</w:t>
      </w:r>
      <w:r>
        <w:rPr>
          <w:spacing w:val="1"/>
        </w:rPr>
        <w:t xml:space="preserve"> </w:t>
      </w:r>
      <w:r>
        <w:t>- 34</w:t>
      </w:r>
      <w:r>
        <w:tab/>
        <w:t>718 –</w:t>
      </w:r>
      <w:r>
        <w:rPr>
          <w:spacing w:val="-2"/>
        </w:rPr>
        <w:t xml:space="preserve"> 205</w:t>
      </w:r>
    </w:p>
    <w:p w:rsidR="00B20678" w:rsidRDefault="00B20678">
      <w:pPr>
        <w:pStyle w:val="BodyText"/>
        <w:spacing w:before="9"/>
        <w:rPr>
          <w:sz w:val="25"/>
        </w:rPr>
      </w:pPr>
    </w:p>
    <w:p w:rsidR="00B20678" w:rsidRDefault="00A67783">
      <w:pPr>
        <w:pStyle w:val="BodyText"/>
        <w:ind w:left="680"/>
      </w:pPr>
      <w:r>
        <w:t>…………………………………………………………………………………………………</w:t>
      </w:r>
    </w:p>
    <w:p w:rsidR="00B20678" w:rsidRDefault="00A67783">
      <w:pPr>
        <w:pStyle w:val="BodyText"/>
        <w:spacing w:before="96"/>
        <w:ind w:left="680"/>
      </w:pPr>
      <w:r>
        <w:t>…………………………………………………………………………………………………</w:t>
      </w:r>
    </w:p>
    <w:p w:rsidR="00B20678" w:rsidRDefault="00A67783">
      <w:pPr>
        <w:pStyle w:val="BodyText"/>
        <w:spacing w:before="96"/>
        <w:ind w:left="680"/>
      </w:pPr>
      <w:r>
        <w:t>…………………………………………………………………………………………………</w:t>
      </w:r>
    </w:p>
    <w:p w:rsidR="00B20678" w:rsidRDefault="00A67783">
      <w:pPr>
        <w:pStyle w:val="BodyText"/>
        <w:spacing w:before="98"/>
        <w:ind w:left="680"/>
      </w:pPr>
      <w:r>
        <w:t>…………………………………………………………………………………………………</w:t>
      </w:r>
    </w:p>
    <w:p w:rsidR="00B20678" w:rsidRDefault="00A67783">
      <w:pPr>
        <w:pStyle w:val="BodyText"/>
        <w:spacing w:before="96"/>
        <w:ind w:left="680"/>
      </w:pPr>
      <w:r>
        <w:t>…………</w:t>
      </w:r>
    </w:p>
    <w:p w:rsidR="00B20678" w:rsidRDefault="00B20678">
      <w:pPr>
        <w:pStyle w:val="BodyText"/>
        <w:spacing w:before="9"/>
        <w:rPr>
          <w:sz w:val="25"/>
        </w:rPr>
      </w:pPr>
    </w:p>
    <w:p w:rsidR="00B20678" w:rsidRDefault="00A67783">
      <w:pPr>
        <w:pStyle w:val="Heading3"/>
        <w:rPr>
          <w:b w:val="0"/>
        </w:rPr>
      </w:pPr>
      <w:r>
        <w:rPr>
          <w:u w:val="thick"/>
        </w:rPr>
        <w:t>Câu 7</w:t>
      </w:r>
      <w:r>
        <w:t xml:space="preserve">: (1 điểm – M2) </w:t>
      </w:r>
      <w:r>
        <w:rPr>
          <w:b w:val="0"/>
        </w:rPr>
        <w:t>Tính:</w:t>
      </w:r>
    </w:p>
    <w:p w:rsidR="00B20678" w:rsidRDefault="00B20678">
      <w:pPr>
        <w:pStyle w:val="BodyText"/>
        <w:spacing w:before="10"/>
        <w:rPr>
          <w:sz w:val="25"/>
        </w:rPr>
      </w:pPr>
    </w:p>
    <w:p w:rsidR="00B20678" w:rsidRDefault="00A67783">
      <w:pPr>
        <w:pStyle w:val="BodyText"/>
        <w:tabs>
          <w:tab w:val="left" w:pos="1876"/>
          <w:tab w:val="left" w:pos="7003"/>
          <w:tab w:val="left" w:pos="7655"/>
        </w:tabs>
        <w:ind w:left="1309"/>
      </w:pPr>
      <w:proofErr w:type="gramStart"/>
      <w:r>
        <w:t>a</w:t>
      </w:r>
      <w:proofErr w:type="gramEnd"/>
      <w:r>
        <w:t>)</w:t>
      </w:r>
      <w:r>
        <w:tab/>
        <w:t>28 + 56 –</w:t>
      </w:r>
      <w:r>
        <w:rPr>
          <w:spacing w:val="-1"/>
        </w:rPr>
        <w:t xml:space="preserve"> </w:t>
      </w:r>
      <w:r>
        <w:t>47</w:t>
      </w:r>
      <w:r>
        <w:tab/>
        <w:t>b)</w:t>
      </w:r>
      <w:r>
        <w:tab/>
        <w:t>3 x 6 :</w:t>
      </w:r>
      <w:r>
        <w:rPr>
          <w:spacing w:val="-1"/>
        </w:rPr>
        <w:t xml:space="preserve"> </w:t>
      </w:r>
      <w:r>
        <w:t>2</w:t>
      </w:r>
    </w:p>
    <w:p w:rsidR="00B20678" w:rsidRDefault="00A67783">
      <w:pPr>
        <w:pStyle w:val="BodyText"/>
        <w:spacing w:before="247"/>
        <w:ind w:left="680"/>
      </w:pPr>
      <w:r>
        <w:t>…………………………………………………………………………………………………</w:t>
      </w:r>
    </w:p>
    <w:p w:rsidR="00B20678" w:rsidRDefault="00A67783">
      <w:pPr>
        <w:pStyle w:val="BodyText"/>
        <w:spacing w:before="98"/>
        <w:ind w:left="680"/>
      </w:pPr>
      <w:r>
        <w:t>…………………………………………………………………………………………………</w:t>
      </w:r>
    </w:p>
    <w:p w:rsidR="00B20678" w:rsidRDefault="00A67783">
      <w:pPr>
        <w:pStyle w:val="BodyText"/>
        <w:spacing w:before="96"/>
        <w:ind w:left="680"/>
      </w:pPr>
      <w:r>
        <w:t>…………………………………………………………………………………………………</w:t>
      </w:r>
    </w:p>
    <w:p w:rsidR="00B20678" w:rsidRDefault="00A67783">
      <w:pPr>
        <w:pStyle w:val="BodyText"/>
        <w:spacing w:before="96"/>
        <w:ind w:left="680"/>
      </w:pPr>
      <w:r>
        <w:t>………</w:t>
      </w:r>
    </w:p>
    <w:p w:rsidR="00B20678" w:rsidRDefault="00B20678">
      <w:pPr>
        <w:pStyle w:val="BodyText"/>
        <w:spacing w:before="9"/>
        <w:rPr>
          <w:sz w:val="25"/>
        </w:rPr>
      </w:pPr>
    </w:p>
    <w:p w:rsidR="00B20678" w:rsidRDefault="00A67783">
      <w:pPr>
        <w:spacing w:before="1"/>
        <w:ind w:left="680"/>
        <w:rPr>
          <w:sz w:val="28"/>
        </w:rPr>
      </w:pPr>
      <w:r>
        <w:rPr>
          <w:b/>
          <w:sz w:val="28"/>
          <w:u w:val="thick"/>
        </w:rPr>
        <w:t>Câu 8:</w:t>
      </w:r>
      <w:r>
        <w:rPr>
          <w:b/>
          <w:sz w:val="28"/>
        </w:rPr>
        <w:t xml:space="preserve"> (1 điểm – M1</w:t>
      </w:r>
      <w:r>
        <w:rPr>
          <w:sz w:val="28"/>
        </w:rPr>
        <w:t>) Tìm x:</w:t>
      </w:r>
    </w:p>
    <w:p w:rsidR="00B20678" w:rsidRDefault="00B20678">
      <w:pPr>
        <w:rPr>
          <w:sz w:val="28"/>
        </w:rPr>
        <w:sectPr w:rsidR="00B20678">
          <w:pgSz w:w="12240" w:h="15840"/>
          <w:pgMar w:top="1280" w:right="40" w:bottom="1560" w:left="760" w:header="709" w:footer="1335" w:gutter="0"/>
          <w:cols w:space="720"/>
        </w:sectPr>
      </w:pPr>
    </w:p>
    <w:p w:rsidR="00B20678" w:rsidRDefault="00A67783">
      <w:pPr>
        <w:pStyle w:val="BodyText"/>
        <w:tabs>
          <w:tab w:val="left" w:pos="6433"/>
          <w:tab w:val="left" w:pos="7088"/>
        </w:tabs>
        <w:spacing w:before="139"/>
        <w:ind w:left="1587"/>
      </w:pPr>
      <w:r>
        <w:lastRenderedPageBreak/>
        <w:t>a)  X x 5</w:t>
      </w:r>
      <w:r>
        <w:rPr>
          <w:spacing w:val="1"/>
        </w:rPr>
        <w:t xml:space="preserve"> </w:t>
      </w:r>
      <w:r>
        <w:t>=</w:t>
      </w:r>
      <w:r>
        <w:rPr>
          <w:spacing w:val="-1"/>
        </w:rPr>
        <w:t xml:space="preserve"> </w:t>
      </w:r>
      <w:r>
        <w:t>50</w:t>
      </w:r>
      <w:r>
        <w:tab/>
        <w:t>b)</w:t>
      </w:r>
      <w:r>
        <w:tab/>
      </w:r>
      <w:proofErr w:type="gramStart"/>
      <w:r>
        <w:t>X :</w:t>
      </w:r>
      <w:proofErr w:type="gramEnd"/>
      <w:r>
        <w:t xml:space="preserve"> 7 =</w:t>
      </w:r>
      <w:r>
        <w:rPr>
          <w:spacing w:val="2"/>
        </w:rPr>
        <w:t xml:space="preserve"> </w:t>
      </w:r>
      <w:r>
        <w:t>4</w:t>
      </w:r>
    </w:p>
    <w:p w:rsidR="00B20678" w:rsidRDefault="00A67783">
      <w:pPr>
        <w:pStyle w:val="BodyText"/>
        <w:spacing w:before="249"/>
        <w:ind w:left="680"/>
      </w:pPr>
      <w:r>
        <w:t>…………………………………………………………………………………………………</w:t>
      </w:r>
    </w:p>
    <w:p w:rsidR="00B20678" w:rsidRDefault="00A67783">
      <w:pPr>
        <w:pStyle w:val="BodyText"/>
        <w:spacing w:before="48"/>
        <w:ind w:left="680"/>
      </w:pPr>
      <w:r>
        <w:t>…………………………………………………………………………………………………</w:t>
      </w:r>
    </w:p>
    <w:p w:rsidR="00B20678" w:rsidRDefault="00A67783">
      <w:pPr>
        <w:pStyle w:val="BodyText"/>
        <w:spacing w:before="47"/>
        <w:ind w:left="680"/>
      </w:pPr>
      <w:r>
        <w:t>…………………………………………………………………………………………………</w:t>
      </w:r>
    </w:p>
    <w:p w:rsidR="00B20678" w:rsidRDefault="00A67783">
      <w:pPr>
        <w:pStyle w:val="BodyText"/>
        <w:spacing w:before="48"/>
        <w:ind w:left="680"/>
      </w:pPr>
      <w:r>
        <w:t>……....</w:t>
      </w:r>
    </w:p>
    <w:p w:rsidR="00B20678" w:rsidRDefault="00B20678">
      <w:pPr>
        <w:pStyle w:val="BodyText"/>
        <w:rPr>
          <w:sz w:val="30"/>
        </w:rPr>
      </w:pPr>
    </w:p>
    <w:p w:rsidR="00B20678" w:rsidRDefault="00B20678">
      <w:pPr>
        <w:pStyle w:val="BodyText"/>
        <w:rPr>
          <w:sz w:val="30"/>
        </w:rPr>
      </w:pPr>
    </w:p>
    <w:p w:rsidR="00B20678" w:rsidRDefault="00A67783">
      <w:pPr>
        <w:spacing w:before="179" w:line="312" w:lineRule="auto"/>
        <w:ind w:left="680" w:right="319"/>
        <w:rPr>
          <w:sz w:val="28"/>
        </w:rPr>
      </w:pPr>
      <w:r>
        <w:rPr>
          <w:b/>
          <w:sz w:val="28"/>
          <w:u w:val="thick"/>
        </w:rPr>
        <w:t>Câu 9</w:t>
      </w:r>
      <w:r>
        <w:rPr>
          <w:b/>
          <w:sz w:val="28"/>
        </w:rPr>
        <w:t>: (1</w:t>
      </w:r>
      <w:proofErr w:type="gramStart"/>
      <w:r>
        <w:rPr>
          <w:b/>
          <w:sz w:val="28"/>
        </w:rPr>
        <w:t>,5</w:t>
      </w:r>
      <w:proofErr w:type="gramEnd"/>
      <w:r>
        <w:rPr>
          <w:b/>
          <w:sz w:val="28"/>
        </w:rPr>
        <w:t xml:space="preserve"> điểm- M3): </w:t>
      </w:r>
      <w:r>
        <w:rPr>
          <w:sz w:val="28"/>
        </w:rPr>
        <w:t xml:space="preserve">Một lớp học có 32 học sinh, xếp đều thành 4 hàng. Hỏi mỗi hàng có bao nhiêu học </w:t>
      </w:r>
      <w:proofErr w:type="gramStart"/>
      <w:r>
        <w:rPr>
          <w:sz w:val="28"/>
        </w:rPr>
        <w:t>sinh ?</w:t>
      </w:r>
      <w:proofErr w:type="gramEnd"/>
    </w:p>
    <w:p w:rsidR="00B20678" w:rsidRDefault="00B20678">
      <w:pPr>
        <w:pStyle w:val="BodyText"/>
        <w:spacing w:before="7"/>
        <w:rPr>
          <w:sz w:val="9"/>
        </w:rPr>
      </w:pPr>
    </w:p>
    <w:p w:rsidR="00B20678" w:rsidRDefault="00A67783">
      <w:pPr>
        <w:pStyle w:val="BodyText"/>
        <w:spacing w:before="89"/>
        <w:ind w:left="390" w:right="865"/>
        <w:jc w:val="center"/>
      </w:pPr>
      <w:r>
        <w:rPr>
          <w:u w:val="single"/>
        </w:rPr>
        <w:t>Bài giải:</w:t>
      </w:r>
    </w:p>
    <w:p w:rsidR="00B20678" w:rsidRDefault="00A67783">
      <w:pPr>
        <w:pStyle w:val="BodyText"/>
        <w:spacing w:before="250"/>
        <w:ind w:left="680"/>
      </w:pPr>
      <w:r>
        <w:t>.....................................................................................................................................................</w:t>
      </w:r>
    </w:p>
    <w:p w:rsidR="00B20678" w:rsidRDefault="00A67783">
      <w:pPr>
        <w:pStyle w:val="BodyText"/>
        <w:spacing w:before="95"/>
        <w:ind w:left="680"/>
      </w:pPr>
      <w:r>
        <w:t>.....................................................................................................................................................</w:t>
      </w:r>
    </w:p>
    <w:p w:rsidR="00B20678" w:rsidRDefault="00A67783">
      <w:pPr>
        <w:pStyle w:val="BodyText"/>
        <w:spacing w:before="96"/>
        <w:ind w:left="680"/>
      </w:pPr>
      <w:r>
        <w:t>.....................................................................................................................................................</w:t>
      </w:r>
    </w:p>
    <w:p w:rsidR="00B20678" w:rsidRDefault="00A67783">
      <w:pPr>
        <w:pStyle w:val="BodyText"/>
        <w:spacing w:before="98"/>
        <w:ind w:left="680"/>
      </w:pPr>
      <w:r>
        <w:t>.....................................................................................................................................................</w:t>
      </w:r>
    </w:p>
    <w:p w:rsidR="00B20678" w:rsidRDefault="00A67783">
      <w:pPr>
        <w:pStyle w:val="BodyText"/>
        <w:spacing w:before="95"/>
        <w:ind w:left="680"/>
      </w:pPr>
      <w:r>
        <w:t>....................</w:t>
      </w:r>
    </w:p>
    <w:p w:rsidR="00B20678" w:rsidRDefault="00B20678">
      <w:pPr>
        <w:pStyle w:val="BodyText"/>
        <w:spacing w:before="10"/>
        <w:rPr>
          <w:sz w:val="25"/>
        </w:rPr>
      </w:pPr>
    </w:p>
    <w:p w:rsidR="00B20678" w:rsidRDefault="00A67783">
      <w:pPr>
        <w:pStyle w:val="BodyText"/>
        <w:ind w:left="680"/>
      </w:pPr>
      <w:r>
        <w:t>…………………………………………………………………………………………………</w:t>
      </w:r>
    </w:p>
    <w:p w:rsidR="00B20678" w:rsidRDefault="00A67783">
      <w:pPr>
        <w:pStyle w:val="BodyText"/>
        <w:spacing w:before="96"/>
        <w:ind w:left="680"/>
      </w:pPr>
      <w:r>
        <w:t>….</w:t>
      </w:r>
    </w:p>
    <w:p w:rsidR="00B20678" w:rsidRDefault="00B20678">
      <w:pPr>
        <w:pStyle w:val="BodyText"/>
        <w:rPr>
          <w:sz w:val="30"/>
        </w:rPr>
      </w:pPr>
    </w:p>
    <w:p w:rsidR="00B20678" w:rsidRDefault="00B20678">
      <w:pPr>
        <w:pStyle w:val="BodyText"/>
        <w:rPr>
          <w:sz w:val="30"/>
        </w:rPr>
      </w:pPr>
    </w:p>
    <w:p w:rsidR="00B20678" w:rsidRDefault="00A67783">
      <w:pPr>
        <w:spacing w:before="227" w:line="460" w:lineRule="auto"/>
        <w:ind w:left="680" w:right="2363"/>
        <w:rPr>
          <w:sz w:val="28"/>
        </w:rPr>
      </w:pPr>
      <w:r>
        <w:rPr>
          <w:b/>
          <w:sz w:val="28"/>
          <w:u w:val="thick"/>
        </w:rPr>
        <w:t>Câu 10</w:t>
      </w:r>
      <w:r>
        <w:rPr>
          <w:b/>
          <w:sz w:val="28"/>
        </w:rPr>
        <w:t>: (0</w:t>
      </w:r>
      <w:proofErr w:type="gramStart"/>
      <w:r>
        <w:rPr>
          <w:b/>
          <w:sz w:val="28"/>
        </w:rPr>
        <w:t>,5</w:t>
      </w:r>
      <w:proofErr w:type="gramEnd"/>
      <w:r>
        <w:rPr>
          <w:b/>
          <w:sz w:val="28"/>
        </w:rPr>
        <w:t xml:space="preserve"> điểm – M4): </w:t>
      </w:r>
      <w:r>
        <w:rPr>
          <w:sz w:val="28"/>
        </w:rPr>
        <w:t>Có một số khi lấy số đó nhân với 8 thì bằng 40. Vậy số đó là</w:t>
      </w:r>
      <w:proofErr w:type="gramStart"/>
      <w:r>
        <w:rPr>
          <w:sz w:val="28"/>
        </w:rPr>
        <w:t>:……</w:t>
      </w:r>
      <w:proofErr w:type="gramEnd"/>
    </w:p>
    <w:p w:rsidR="00B20678" w:rsidRDefault="00A67783">
      <w:pPr>
        <w:pStyle w:val="Heading3"/>
        <w:spacing w:before="4"/>
        <w:ind w:left="391"/>
        <w:jc w:val="center"/>
      </w:pPr>
      <w:r>
        <w:t>ĐÁP ÁN ĐỀ SỐ 11</w:t>
      </w:r>
    </w:p>
    <w:p w:rsidR="00B20678" w:rsidRDefault="00A67783">
      <w:pPr>
        <w:tabs>
          <w:tab w:val="left" w:pos="5000"/>
        </w:tabs>
        <w:spacing w:before="245"/>
        <w:ind w:left="680"/>
        <w:rPr>
          <w:sz w:val="28"/>
        </w:rPr>
      </w:pPr>
      <w:r>
        <w:rPr>
          <w:b/>
          <w:sz w:val="28"/>
          <w:u w:val="thick"/>
        </w:rPr>
        <w:t>Câu 1</w:t>
      </w:r>
      <w:r>
        <w:rPr>
          <w:b/>
          <w:sz w:val="28"/>
        </w:rPr>
        <w:t xml:space="preserve">: </w:t>
      </w:r>
      <w:r>
        <w:rPr>
          <w:sz w:val="28"/>
        </w:rPr>
        <w:t>a)</w:t>
      </w:r>
      <w:r>
        <w:rPr>
          <w:spacing w:val="66"/>
          <w:sz w:val="28"/>
        </w:rPr>
        <w:t xml:space="preserve"> </w:t>
      </w:r>
      <w:r>
        <w:rPr>
          <w:sz w:val="28"/>
        </w:rPr>
        <w:t>ý</w:t>
      </w:r>
      <w:r>
        <w:rPr>
          <w:spacing w:val="1"/>
          <w:sz w:val="28"/>
        </w:rPr>
        <w:t xml:space="preserve"> </w:t>
      </w:r>
      <w:r>
        <w:rPr>
          <w:sz w:val="28"/>
        </w:rPr>
        <w:t>c</w:t>
      </w:r>
      <w:r>
        <w:rPr>
          <w:sz w:val="28"/>
        </w:rPr>
        <w:tab/>
        <w:t>b) ý</w:t>
      </w:r>
      <w:r>
        <w:rPr>
          <w:spacing w:val="-4"/>
          <w:sz w:val="28"/>
        </w:rPr>
        <w:t xml:space="preserve"> </w:t>
      </w:r>
      <w:r>
        <w:rPr>
          <w:sz w:val="28"/>
        </w:rPr>
        <w:t>d</w:t>
      </w:r>
    </w:p>
    <w:p w:rsidR="00B20678" w:rsidRDefault="00A67783">
      <w:pPr>
        <w:spacing w:before="247" w:line="427" w:lineRule="auto"/>
        <w:ind w:left="680" w:right="9408"/>
        <w:rPr>
          <w:b/>
          <w:sz w:val="28"/>
        </w:rPr>
      </w:pPr>
      <w:r>
        <w:rPr>
          <w:b/>
          <w:sz w:val="28"/>
          <w:u w:val="thick"/>
        </w:rPr>
        <w:t>Câu 2</w:t>
      </w:r>
      <w:r>
        <w:rPr>
          <w:sz w:val="28"/>
        </w:rPr>
        <w:t xml:space="preserve">: ý b </w:t>
      </w:r>
      <w:r>
        <w:rPr>
          <w:b/>
          <w:sz w:val="28"/>
          <w:u w:val="thick"/>
        </w:rPr>
        <w:t>Câu 3</w:t>
      </w:r>
      <w:r>
        <w:rPr>
          <w:sz w:val="28"/>
        </w:rPr>
        <w:t xml:space="preserve">: ý c </w:t>
      </w:r>
      <w:r>
        <w:rPr>
          <w:b/>
          <w:sz w:val="28"/>
          <w:u w:val="thick"/>
        </w:rPr>
        <w:t>Câu 4</w:t>
      </w:r>
      <w:r>
        <w:rPr>
          <w:b/>
          <w:sz w:val="28"/>
        </w:rPr>
        <w:t>:</w:t>
      </w:r>
    </w:p>
    <w:p w:rsidR="00B20678" w:rsidRDefault="00B20678">
      <w:pPr>
        <w:spacing w:line="427" w:lineRule="auto"/>
        <w:rPr>
          <w:sz w:val="28"/>
        </w:rPr>
        <w:sectPr w:rsidR="00B20678">
          <w:pgSz w:w="12240" w:h="15840"/>
          <w:pgMar w:top="1280" w:right="40" w:bottom="1560" w:left="760" w:header="709" w:footer="1335" w:gutter="0"/>
          <w:cols w:space="720"/>
        </w:sectPr>
      </w:pPr>
    </w:p>
    <w:p w:rsidR="00B20678" w:rsidRDefault="00B20678">
      <w:pPr>
        <w:pStyle w:val="BodyText"/>
        <w:spacing w:before="7" w:after="1"/>
        <w:rPr>
          <w:b/>
          <w:sz w:val="12"/>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4810"/>
        <w:gridCol w:w="4813"/>
      </w:tblGrid>
      <w:tr w:rsidR="00B20678">
        <w:trPr>
          <w:trHeight w:val="683"/>
        </w:trPr>
        <w:tc>
          <w:tcPr>
            <w:tcW w:w="4810" w:type="dxa"/>
          </w:tcPr>
          <w:p w:rsidR="00B20678" w:rsidRDefault="00A67783">
            <w:pPr>
              <w:pStyle w:val="TableParagraph"/>
              <w:spacing w:line="315" w:lineRule="exact"/>
              <w:ind w:left="1991" w:right="1983"/>
              <w:jc w:val="center"/>
              <w:rPr>
                <w:sz w:val="28"/>
              </w:rPr>
            </w:pPr>
            <w:r>
              <w:rPr>
                <w:sz w:val="28"/>
              </w:rPr>
              <w:t>Đọc số</w:t>
            </w:r>
          </w:p>
        </w:tc>
        <w:tc>
          <w:tcPr>
            <w:tcW w:w="4813" w:type="dxa"/>
          </w:tcPr>
          <w:p w:rsidR="00B20678" w:rsidRDefault="00A67783">
            <w:pPr>
              <w:pStyle w:val="TableParagraph"/>
              <w:spacing w:line="315" w:lineRule="exact"/>
              <w:ind w:left="566" w:right="557"/>
              <w:jc w:val="center"/>
              <w:rPr>
                <w:sz w:val="28"/>
              </w:rPr>
            </w:pPr>
            <w:r>
              <w:rPr>
                <w:sz w:val="28"/>
              </w:rPr>
              <w:t>Viết số</w:t>
            </w:r>
          </w:p>
        </w:tc>
      </w:tr>
      <w:tr w:rsidR="00B20678">
        <w:trPr>
          <w:trHeight w:val="681"/>
        </w:trPr>
        <w:tc>
          <w:tcPr>
            <w:tcW w:w="4810" w:type="dxa"/>
          </w:tcPr>
          <w:p w:rsidR="00B20678" w:rsidRDefault="00A67783">
            <w:pPr>
              <w:pStyle w:val="TableParagraph"/>
              <w:spacing w:line="315" w:lineRule="exact"/>
              <w:ind w:left="1214"/>
              <w:rPr>
                <w:sz w:val="28"/>
              </w:rPr>
            </w:pPr>
            <w:r>
              <w:rPr>
                <w:sz w:val="28"/>
              </w:rPr>
              <w:t>Bảy trăm hai mươi ba</w:t>
            </w:r>
          </w:p>
        </w:tc>
        <w:tc>
          <w:tcPr>
            <w:tcW w:w="4813" w:type="dxa"/>
          </w:tcPr>
          <w:p w:rsidR="00B20678" w:rsidRDefault="00A67783">
            <w:pPr>
              <w:pStyle w:val="TableParagraph"/>
              <w:spacing w:line="320" w:lineRule="exact"/>
              <w:ind w:left="566" w:right="556"/>
              <w:jc w:val="center"/>
              <w:rPr>
                <w:b/>
                <w:sz w:val="28"/>
              </w:rPr>
            </w:pPr>
            <w:r>
              <w:rPr>
                <w:b/>
                <w:sz w:val="28"/>
              </w:rPr>
              <w:t>723</w:t>
            </w:r>
          </w:p>
        </w:tc>
      </w:tr>
      <w:tr w:rsidR="00B20678">
        <w:trPr>
          <w:trHeight w:val="683"/>
        </w:trPr>
        <w:tc>
          <w:tcPr>
            <w:tcW w:w="4810" w:type="dxa"/>
          </w:tcPr>
          <w:p w:rsidR="00B20678" w:rsidRDefault="00A67783">
            <w:pPr>
              <w:pStyle w:val="TableParagraph"/>
              <w:spacing w:line="317" w:lineRule="exact"/>
              <w:ind w:left="1156"/>
              <w:rPr>
                <w:sz w:val="28"/>
              </w:rPr>
            </w:pPr>
            <w:r>
              <w:rPr>
                <w:sz w:val="28"/>
              </w:rPr>
              <w:t>Tám trăm mười lăm</w:t>
            </w:r>
          </w:p>
        </w:tc>
        <w:tc>
          <w:tcPr>
            <w:tcW w:w="4813" w:type="dxa"/>
          </w:tcPr>
          <w:p w:rsidR="00B20678" w:rsidRDefault="00A67783">
            <w:pPr>
              <w:pStyle w:val="TableParagraph"/>
              <w:ind w:left="566" w:right="556"/>
              <w:jc w:val="center"/>
              <w:rPr>
                <w:b/>
                <w:sz w:val="28"/>
              </w:rPr>
            </w:pPr>
            <w:r>
              <w:rPr>
                <w:b/>
                <w:sz w:val="28"/>
              </w:rPr>
              <w:t>815</w:t>
            </w:r>
          </w:p>
        </w:tc>
      </w:tr>
      <w:tr w:rsidR="00B20678">
        <w:trPr>
          <w:trHeight w:val="683"/>
        </w:trPr>
        <w:tc>
          <w:tcPr>
            <w:tcW w:w="4810" w:type="dxa"/>
          </w:tcPr>
          <w:p w:rsidR="00B20678" w:rsidRDefault="00A67783">
            <w:pPr>
              <w:pStyle w:val="TableParagraph"/>
              <w:spacing w:line="320" w:lineRule="exact"/>
              <w:ind w:left="1058"/>
              <w:rPr>
                <w:b/>
                <w:sz w:val="28"/>
              </w:rPr>
            </w:pPr>
            <w:r>
              <w:rPr>
                <w:b/>
                <w:sz w:val="28"/>
              </w:rPr>
              <w:t>Bốn trăm hai mươi mốt</w:t>
            </w:r>
          </w:p>
        </w:tc>
        <w:tc>
          <w:tcPr>
            <w:tcW w:w="4813" w:type="dxa"/>
          </w:tcPr>
          <w:p w:rsidR="00B20678" w:rsidRDefault="00A67783">
            <w:pPr>
              <w:pStyle w:val="TableParagraph"/>
              <w:spacing w:line="315" w:lineRule="exact"/>
              <w:ind w:left="566" w:right="556"/>
              <w:jc w:val="center"/>
              <w:rPr>
                <w:sz w:val="28"/>
              </w:rPr>
            </w:pPr>
            <w:r>
              <w:rPr>
                <w:sz w:val="28"/>
              </w:rPr>
              <w:t>421</w:t>
            </w:r>
          </w:p>
        </w:tc>
      </w:tr>
      <w:tr w:rsidR="00B20678">
        <w:trPr>
          <w:trHeight w:val="683"/>
        </w:trPr>
        <w:tc>
          <w:tcPr>
            <w:tcW w:w="4810" w:type="dxa"/>
          </w:tcPr>
          <w:p w:rsidR="00B20678" w:rsidRDefault="00A67783">
            <w:pPr>
              <w:pStyle w:val="TableParagraph"/>
              <w:spacing w:line="320" w:lineRule="exact"/>
              <w:ind w:left="1156"/>
              <w:rPr>
                <w:b/>
                <w:sz w:val="28"/>
              </w:rPr>
            </w:pPr>
            <w:r>
              <w:rPr>
                <w:b/>
                <w:sz w:val="28"/>
              </w:rPr>
              <w:t>Năm trăm linh năm</w:t>
            </w:r>
          </w:p>
        </w:tc>
        <w:tc>
          <w:tcPr>
            <w:tcW w:w="4813" w:type="dxa"/>
          </w:tcPr>
          <w:p w:rsidR="00B20678" w:rsidRDefault="00A67783">
            <w:pPr>
              <w:pStyle w:val="TableParagraph"/>
              <w:spacing w:line="315" w:lineRule="exact"/>
              <w:ind w:left="566" w:right="556"/>
              <w:jc w:val="center"/>
              <w:rPr>
                <w:sz w:val="28"/>
              </w:rPr>
            </w:pPr>
            <w:r>
              <w:rPr>
                <w:sz w:val="28"/>
              </w:rPr>
              <w:t>505</w:t>
            </w:r>
          </w:p>
        </w:tc>
      </w:tr>
    </w:tbl>
    <w:p w:rsidR="00B20678" w:rsidRDefault="00B20678">
      <w:pPr>
        <w:pStyle w:val="BodyText"/>
        <w:spacing w:before="11"/>
        <w:rPr>
          <w:b/>
          <w:sz w:val="13"/>
        </w:rPr>
      </w:pPr>
    </w:p>
    <w:tbl>
      <w:tblPr>
        <w:tblW w:w="0" w:type="auto"/>
        <w:tblInd w:w="630" w:type="dxa"/>
        <w:tblLayout w:type="fixed"/>
        <w:tblCellMar>
          <w:left w:w="0" w:type="dxa"/>
          <w:right w:w="0" w:type="dxa"/>
        </w:tblCellMar>
        <w:tblLook w:val="0000"/>
      </w:tblPr>
      <w:tblGrid>
        <w:gridCol w:w="2771"/>
        <w:gridCol w:w="1899"/>
        <w:gridCol w:w="3018"/>
        <w:gridCol w:w="1362"/>
      </w:tblGrid>
      <w:tr w:rsidR="00B20678">
        <w:trPr>
          <w:trHeight w:val="437"/>
        </w:trPr>
        <w:tc>
          <w:tcPr>
            <w:tcW w:w="2771" w:type="dxa"/>
          </w:tcPr>
          <w:p w:rsidR="00B20678" w:rsidRDefault="00A67783">
            <w:pPr>
              <w:pStyle w:val="TableParagraph"/>
              <w:spacing w:line="311" w:lineRule="exact"/>
              <w:ind w:left="50"/>
              <w:rPr>
                <w:b/>
                <w:sz w:val="28"/>
              </w:rPr>
            </w:pPr>
            <w:r>
              <w:rPr>
                <w:b/>
                <w:sz w:val="28"/>
                <w:u w:val="thick"/>
              </w:rPr>
              <w:t>Câu 5:</w:t>
            </w:r>
          </w:p>
        </w:tc>
        <w:tc>
          <w:tcPr>
            <w:tcW w:w="6279" w:type="dxa"/>
            <w:gridSpan w:val="3"/>
          </w:tcPr>
          <w:p w:rsidR="00B20678" w:rsidRDefault="00B20678">
            <w:pPr>
              <w:pStyle w:val="TableParagraph"/>
              <w:rPr>
                <w:sz w:val="26"/>
              </w:rPr>
            </w:pPr>
          </w:p>
        </w:tc>
      </w:tr>
      <w:tr w:rsidR="00B20678">
        <w:trPr>
          <w:trHeight w:val="567"/>
        </w:trPr>
        <w:tc>
          <w:tcPr>
            <w:tcW w:w="2771" w:type="dxa"/>
          </w:tcPr>
          <w:p w:rsidR="00B20678" w:rsidRDefault="00A67783">
            <w:pPr>
              <w:pStyle w:val="TableParagraph"/>
              <w:spacing w:before="115"/>
              <w:ind w:left="50"/>
              <w:rPr>
                <w:sz w:val="28"/>
              </w:rPr>
            </w:pPr>
            <w:r>
              <w:rPr>
                <w:sz w:val="28"/>
              </w:rPr>
              <w:t>1m = 100 cm</w:t>
            </w:r>
          </w:p>
        </w:tc>
        <w:tc>
          <w:tcPr>
            <w:tcW w:w="1899" w:type="dxa"/>
          </w:tcPr>
          <w:p w:rsidR="00B20678" w:rsidRDefault="00B20678">
            <w:pPr>
              <w:pStyle w:val="TableParagraph"/>
              <w:rPr>
                <w:sz w:val="26"/>
              </w:rPr>
            </w:pPr>
          </w:p>
        </w:tc>
        <w:tc>
          <w:tcPr>
            <w:tcW w:w="3018" w:type="dxa"/>
          </w:tcPr>
          <w:p w:rsidR="00B20678" w:rsidRDefault="00A67783">
            <w:pPr>
              <w:pStyle w:val="TableParagraph"/>
              <w:spacing w:before="115"/>
              <w:ind w:left="1104"/>
              <w:rPr>
                <w:sz w:val="28"/>
              </w:rPr>
            </w:pPr>
            <w:r>
              <w:rPr>
                <w:sz w:val="28"/>
              </w:rPr>
              <w:t>3m = 30 dm</w:t>
            </w:r>
          </w:p>
        </w:tc>
        <w:tc>
          <w:tcPr>
            <w:tcW w:w="1362" w:type="dxa"/>
          </w:tcPr>
          <w:p w:rsidR="00B20678" w:rsidRDefault="00B20678">
            <w:pPr>
              <w:pStyle w:val="TableParagraph"/>
              <w:rPr>
                <w:sz w:val="26"/>
              </w:rPr>
            </w:pPr>
          </w:p>
        </w:tc>
      </w:tr>
      <w:tr w:rsidR="00B20678">
        <w:trPr>
          <w:trHeight w:val="570"/>
        </w:trPr>
        <w:tc>
          <w:tcPr>
            <w:tcW w:w="2771" w:type="dxa"/>
          </w:tcPr>
          <w:p w:rsidR="00B20678" w:rsidRDefault="00A67783">
            <w:pPr>
              <w:pStyle w:val="TableParagraph"/>
              <w:spacing w:before="119"/>
              <w:ind w:left="50"/>
              <w:rPr>
                <w:sz w:val="28"/>
              </w:rPr>
            </w:pPr>
            <w:r>
              <w:rPr>
                <w:sz w:val="28"/>
              </w:rPr>
              <w:t>1km = 1000 m</w:t>
            </w:r>
          </w:p>
        </w:tc>
        <w:tc>
          <w:tcPr>
            <w:tcW w:w="1899" w:type="dxa"/>
          </w:tcPr>
          <w:p w:rsidR="00B20678" w:rsidRDefault="00B20678">
            <w:pPr>
              <w:pStyle w:val="TableParagraph"/>
              <w:rPr>
                <w:sz w:val="26"/>
              </w:rPr>
            </w:pPr>
          </w:p>
        </w:tc>
        <w:tc>
          <w:tcPr>
            <w:tcW w:w="3018" w:type="dxa"/>
          </w:tcPr>
          <w:p w:rsidR="00B20678" w:rsidRDefault="00A67783">
            <w:pPr>
              <w:pStyle w:val="TableParagraph"/>
              <w:spacing w:before="119"/>
              <w:ind w:left="1104"/>
              <w:rPr>
                <w:sz w:val="28"/>
              </w:rPr>
            </w:pPr>
            <w:r>
              <w:rPr>
                <w:sz w:val="28"/>
              </w:rPr>
              <w:t>1000mm = 1 m</w:t>
            </w:r>
          </w:p>
        </w:tc>
        <w:tc>
          <w:tcPr>
            <w:tcW w:w="1362" w:type="dxa"/>
          </w:tcPr>
          <w:p w:rsidR="00B20678" w:rsidRDefault="00B20678">
            <w:pPr>
              <w:pStyle w:val="TableParagraph"/>
              <w:rPr>
                <w:sz w:val="26"/>
              </w:rPr>
            </w:pPr>
          </w:p>
        </w:tc>
      </w:tr>
      <w:tr w:rsidR="00B20678">
        <w:trPr>
          <w:trHeight w:val="1014"/>
        </w:trPr>
        <w:tc>
          <w:tcPr>
            <w:tcW w:w="2771" w:type="dxa"/>
          </w:tcPr>
          <w:p w:rsidR="00B20678" w:rsidRDefault="00A67783">
            <w:pPr>
              <w:pStyle w:val="TableParagraph"/>
              <w:spacing w:before="117"/>
              <w:ind w:left="50"/>
              <w:rPr>
                <w:i/>
                <w:sz w:val="28"/>
              </w:rPr>
            </w:pPr>
            <w:r>
              <w:rPr>
                <w:i/>
                <w:sz w:val="28"/>
              </w:rPr>
              <w:t>Lưu ý: Mỗi ý 0</w:t>
            </w:r>
            <w:proofErr w:type="gramStart"/>
            <w:r>
              <w:rPr>
                <w:i/>
                <w:sz w:val="28"/>
              </w:rPr>
              <w:t>,25</w:t>
            </w:r>
            <w:proofErr w:type="gramEnd"/>
            <w:r>
              <w:rPr>
                <w:i/>
                <w:sz w:val="28"/>
              </w:rPr>
              <w:t xml:space="preserve"> điểm.</w:t>
            </w:r>
          </w:p>
          <w:p w:rsidR="00B20678" w:rsidRDefault="00A67783">
            <w:pPr>
              <w:pStyle w:val="TableParagraph"/>
              <w:spacing w:before="125"/>
              <w:ind w:left="50"/>
              <w:rPr>
                <w:b/>
                <w:sz w:val="28"/>
              </w:rPr>
            </w:pPr>
            <w:r>
              <w:rPr>
                <w:b/>
                <w:sz w:val="28"/>
                <w:u w:val="thick"/>
              </w:rPr>
              <w:t>Câu 6:</w:t>
            </w:r>
          </w:p>
        </w:tc>
        <w:tc>
          <w:tcPr>
            <w:tcW w:w="1899" w:type="dxa"/>
          </w:tcPr>
          <w:p w:rsidR="00B20678" w:rsidRDefault="00B20678">
            <w:pPr>
              <w:pStyle w:val="TableParagraph"/>
              <w:rPr>
                <w:sz w:val="26"/>
              </w:rPr>
            </w:pPr>
          </w:p>
        </w:tc>
        <w:tc>
          <w:tcPr>
            <w:tcW w:w="3018" w:type="dxa"/>
          </w:tcPr>
          <w:p w:rsidR="00B20678" w:rsidRDefault="00B20678">
            <w:pPr>
              <w:pStyle w:val="TableParagraph"/>
              <w:rPr>
                <w:sz w:val="26"/>
              </w:rPr>
            </w:pPr>
          </w:p>
        </w:tc>
        <w:tc>
          <w:tcPr>
            <w:tcW w:w="1362" w:type="dxa"/>
          </w:tcPr>
          <w:p w:rsidR="00B20678" w:rsidRDefault="00B20678">
            <w:pPr>
              <w:pStyle w:val="TableParagraph"/>
              <w:rPr>
                <w:sz w:val="26"/>
              </w:rPr>
            </w:pPr>
          </w:p>
        </w:tc>
      </w:tr>
      <w:tr w:rsidR="00B20678">
        <w:trPr>
          <w:trHeight w:val="592"/>
        </w:trPr>
        <w:tc>
          <w:tcPr>
            <w:tcW w:w="2771" w:type="dxa"/>
          </w:tcPr>
          <w:p w:rsidR="00B20678" w:rsidRDefault="00A67783">
            <w:pPr>
              <w:pStyle w:val="TableParagraph"/>
              <w:spacing w:before="116"/>
              <w:ind w:left="467"/>
              <w:rPr>
                <w:sz w:val="28"/>
              </w:rPr>
            </w:pPr>
            <w:r>
              <w:rPr>
                <w:sz w:val="28"/>
              </w:rPr>
              <w:t>39 + 14</w:t>
            </w:r>
          </w:p>
        </w:tc>
        <w:tc>
          <w:tcPr>
            <w:tcW w:w="1899" w:type="dxa"/>
          </w:tcPr>
          <w:p w:rsidR="00B20678" w:rsidRDefault="00A67783">
            <w:pPr>
              <w:pStyle w:val="TableParagraph"/>
              <w:spacing w:before="116"/>
              <w:ind w:left="25"/>
              <w:rPr>
                <w:sz w:val="28"/>
              </w:rPr>
            </w:pPr>
            <w:r>
              <w:rPr>
                <w:sz w:val="28"/>
              </w:rPr>
              <w:t>532 + 261</w:t>
            </w:r>
          </w:p>
        </w:tc>
        <w:tc>
          <w:tcPr>
            <w:tcW w:w="3018" w:type="dxa"/>
          </w:tcPr>
          <w:p w:rsidR="00B20678" w:rsidRDefault="00A67783">
            <w:pPr>
              <w:pStyle w:val="TableParagraph"/>
              <w:spacing w:before="116"/>
              <w:ind w:left="732"/>
              <w:rPr>
                <w:sz w:val="28"/>
              </w:rPr>
            </w:pPr>
            <w:r>
              <w:rPr>
                <w:sz w:val="28"/>
              </w:rPr>
              <w:t>72 - 34</w:t>
            </w:r>
          </w:p>
        </w:tc>
        <w:tc>
          <w:tcPr>
            <w:tcW w:w="1362" w:type="dxa"/>
          </w:tcPr>
          <w:p w:rsidR="00B20678" w:rsidRDefault="00A67783">
            <w:pPr>
              <w:pStyle w:val="TableParagraph"/>
              <w:spacing w:before="116"/>
              <w:ind w:left="189"/>
              <w:rPr>
                <w:sz w:val="28"/>
              </w:rPr>
            </w:pPr>
            <w:r>
              <w:rPr>
                <w:sz w:val="28"/>
              </w:rPr>
              <w:t>718 – 205</w:t>
            </w:r>
          </w:p>
        </w:tc>
      </w:tr>
      <w:tr w:rsidR="00B20678">
        <w:trPr>
          <w:trHeight w:val="594"/>
        </w:trPr>
        <w:tc>
          <w:tcPr>
            <w:tcW w:w="2771" w:type="dxa"/>
          </w:tcPr>
          <w:p w:rsidR="00B20678" w:rsidRDefault="00A67783">
            <w:pPr>
              <w:pStyle w:val="TableParagraph"/>
              <w:spacing w:before="143"/>
              <w:ind w:left="748"/>
              <w:rPr>
                <w:sz w:val="28"/>
              </w:rPr>
            </w:pPr>
            <w:r>
              <w:rPr>
                <w:sz w:val="28"/>
              </w:rPr>
              <w:t>39</w:t>
            </w:r>
          </w:p>
        </w:tc>
        <w:tc>
          <w:tcPr>
            <w:tcW w:w="1899" w:type="dxa"/>
          </w:tcPr>
          <w:p w:rsidR="00B20678" w:rsidRDefault="00A67783">
            <w:pPr>
              <w:pStyle w:val="TableParagraph"/>
              <w:spacing w:before="143"/>
              <w:ind w:left="357"/>
              <w:rPr>
                <w:sz w:val="28"/>
              </w:rPr>
            </w:pPr>
            <w:r>
              <w:rPr>
                <w:sz w:val="28"/>
              </w:rPr>
              <w:t>532</w:t>
            </w:r>
          </w:p>
        </w:tc>
        <w:tc>
          <w:tcPr>
            <w:tcW w:w="3018" w:type="dxa"/>
          </w:tcPr>
          <w:p w:rsidR="00B20678" w:rsidRDefault="00A67783">
            <w:pPr>
              <w:pStyle w:val="TableParagraph"/>
              <w:spacing w:before="143"/>
              <w:ind w:left="976"/>
              <w:rPr>
                <w:sz w:val="28"/>
              </w:rPr>
            </w:pPr>
            <w:r>
              <w:rPr>
                <w:sz w:val="28"/>
              </w:rPr>
              <w:t>72</w:t>
            </w:r>
          </w:p>
        </w:tc>
        <w:tc>
          <w:tcPr>
            <w:tcW w:w="1362" w:type="dxa"/>
          </w:tcPr>
          <w:p w:rsidR="00B20678" w:rsidRDefault="00A67783">
            <w:pPr>
              <w:pStyle w:val="TableParagraph"/>
              <w:spacing w:before="143"/>
              <w:ind w:left="547"/>
              <w:rPr>
                <w:sz w:val="28"/>
              </w:rPr>
            </w:pPr>
            <w:r>
              <w:rPr>
                <w:sz w:val="28"/>
              </w:rPr>
              <w:t>718</w:t>
            </w:r>
          </w:p>
        </w:tc>
      </w:tr>
      <w:tr w:rsidR="00B20678">
        <w:trPr>
          <w:trHeight w:val="570"/>
        </w:trPr>
        <w:tc>
          <w:tcPr>
            <w:tcW w:w="2771" w:type="dxa"/>
          </w:tcPr>
          <w:p w:rsidR="00B20678" w:rsidRDefault="00A67783">
            <w:pPr>
              <w:pStyle w:val="TableParagraph"/>
              <w:spacing w:before="118"/>
              <w:ind w:left="467"/>
              <w:rPr>
                <w:sz w:val="28"/>
              </w:rPr>
            </w:pPr>
            <w:r>
              <w:rPr>
                <w:sz w:val="28"/>
              </w:rPr>
              <w:t>+</w:t>
            </w:r>
          </w:p>
        </w:tc>
        <w:tc>
          <w:tcPr>
            <w:tcW w:w="1899" w:type="dxa"/>
          </w:tcPr>
          <w:p w:rsidR="00B20678" w:rsidRDefault="00A67783">
            <w:pPr>
              <w:pStyle w:val="TableParagraph"/>
              <w:spacing w:before="118"/>
              <w:ind w:left="176"/>
              <w:rPr>
                <w:sz w:val="28"/>
              </w:rPr>
            </w:pPr>
            <w:r>
              <w:rPr>
                <w:sz w:val="28"/>
              </w:rPr>
              <w:t>+</w:t>
            </w:r>
          </w:p>
        </w:tc>
        <w:tc>
          <w:tcPr>
            <w:tcW w:w="3018" w:type="dxa"/>
          </w:tcPr>
          <w:p w:rsidR="00B20678" w:rsidRDefault="00A67783">
            <w:pPr>
              <w:pStyle w:val="TableParagraph"/>
              <w:spacing w:before="118"/>
              <w:ind w:left="749"/>
              <w:rPr>
                <w:sz w:val="28"/>
              </w:rPr>
            </w:pPr>
            <w:r>
              <w:rPr>
                <w:sz w:val="28"/>
              </w:rPr>
              <w:t>-</w:t>
            </w:r>
          </w:p>
        </w:tc>
        <w:tc>
          <w:tcPr>
            <w:tcW w:w="1362" w:type="dxa"/>
          </w:tcPr>
          <w:p w:rsidR="00B20678" w:rsidRDefault="00A67783">
            <w:pPr>
              <w:pStyle w:val="TableParagraph"/>
              <w:spacing w:before="118"/>
              <w:ind w:left="413"/>
              <w:rPr>
                <w:sz w:val="28"/>
              </w:rPr>
            </w:pPr>
            <w:r>
              <w:rPr>
                <w:sz w:val="28"/>
              </w:rPr>
              <w:t>-</w:t>
            </w:r>
          </w:p>
        </w:tc>
      </w:tr>
      <w:tr w:rsidR="00B20678">
        <w:trPr>
          <w:trHeight w:val="571"/>
        </w:trPr>
        <w:tc>
          <w:tcPr>
            <w:tcW w:w="2771" w:type="dxa"/>
          </w:tcPr>
          <w:p w:rsidR="00B20678" w:rsidRDefault="00A67783">
            <w:pPr>
              <w:pStyle w:val="TableParagraph"/>
              <w:spacing w:before="119"/>
              <w:ind w:left="748"/>
              <w:rPr>
                <w:sz w:val="28"/>
              </w:rPr>
            </w:pPr>
            <w:r>
              <w:rPr>
                <w:sz w:val="28"/>
                <w:u w:val="single"/>
              </w:rPr>
              <w:t xml:space="preserve">14 </w:t>
            </w:r>
          </w:p>
        </w:tc>
        <w:tc>
          <w:tcPr>
            <w:tcW w:w="1899" w:type="dxa"/>
          </w:tcPr>
          <w:p w:rsidR="00B20678" w:rsidRDefault="00A67783">
            <w:pPr>
              <w:pStyle w:val="TableParagraph"/>
              <w:spacing w:before="119"/>
              <w:ind w:left="358"/>
              <w:rPr>
                <w:sz w:val="28"/>
              </w:rPr>
            </w:pPr>
            <w:r>
              <w:rPr>
                <w:sz w:val="28"/>
                <w:u w:val="single"/>
              </w:rPr>
              <w:t>261</w:t>
            </w:r>
          </w:p>
        </w:tc>
        <w:tc>
          <w:tcPr>
            <w:tcW w:w="3018" w:type="dxa"/>
          </w:tcPr>
          <w:p w:rsidR="00B20678" w:rsidRDefault="00A67783">
            <w:pPr>
              <w:pStyle w:val="TableParagraph"/>
              <w:spacing w:before="119"/>
              <w:ind w:left="980"/>
              <w:rPr>
                <w:sz w:val="28"/>
              </w:rPr>
            </w:pPr>
            <w:r>
              <w:rPr>
                <w:sz w:val="28"/>
                <w:u w:val="single"/>
              </w:rPr>
              <w:t>34</w:t>
            </w:r>
          </w:p>
        </w:tc>
        <w:tc>
          <w:tcPr>
            <w:tcW w:w="1362" w:type="dxa"/>
          </w:tcPr>
          <w:p w:rsidR="00B20678" w:rsidRDefault="00A67783">
            <w:pPr>
              <w:pStyle w:val="TableParagraph"/>
              <w:spacing w:before="119"/>
              <w:ind w:left="621"/>
              <w:rPr>
                <w:sz w:val="28"/>
              </w:rPr>
            </w:pPr>
            <w:r>
              <w:rPr>
                <w:sz w:val="28"/>
                <w:u w:val="single"/>
              </w:rPr>
              <w:t>205</w:t>
            </w:r>
          </w:p>
        </w:tc>
      </w:tr>
      <w:tr w:rsidR="00B20678">
        <w:trPr>
          <w:trHeight w:val="441"/>
        </w:trPr>
        <w:tc>
          <w:tcPr>
            <w:tcW w:w="2771" w:type="dxa"/>
          </w:tcPr>
          <w:p w:rsidR="00B20678" w:rsidRDefault="00A67783">
            <w:pPr>
              <w:pStyle w:val="TableParagraph"/>
              <w:spacing w:before="119" w:line="302" w:lineRule="exact"/>
              <w:ind w:left="748"/>
              <w:rPr>
                <w:sz w:val="28"/>
              </w:rPr>
            </w:pPr>
            <w:r>
              <w:rPr>
                <w:sz w:val="28"/>
              </w:rPr>
              <w:t>53</w:t>
            </w:r>
          </w:p>
        </w:tc>
        <w:tc>
          <w:tcPr>
            <w:tcW w:w="1899" w:type="dxa"/>
          </w:tcPr>
          <w:p w:rsidR="00B20678" w:rsidRDefault="00A67783">
            <w:pPr>
              <w:pStyle w:val="TableParagraph"/>
              <w:spacing w:before="119" w:line="302" w:lineRule="exact"/>
              <w:ind w:left="380"/>
              <w:rPr>
                <w:sz w:val="28"/>
              </w:rPr>
            </w:pPr>
            <w:r>
              <w:rPr>
                <w:sz w:val="28"/>
              </w:rPr>
              <w:t>793</w:t>
            </w:r>
          </w:p>
        </w:tc>
        <w:tc>
          <w:tcPr>
            <w:tcW w:w="3018" w:type="dxa"/>
          </w:tcPr>
          <w:p w:rsidR="00B20678" w:rsidRDefault="00A67783">
            <w:pPr>
              <w:pStyle w:val="TableParagraph"/>
              <w:spacing w:before="119" w:line="302" w:lineRule="exact"/>
              <w:ind w:left="956"/>
              <w:rPr>
                <w:sz w:val="28"/>
              </w:rPr>
            </w:pPr>
            <w:r>
              <w:rPr>
                <w:sz w:val="28"/>
              </w:rPr>
              <w:t>38</w:t>
            </w:r>
          </w:p>
        </w:tc>
        <w:tc>
          <w:tcPr>
            <w:tcW w:w="1362" w:type="dxa"/>
          </w:tcPr>
          <w:p w:rsidR="00B20678" w:rsidRDefault="00A67783">
            <w:pPr>
              <w:pStyle w:val="TableParagraph"/>
              <w:spacing w:before="119" w:line="302" w:lineRule="exact"/>
              <w:ind w:left="653"/>
              <w:rPr>
                <w:sz w:val="28"/>
              </w:rPr>
            </w:pPr>
            <w:r>
              <w:rPr>
                <w:sz w:val="28"/>
              </w:rPr>
              <w:t>513</w:t>
            </w:r>
          </w:p>
        </w:tc>
      </w:tr>
    </w:tbl>
    <w:p w:rsidR="00B20678" w:rsidRDefault="00B20678">
      <w:pPr>
        <w:pStyle w:val="BodyText"/>
        <w:spacing w:before="8"/>
        <w:rPr>
          <w:b/>
          <w:sz w:val="13"/>
        </w:rPr>
      </w:pPr>
    </w:p>
    <w:p w:rsidR="00B20678" w:rsidRDefault="00A67783">
      <w:pPr>
        <w:spacing w:before="89"/>
        <w:ind w:left="680"/>
        <w:rPr>
          <w:i/>
          <w:sz w:val="28"/>
        </w:rPr>
      </w:pPr>
      <w:r>
        <w:rPr>
          <w:i/>
          <w:sz w:val="28"/>
        </w:rPr>
        <w:t>Lưu ý: Mỗi câu tính 0</w:t>
      </w:r>
      <w:proofErr w:type="gramStart"/>
      <w:r>
        <w:rPr>
          <w:i/>
          <w:sz w:val="28"/>
        </w:rPr>
        <w:t>,25</w:t>
      </w:r>
      <w:proofErr w:type="gramEnd"/>
      <w:r>
        <w:rPr>
          <w:i/>
          <w:sz w:val="28"/>
        </w:rPr>
        <w:t xml:space="preserve"> điểm.</w:t>
      </w:r>
    </w:p>
    <w:p w:rsidR="00B20678" w:rsidRDefault="00A67783">
      <w:pPr>
        <w:pStyle w:val="Heading3"/>
        <w:spacing w:before="124"/>
      </w:pPr>
      <w:r>
        <w:rPr>
          <w:u w:val="thick"/>
        </w:rPr>
        <w:t>Câu 7</w:t>
      </w:r>
      <w:r>
        <w:t>:</w:t>
      </w:r>
    </w:p>
    <w:p w:rsidR="00B20678" w:rsidRDefault="00B20678">
      <w:pPr>
        <w:pStyle w:val="BodyText"/>
        <w:spacing w:before="5"/>
        <w:rPr>
          <w:b/>
          <w:sz w:val="25"/>
        </w:rPr>
      </w:pPr>
    </w:p>
    <w:p w:rsidR="00B20678" w:rsidRDefault="00A67783">
      <w:pPr>
        <w:pStyle w:val="BodyText"/>
        <w:tabs>
          <w:tab w:val="left" w:pos="567"/>
          <w:tab w:val="left" w:pos="5693"/>
          <w:tab w:val="left" w:pos="6346"/>
        </w:tabs>
        <w:ind w:right="1553"/>
        <w:jc w:val="center"/>
      </w:pPr>
      <w:proofErr w:type="gramStart"/>
      <w:r>
        <w:t>a</w:t>
      </w:r>
      <w:proofErr w:type="gramEnd"/>
      <w:r>
        <w:t>)</w:t>
      </w:r>
      <w:r>
        <w:tab/>
        <w:t>28 + 56 –</w:t>
      </w:r>
      <w:r>
        <w:rPr>
          <w:spacing w:val="-1"/>
        </w:rPr>
        <w:t xml:space="preserve"> </w:t>
      </w:r>
      <w:r>
        <w:t>47</w:t>
      </w:r>
      <w:r>
        <w:tab/>
        <w:t>b)</w:t>
      </w:r>
      <w:r>
        <w:tab/>
        <w:t>3 x 6 :</w:t>
      </w:r>
      <w:r>
        <w:rPr>
          <w:spacing w:val="1"/>
        </w:rPr>
        <w:t xml:space="preserve"> </w:t>
      </w:r>
      <w:r>
        <w:t>2</w:t>
      </w:r>
    </w:p>
    <w:p w:rsidR="00B20678" w:rsidRDefault="00A67783">
      <w:pPr>
        <w:pStyle w:val="BodyText"/>
        <w:tabs>
          <w:tab w:val="left" w:pos="2165"/>
          <w:tab w:val="left" w:pos="2657"/>
          <w:tab w:val="left" w:pos="7370"/>
          <w:tab w:val="left" w:pos="7880"/>
        </w:tabs>
        <w:spacing w:before="250"/>
        <w:ind w:left="1587"/>
      </w:pPr>
      <w:r>
        <w:t>=</w:t>
      </w:r>
      <w:r>
        <w:tab/>
        <w:t>84</w:t>
      </w:r>
      <w:r>
        <w:tab/>
        <w:t>-</w:t>
      </w:r>
      <w:r>
        <w:rPr>
          <w:spacing w:val="-1"/>
        </w:rPr>
        <w:t xml:space="preserve"> </w:t>
      </w:r>
      <w:r>
        <w:t>47</w:t>
      </w:r>
      <w:r>
        <w:tab/>
        <w:t>=</w:t>
      </w:r>
      <w:r>
        <w:tab/>
      </w:r>
      <w:proofErr w:type="gramStart"/>
      <w:r>
        <w:t>18  :</w:t>
      </w:r>
      <w:proofErr w:type="gramEnd"/>
      <w:r>
        <w:rPr>
          <w:spacing w:val="-1"/>
        </w:rPr>
        <w:t xml:space="preserve"> </w:t>
      </w:r>
      <w:r>
        <w:t>2</w:t>
      </w:r>
    </w:p>
    <w:p w:rsidR="00B20678" w:rsidRDefault="00A67783">
      <w:pPr>
        <w:pStyle w:val="BodyText"/>
        <w:tabs>
          <w:tab w:val="left" w:pos="2585"/>
          <w:tab w:val="left" w:pos="7342"/>
          <w:tab w:val="left" w:pos="8201"/>
        </w:tabs>
        <w:spacing w:before="247"/>
        <w:ind w:left="1587"/>
      </w:pPr>
      <w:r>
        <w:t>=</w:t>
      </w:r>
      <w:r>
        <w:tab/>
        <w:t>37</w:t>
      </w:r>
      <w:r>
        <w:tab/>
        <w:t>=</w:t>
      </w:r>
      <w:r>
        <w:tab/>
        <w:t>9</w:t>
      </w:r>
    </w:p>
    <w:p w:rsidR="00B20678" w:rsidRDefault="00A67783">
      <w:pPr>
        <w:spacing w:before="249"/>
        <w:ind w:left="680"/>
        <w:rPr>
          <w:i/>
          <w:sz w:val="28"/>
        </w:rPr>
      </w:pPr>
      <w:r>
        <w:rPr>
          <w:i/>
          <w:sz w:val="28"/>
        </w:rPr>
        <w:t>Lưu ý: Mỗi bước tính 0</w:t>
      </w:r>
      <w:proofErr w:type="gramStart"/>
      <w:r>
        <w:rPr>
          <w:i/>
          <w:sz w:val="28"/>
        </w:rPr>
        <w:t>,25</w:t>
      </w:r>
      <w:proofErr w:type="gramEnd"/>
      <w:r>
        <w:rPr>
          <w:i/>
          <w:sz w:val="28"/>
        </w:rPr>
        <w:t xml:space="preserve"> điểm.</w:t>
      </w:r>
    </w:p>
    <w:p w:rsidR="00B20678" w:rsidRDefault="00A67783">
      <w:pPr>
        <w:pStyle w:val="Heading3"/>
        <w:spacing w:before="124"/>
      </w:pPr>
      <w:r>
        <w:rPr>
          <w:u w:val="thick"/>
        </w:rPr>
        <w:t>Câu 8:</w:t>
      </w:r>
    </w:p>
    <w:p w:rsidR="00B20678" w:rsidRDefault="00B20678">
      <w:pPr>
        <w:sectPr w:rsidR="00B20678">
          <w:pgSz w:w="12240" w:h="15840"/>
          <w:pgMar w:top="1280" w:right="40" w:bottom="1520" w:left="760" w:header="709" w:footer="1335" w:gutter="0"/>
          <w:cols w:space="720"/>
        </w:sectPr>
      </w:pPr>
    </w:p>
    <w:p w:rsidR="00B20678" w:rsidRDefault="00A67783">
      <w:pPr>
        <w:pStyle w:val="BodyText"/>
        <w:tabs>
          <w:tab w:val="left" w:pos="6433"/>
          <w:tab w:val="left" w:pos="7088"/>
        </w:tabs>
        <w:spacing w:before="139"/>
        <w:ind w:left="1587"/>
      </w:pPr>
      <w:r>
        <w:lastRenderedPageBreak/>
        <w:t>a)  X x 5</w:t>
      </w:r>
      <w:r>
        <w:rPr>
          <w:spacing w:val="1"/>
        </w:rPr>
        <w:t xml:space="preserve"> </w:t>
      </w:r>
      <w:r>
        <w:t>=</w:t>
      </w:r>
      <w:r>
        <w:rPr>
          <w:spacing w:val="-1"/>
        </w:rPr>
        <w:t xml:space="preserve"> </w:t>
      </w:r>
      <w:r>
        <w:t>50</w:t>
      </w:r>
      <w:r>
        <w:tab/>
        <w:t>b)</w:t>
      </w:r>
      <w:r>
        <w:tab/>
      </w:r>
      <w:proofErr w:type="gramStart"/>
      <w:r>
        <w:t>X :</w:t>
      </w:r>
      <w:proofErr w:type="gramEnd"/>
      <w:r>
        <w:t xml:space="preserve"> 7=</w:t>
      </w:r>
      <w:r>
        <w:rPr>
          <w:spacing w:val="2"/>
        </w:rPr>
        <w:t xml:space="preserve"> </w:t>
      </w:r>
      <w:r>
        <w:t>4</w:t>
      </w:r>
    </w:p>
    <w:p w:rsidR="00B20678" w:rsidRDefault="00A67783">
      <w:pPr>
        <w:pStyle w:val="BodyText"/>
        <w:tabs>
          <w:tab w:val="left" w:pos="2628"/>
          <w:tab w:val="left" w:pos="7134"/>
          <w:tab w:val="left" w:pos="7685"/>
        </w:tabs>
        <w:spacing w:before="249"/>
        <w:ind w:left="1938"/>
      </w:pPr>
      <w:r>
        <w:t>X</w:t>
      </w:r>
      <w:r>
        <w:tab/>
      </w:r>
      <w:proofErr w:type="gramStart"/>
      <w:r>
        <w:t>=  50</w:t>
      </w:r>
      <w:proofErr w:type="gramEnd"/>
      <w:r>
        <w:rPr>
          <w:spacing w:val="3"/>
        </w:rPr>
        <w:t xml:space="preserve"> </w:t>
      </w:r>
      <w:r>
        <w:t>:</w:t>
      </w:r>
      <w:r>
        <w:rPr>
          <w:spacing w:val="-2"/>
        </w:rPr>
        <w:t xml:space="preserve"> </w:t>
      </w:r>
      <w:r>
        <w:t>5</w:t>
      </w:r>
      <w:r>
        <w:tab/>
        <w:t>X</w:t>
      </w:r>
      <w:r>
        <w:tab/>
        <w:t>= 4 x</w:t>
      </w:r>
      <w:r>
        <w:rPr>
          <w:spacing w:val="3"/>
        </w:rPr>
        <w:t xml:space="preserve"> </w:t>
      </w:r>
      <w:r>
        <w:t>7</w:t>
      </w:r>
    </w:p>
    <w:p w:rsidR="00B20678" w:rsidRDefault="00A67783">
      <w:pPr>
        <w:pStyle w:val="BodyText"/>
        <w:tabs>
          <w:tab w:val="left" w:pos="2628"/>
          <w:tab w:val="left" w:pos="7161"/>
          <w:tab w:val="left" w:pos="7711"/>
        </w:tabs>
        <w:spacing w:before="247"/>
        <w:ind w:left="1938"/>
      </w:pPr>
      <w:r>
        <w:t>X</w:t>
      </w:r>
      <w:r>
        <w:tab/>
        <w:t>= 10</w:t>
      </w:r>
      <w:r>
        <w:tab/>
        <w:t>X</w:t>
      </w:r>
      <w:r>
        <w:tab/>
      </w:r>
      <w:proofErr w:type="gramStart"/>
      <w:r>
        <w:t>=  28</w:t>
      </w:r>
      <w:proofErr w:type="gramEnd"/>
    </w:p>
    <w:p w:rsidR="00B20678" w:rsidRDefault="00A67783">
      <w:pPr>
        <w:spacing w:before="249"/>
        <w:ind w:left="680"/>
        <w:rPr>
          <w:i/>
          <w:sz w:val="28"/>
        </w:rPr>
      </w:pPr>
      <w:r>
        <w:rPr>
          <w:i/>
          <w:sz w:val="28"/>
        </w:rPr>
        <w:t>Lưu ý: Mỗi bước tính 0</w:t>
      </w:r>
      <w:proofErr w:type="gramStart"/>
      <w:r>
        <w:rPr>
          <w:i/>
          <w:sz w:val="28"/>
        </w:rPr>
        <w:t>,25</w:t>
      </w:r>
      <w:proofErr w:type="gramEnd"/>
      <w:r>
        <w:rPr>
          <w:i/>
          <w:sz w:val="28"/>
        </w:rPr>
        <w:t xml:space="preserve"> điểm.</w:t>
      </w:r>
    </w:p>
    <w:p w:rsidR="00B20678" w:rsidRDefault="00A67783">
      <w:pPr>
        <w:tabs>
          <w:tab w:val="left" w:pos="4211"/>
        </w:tabs>
        <w:spacing w:before="120"/>
        <w:ind w:left="680"/>
        <w:rPr>
          <w:sz w:val="28"/>
        </w:rPr>
      </w:pPr>
      <w:r>
        <w:rPr>
          <w:b/>
          <w:sz w:val="28"/>
          <w:u w:val="thick"/>
        </w:rPr>
        <w:t>Câu 9</w:t>
      </w:r>
      <w:r>
        <w:rPr>
          <w:b/>
          <w:sz w:val="28"/>
        </w:rPr>
        <w:t>:</w:t>
      </w:r>
      <w:r>
        <w:rPr>
          <w:b/>
          <w:sz w:val="28"/>
        </w:rPr>
        <w:tab/>
      </w:r>
      <w:r>
        <w:rPr>
          <w:sz w:val="28"/>
          <w:u w:val="single"/>
        </w:rPr>
        <w:t>Bài</w:t>
      </w:r>
      <w:r>
        <w:rPr>
          <w:spacing w:val="1"/>
          <w:sz w:val="28"/>
          <w:u w:val="single"/>
        </w:rPr>
        <w:t xml:space="preserve"> </w:t>
      </w:r>
      <w:r>
        <w:rPr>
          <w:sz w:val="28"/>
          <w:u w:val="single"/>
        </w:rPr>
        <w:t>giải</w:t>
      </w:r>
    </w:p>
    <w:p w:rsidR="00B20678" w:rsidRDefault="00B20678">
      <w:pPr>
        <w:pStyle w:val="BodyText"/>
        <w:spacing w:before="9"/>
        <w:rPr>
          <w:sz w:val="25"/>
        </w:rPr>
      </w:pPr>
    </w:p>
    <w:p w:rsidR="00B20678" w:rsidRDefault="00A67783">
      <w:pPr>
        <w:pStyle w:val="BodyText"/>
        <w:spacing w:before="1" w:line="424" w:lineRule="auto"/>
        <w:ind w:left="2218" w:right="6596" w:hanging="490"/>
      </w:pPr>
      <w:r>
        <w:t xml:space="preserve">Mỗi hàng có số học sinh là: </w:t>
      </w:r>
      <w:proofErr w:type="gramStart"/>
      <w:r>
        <w:t>32 :</w:t>
      </w:r>
      <w:proofErr w:type="gramEnd"/>
      <w:r>
        <w:t xml:space="preserve"> 4 = 8 (học sinh)</w:t>
      </w:r>
    </w:p>
    <w:p w:rsidR="00B20678" w:rsidRDefault="00A67783">
      <w:pPr>
        <w:pStyle w:val="BodyText"/>
        <w:ind w:left="2708"/>
      </w:pPr>
      <w:r>
        <w:t>Đáp số: 8 học sinh</w:t>
      </w:r>
    </w:p>
    <w:p w:rsidR="00B20678" w:rsidRDefault="00A67783">
      <w:pPr>
        <w:spacing w:before="250"/>
        <w:ind w:left="680"/>
        <w:rPr>
          <w:i/>
          <w:sz w:val="28"/>
        </w:rPr>
      </w:pPr>
      <w:r>
        <w:rPr>
          <w:i/>
          <w:sz w:val="28"/>
        </w:rPr>
        <w:t>Lưu ý: Mỗi bước tính 0</w:t>
      </w:r>
      <w:proofErr w:type="gramStart"/>
      <w:r>
        <w:rPr>
          <w:i/>
          <w:sz w:val="28"/>
        </w:rPr>
        <w:t>,5</w:t>
      </w:r>
      <w:proofErr w:type="gramEnd"/>
      <w:r>
        <w:rPr>
          <w:i/>
          <w:sz w:val="28"/>
        </w:rPr>
        <w:t xml:space="preserve"> điểm.</w:t>
      </w:r>
    </w:p>
    <w:p w:rsidR="00B20678" w:rsidRDefault="00A67783">
      <w:pPr>
        <w:pStyle w:val="Heading3"/>
        <w:spacing w:before="124"/>
      </w:pPr>
      <w:r>
        <w:rPr>
          <w:u w:val="thick"/>
        </w:rPr>
        <w:t>Câu 10</w:t>
      </w:r>
      <w:r>
        <w:t>:</w:t>
      </w:r>
    </w:p>
    <w:p w:rsidR="00B20678" w:rsidRDefault="00B20678">
      <w:pPr>
        <w:pStyle w:val="BodyText"/>
        <w:spacing w:before="6"/>
        <w:rPr>
          <w:b/>
          <w:sz w:val="17"/>
        </w:rPr>
      </w:pPr>
    </w:p>
    <w:p w:rsidR="00B20678" w:rsidRDefault="00A67783">
      <w:pPr>
        <w:pStyle w:val="BodyText"/>
        <w:spacing w:before="89" w:line="460" w:lineRule="auto"/>
        <w:ind w:left="4758" w:right="4370"/>
        <w:jc w:val="center"/>
      </w:pPr>
      <w:r>
        <w:t>Gọi số đó là X, a có: X x 8 = 40</w:t>
      </w:r>
    </w:p>
    <w:p w:rsidR="00B20678" w:rsidRDefault="00A67783">
      <w:pPr>
        <w:pStyle w:val="BodyText"/>
        <w:tabs>
          <w:tab w:val="left" w:pos="1356"/>
        </w:tabs>
        <w:spacing w:before="2"/>
        <w:ind w:left="665"/>
        <w:jc w:val="center"/>
      </w:pPr>
      <w:r>
        <w:t>X</w:t>
      </w:r>
      <w:r>
        <w:tab/>
        <w:t xml:space="preserve">= </w:t>
      </w:r>
      <w:proofErr w:type="gramStart"/>
      <w:r>
        <w:t>40 :</w:t>
      </w:r>
      <w:proofErr w:type="gramEnd"/>
      <w:r>
        <w:rPr>
          <w:spacing w:val="1"/>
        </w:rPr>
        <w:t xml:space="preserve"> </w:t>
      </w:r>
      <w:r>
        <w:t>8</w:t>
      </w:r>
    </w:p>
    <w:p w:rsidR="00B20678" w:rsidRDefault="00B20678">
      <w:pPr>
        <w:pStyle w:val="BodyText"/>
        <w:spacing w:before="10"/>
        <w:rPr>
          <w:sz w:val="25"/>
        </w:rPr>
      </w:pPr>
    </w:p>
    <w:p w:rsidR="00B20678" w:rsidRDefault="00A67783">
      <w:pPr>
        <w:pStyle w:val="BodyText"/>
        <w:tabs>
          <w:tab w:val="left" w:pos="1077"/>
          <w:tab w:val="left" w:pos="1516"/>
        </w:tabs>
        <w:ind w:left="387"/>
        <w:jc w:val="center"/>
      </w:pPr>
      <w:r>
        <w:t>X</w:t>
      </w:r>
      <w:r>
        <w:tab/>
        <w:t>=</w:t>
      </w:r>
      <w:r>
        <w:tab/>
        <w:t>5</w:t>
      </w:r>
    </w:p>
    <w:p w:rsidR="00B20678" w:rsidRDefault="00B20678">
      <w:pPr>
        <w:pStyle w:val="BodyText"/>
        <w:spacing w:before="7"/>
        <w:rPr>
          <w:sz w:val="25"/>
        </w:rPr>
      </w:pPr>
    </w:p>
    <w:p w:rsidR="00B20678" w:rsidRDefault="00A67783">
      <w:pPr>
        <w:pStyle w:val="BodyText"/>
        <w:ind w:left="386"/>
        <w:jc w:val="center"/>
      </w:pPr>
      <w:r>
        <w:t>Vậy số đó là: 5</w:t>
      </w:r>
    </w:p>
    <w:p w:rsidR="00B20678" w:rsidRDefault="00B20678">
      <w:pPr>
        <w:pStyle w:val="BodyText"/>
        <w:spacing w:before="6"/>
        <w:rPr>
          <w:sz w:val="18"/>
        </w:rPr>
      </w:pPr>
    </w:p>
    <w:p w:rsidR="00B20678" w:rsidRDefault="00A67783">
      <w:pPr>
        <w:pStyle w:val="Heading3"/>
        <w:spacing w:before="89"/>
        <w:ind w:left="391"/>
        <w:jc w:val="center"/>
      </w:pPr>
      <w:r>
        <w:t>ĐÊ SỐ 12</w:t>
      </w:r>
    </w:p>
    <w:p w:rsidR="00B20678" w:rsidRDefault="00A67783">
      <w:pPr>
        <w:spacing w:before="244"/>
        <w:ind w:left="680"/>
        <w:rPr>
          <w:sz w:val="26"/>
        </w:rPr>
      </w:pPr>
      <w:r>
        <w:rPr>
          <w:sz w:val="26"/>
        </w:rPr>
        <w:t>Bài 1: Tính nhẩm.</w:t>
      </w:r>
    </w:p>
    <w:p w:rsidR="00B20678" w:rsidRDefault="00B20678">
      <w:pPr>
        <w:pStyle w:val="BodyText"/>
        <w:spacing w:before="6"/>
        <w:rPr>
          <w:sz w:val="13"/>
        </w:rPr>
      </w:pPr>
    </w:p>
    <w:p w:rsidR="00B20678" w:rsidRDefault="00A67783">
      <w:pPr>
        <w:tabs>
          <w:tab w:val="left" w:pos="3100"/>
          <w:tab w:val="left" w:pos="5073"/>
          <w:tab w:val="left" w:pos="7103"/>
        </w:tabs>
        <w:spacing w:before="88"/>
        <w:ind w:left="1263"/>
        <w:rPr>
          <w:sz w:val="26"/>
        </w:rPr>
      </w:pPr>
      <w:r>
        <w:rPr>
          <w:sz w:val="26"/>
        </w:rPr>
        <w:t>2 x 6</w:t>
      </w:r>
      <w:r>
        <w:rPr>
          <w:spacing w:val="-3"/>
          <w:sz w:val="26"/>
        </w:rPr>
        <w:t xml:space="preserve"> </w:t>
      </w:r>
      <w:r>
        <w:rPr>
          <w:sz w:val="26"/>
        </w:rPr>
        <w:t>=</w:t>
      </w:r>
      <w:r>
        <w:rPr>
          <w:spacing w:val="-2"/>
          <w:sz w:val="26"/>
        </w:rPr>
        <w:t xml:space="preserve"> </w:t>
      </w:r>
      <w:r>
        <w:rPr>
          <w:sz w:val="26"/>
        </w:rPr>
        <w:t>……</w:t>
      </w:r>
      <w:r>
        <w:rPr>
          <w:sz w:val="26"/>
        </w:rPr>
        <w:tab/>
      </w:r>
      <w:proofErr w:type="gramStart"/>
      <w:r>
        <w:rPr>
          <w:sz w:val="26"/>
        </w:rPr>
        <w:t>18 :</w:t>
      </w:r>
      <w:proofErr w:type="gramEnd"/>
      <w:r>
        <w:rPr>
          <w:sz w:val="26"/>
        </w:rPr>
        <w:t xml:space="preserve"> 2</w:t>
      </w:r>
      <w:r>
        <w:rPr>
          <w:spacing w:val="-3"/>
          <w:sz w:val="26"/>
        </w:rPr>
        <w:t xml:space="preserve"> </w:t>
      </w:r>
      <w:r>
        <w:rPr>
          <w:sz w:val="26"/>
        </w:rPr>
        <w:t>=</w:t>
      </w:r>
      <w:r>
        <w:rPr>
          <w:spacing w:val="-1"/>
          <w:sz w:val="26"/>
        </w:rPr>
        <w:t xml:space="preserve"> </w:t>
      </w:r>
      <w:r>
        <w:rPr>
          <w:sz w:val="26"/>
        </w:rPr>
        <w:t>……</w:t>
      </w:r>
      <w:r>
        <w:rPr>
          <w:sz w:val="26"/>
        </w:rPr>
        <w:tab/>
        <w:t>4 x 6</w:t>
      </w:r>
      <w:r>
        <w:rPr>
          <w:spacing w:val="-3"/>
          <w:sz w:val="26"/>
        </w:rPr>
        <w:t xml:space="preserve"> </w:t>
      </w:r>
      <w:r>
        <w:rPr>
          <w:sz w:val="26"/>
        </w:rPr>
        <w:t>=</w:t>
      </w:r>
      <w:r>
        <w:rPr>
          <w:spacing w:val="-2"/>
          <w:sz w:val="26"/>
        </w:rPr>
        <w:t xml:space="preserve"> </w:t>
      </w:r>
      <w:r>
        <w:rPr>
          <w:sz w:val="26"/>
        </w:rPr>
        <w:t>……</w:t>
      </w:r>
      <w:r>
        <w:rPr>
          <w:sz w:val="26"/>
        </w:rPr>
        <w:tab/>
        <w:t>10 : 5 =</w:t>
      </w:r>
      <w:r>
        <w:rPr>
          <w:spacing w:val="-2"/>
          <w:sz w:val="26"/>
        </w:rPr>
        <w:t xml:space="preserve"> </w:t>
      </w:r>
      <w:r>
        <w:rPr>
          <w:sz w:val="26"/>
        </w:rPr>
        <w:t>……</w:t>
      </w:r>
    </w:p>
    <w:p w:rsidR="00B20678" w:rsidRDefault="00A67783">
      <w:pPr>
        <w:tabs>
          <w:tab w:val="left" w:pos="3100"/>
          <w:tab w:val="left" w:pos="5073"/>
          <w:tab w:val="left" w:pos="7103"/>
        </w:tabs>
        <w:spacing w:before="246"/>
        <w:ind w:left="1263"/>
        <w:rPr>
          <w:sz w:val="26"/>
        </w:rPr>
      </w:pPr>
      <w:r>
        <w:rPr>
          <w:sz w:val="26"/>
        </w:rPr>
        <w:t>3 x 6</w:t>
      </w:r>
      <w:r>
        <w:rPr>
          <w:spacing w:val="-3"/>
          <w:sz w:val="26"/>
        </w:rPr>
        <w:t xml:space="preserve"> </w:t>
      </w:r>
      <w:r>
        <w:rPr>
          <w:sz w:val="26"/>
        </w:rPr>
        <w:t>=</w:t>
      </w:r>
      <w:r>
        <w:rPr>
          <w:spacing w:val="-2"/>
          <w:sz w:val="26"/>
        </w:rPr>
        <w:t xml:space="preserve"> </w:t>
      </w:r>
      <w:r>
        <w:rPr>
          <w:sz w:val="26"/>
        </w:rPr>
        <w:t>……</w:t>
      </w:r>
      <w:r>
        <w:rPr>
          <w:sz w:val="26"/>
        </w:rPr>
        <w:tab/>
      </w:r>
      <w:proofErr w:type="gramStart"/>
      <w:r>
        <w:rPr>
          <w:sz w:val="26"/>
        </w:rPr>
        <w:t>24 :</w:t>
      </w:r>
      <w:proofErr w:type="gramEnd"/>
      <w:r>
        <w:rPr>
          <w:sz w:val="26"/>
        </w:rPr>
        <w:t xml:space="preserve"> 4</w:t>
      </w:r>
      <w:r>
        <w:rPr>
          <w:spacing w:val="-3"/>
          <w:sz w:val="26"/>
        </w:rPr>
        <w:t xml:space="preserve"> </w:t>
      </w:r>
      <w:r>
        <w:rPr>
          <w:sz w:val="26"/>
        </w:rPr>
        <w:t>=</w:t>
      </w:r>
      <w:r>
        <w:rPr>
          <w:spacing w:val="-1"/>
          <w:sz w:val="26"/>
        </w:rPr>
        <w:t xml:space="preserve"> </w:t>
      </w:r>
      <w:r>
        <w:rPr>
          <w:sz w:val="26"/>
        </w:rPr>
        <w:t>……</w:t>
      </w:r>
      <w:r>
        <w:rPr>
          <w:sz w:val="26"/>
        </w:rPr>
        <w:tab/>
        <w:t>5 x 7</w:t>
      </w:r>
      <w:r>
        <w:rPr>
          <w:spacing w:val="-3"/>
          <w:sz w:val="26"/>
        </w:rPr>
        <w:t xml:space="preserve"> </w:t>
      </w:r>
      <w:r>
        <w:rPr>
          <w:sz w:val="26"/>
        </w:rPr>
        <w:t>=</w:t>
      </w:r>
      <w:r>
        <w:rPr>
          <w:spacing w:val="-2"/>
          <w:sz w:val="26"/>
        </w:rPr>
        <w:t xml:space="preserve"> </w:t>
      </w:r>
      <w:r>
        <w:rPr>
          <w:sz w:val="26"/>
        </w:rPr>
        <w:t>……</w:t>
      </w:r>
      <w:r>
        <w:rPr>
          <w:sz w:val="26"/>
        </w:rPr>
        <w:tab/>
        <w:t>20 : 4 =</w:t>
      </w:r>
      <w:r>
        <w:rPr>
          <w:spacing w:val="-2"/>
          <w:sz w:val="26"/>
        </w:rPr>
        <w:t xml:space="preserve"> </w:t>
      </w:r>
      <w:r>
        <w:rPr>
          <w:sz w:val="26"/>
        </w:rPr>
        <w:t>……</w:t>
      </w:r>
    </w:p>
    <w:p w:rsidR="00B20678" w:rsidRDefault="00B20678">
      <w:pPr>
        <w:pStyle w:val="BodyText"/>
      </w:pPr>
    </w:p>
    <w:p w:rsidR="00B20678" w:rsidRDefault="00B20678">
      <w:pPr>
        <w:pStyle w:val="BodyText"/>
        <w:spacing w:before="7"/>
        <w:rPr>
          <w:sz w:val="40"/>
        </w:rPr>
      </w:pPr>
    </w:p>
    <w:p w:rsidR="00B20678" w:rsidRDefault="00A67783">
      <w:pPr>
        <w:ind w:left="680"/>
        <w:rPr>
          <w:sz w:val="26"/>
        </w:rPr>
      </w:pPr>
      <w:r>
        <w:rPr>
          <w:sz w:val="26"/>
        </w:rPr>
        <w:t>Bài 2: Đặt tính rồi tính.</w:t>
      </w:r>
    </w:p>
    <w:p w:rsidR="00B20678" w:rsidRDefault="00B20678">
      <w:pPr>
        <w:pStyle w:val="BodyText"/>
        <w:spacing w:before="4"/>
        <w:rPr>
          <w:sz w:val="22"/>
        </w:rPr>
      </w:pPr>
    </w:p>
    <w:tbl>
      <w:tblPr>
        <w:tblW w:w="0" w:type="auto"/>
        <w:tblInd w:w="1213" w:type="dxa"/>
        <w:tblLayout w:type="fixed"/>
        <w:tblCellMar>
          <w:left w:w="0" w:type="dxa"/>
          <w:right w:w="0" w:type="dxa"/>
        </w:tblCellMar>
        <w:tblLook w:val="0000"/>
      </w:tblPr>
      <w:tblGrid>
        <w:gridCol w:w="1521"/>
        <w:gridCol w:w="2048"/>
        <w:gridCol w:w="2055"/>
        <w:gridCol w:w="1534"/>
      </w:tblGrid>
      <w:tr w:rsidR="00B20678">
        <w:trPr>
          <w:trHeight w:val="414"/>
        </w:trPr>
        <w:tc>
          <w:tcPr>
            <w:tcW w:w="1521" w:type="dxa"/>
          </w:tcPr>
          <w:p w:rsidR="00B20678" w:rsidRDefault="00A67783">
            <w:pPr>
              <w:pStyle w:val="TableParagraph"/>
              <w:spacing w:line="287" w:lineRule="exact"/>
              <w:ind w:left="50"/>
              <w:rPr>
                <w:sz w:val="26"/>
              </w:rPr>
            </w:pPr>
            <w:r>
              <w:rPr>
                <w:sz w:val="26"/>
              </w:rPr>
              <w:t>654 + 344</w:t>
            </w:r>
          </w:p>
        </w:tc>
        <w:tc>
          <w:tcPr>
            <w:tcW w:w="2048" w:type="dxa"/>
          </w:tcPr>
          <w:p w:rsidR="00B20678" w:rsidRDefault="00A67783">
            <w:pPr>
              <w:pStyle w:val="TableParagraph"/>
              <w:spacing w:line="287" w:lineRule="exact"/>
              <w:ind w:left="431"/>
              <w:rPr>
                <w:sz w:val="26"/>
              </w:rPr>
            </w:pPr>
            <w:r>
              <w:rPr>
                <w:sz w:val="26"/>
              </w:rPr>
              <w:t>342 – 212</w:t>
            </w:r>
          </w:p>
        </w:tc>
        <w:tc>
          <w:tcPr>
            <w:tcW w:w="2055" w:type="dxa"/>
          </w:tcPr>
          <w:p w:rsidR="00B20678" w:rsidRDefault="00A67783">
            <w:pPr>
              <w:pStyle w:val="TableParagraph"/>
              <w:spacing w:line="287" w:lineRule="exact"/>
              <w:ind w:right="470"/>
              <w:jc w:val="right"/>
              <w:rPr>
                <w:sz w:val="26"/>
              </w:rPr>
            </w:pPr>
            <w:r>
              <w:rPr>
                <w:sz w:val="26"/>
              </w:rPr>
              <w:t>729 + 113</w:t>
            </w:r>
          </w:p>
        </w:tc>
        <w:tc>
          <w:tcPr>
            <w:tcW w:w="1534" w:type="dxa"/>
          </w:tcPr>
          <w:p w:rsidR="00B20678" w:rsidRDefault="00A67783">
            <w:pPr>
              <w:pStyle w:val="TableParagraph"/>
              <w:spacing w:line="287" w:lineRule="exact"/>
              <w:ind w:right="51"/>
              <w:jc w:val="right"/>
              <w:rPr>
                <w:sz w:val="26"/>
              </w:rPr>
            </w:pPr>
            <w:r>
              <w:rPr>
                <w:sz w:val="26"/>
              </w:rPr>
              <w:t>474 – 463</w:t>
            </w:r>
          </w:p>
        </w:tc>
      </w:tr>
      <w:tr w:rsidR="00B20678">
        <w:trPr>
          <w:trHeight w:val="414"/>
        </w:trPr>
        <w:tc>
          <w:tcPr>
            <w:tcW w:w="1521" w:type="dxa"/>
          </w:tcPr>
          <w:p w:rsidR="00B20678" w:rsidRDefault="00A67783">
            <w:pPr>
              <w:pStyle w:val="TableParagraph"/>
              <w:spacing w:before="116" w:line="279" w:lineRule="exact"/>
              <w:ind w:left="50"/>
              <w:rPr>
                <w:sz w:val="26"/>
              </w:rPr>
            </w:pPr>
            <w:r>
              <w:rPr>
                <w:sz w:val="26"/>
              </w:rPr>
              <w:t>…………</w:t>
            </w:r>
          </w:p>
        </w:tc>
        <w:tc>
          <w:tcPr>
            <w:tcW w:w="2048" w:type="dxa"/>
          </w:tcPr>
          <w:p w:rsidR="00B20678" w:rsidRDefault="00A67783">
            <w:pPr>
              <w:pStyle w:val="TableParagraph"/>
              <w:spacing w:before="116" w:line="279" w:lineRule="exact"/>
              <w:ind w:left="414"/>
              <w:rPr>
                <w:sz w:val="26"/>
              </w:rPr>
            </w:pPr>
            <w:r>
              <w:rPr>
                <w:sz w:val="26"/>
              </w:rPr>
              <w:t>………….</w:t>
            </w:r>
          </w:p>
        </w:tc>
        <w:tc>
          <w:tcPr>
            <w:tcW w:w="2055" w:type="dxa"/>
          </w:tcPr>
          <w:p w:rsidR="00B20678" w:rsidRDefault="00A67783">
            <w:pPr>
              <w:pStyle w:val="TableParagraph"/>
              <w:spacing w:before="116" w:line="279" w:lineRule="exact"/>
              <w:ind w:right="440"/>
              <w:jc w:val="right"/>
              <w:rPr>
                <w:sz w:val="26"/>
              </w:rPr>
            </w:pPr>
            <w:r>
              <w:rPr>
                <w:w w:val="95"/>
                <w:sz w:val="26"/>
              </w:rPr>
              <w:t>…………</w:t>
            </w:r>
          </w:p>
        </w:tc>
        <w:tc>
          <w:tcPr>
            <w:tcW w:w="1534" w:type="dxa"/>
          </w:tcPr>
          <w:p w:rsidR="00B20678" w:rsidRDefault="00A67783">
            <w:pPr>
              <w:pStyle w:val="TableParagraph"/>
              <w:spacing w:before="116" w:line="279" w:lineRule="exact"/>
              <w:ind w:right="88"/>
              <w:jc w:val="right"/>
              <w:rPr>
                <w:sz w:val="26"/>
              </w:rPr>
            </w:pPr>
            <w:r>
              <w:rPr>
                <w:w w:val="95"/>
                <w:sz w:val="26"/>
              </w:rPr>
              <w:t>………..</w:t>
            </w:r>
          </w:p>
        </w:tc>
      </w:tr>
    </w:tbl>
    <w:p w:rsidR="00B20678" w:rsidRDefault="00B20678">
      <w:pPr>
        <w:spacing w:line="279" w:lineRule="exact"/>
        <w:jc w:val="right"/>
        <w:rPr>
          <w:sz w:val="26"/>
        </w:rPr>
        <w:sectPr w:rsidR="00B20678">
          <w:pgSz w:w="12240" w:h="15840"/>
          <w:pgMar w:top="1280" w:right="40" w:bottom="1540" w:left="760" w:header="709" w:footer="1335" w:gutter="0"/>
          <w:cols w:space="720"/>
        </w:sectPr>
      </w:pPr>
    </w:p>
    <w:p w:rsidR="00B20678" w:rsidRDefault="00B20678">
      <w:pPr>
        <w:pStyle w:val="BodyText"/>
        <w:rPr>
          <w:sz w:val="20"/>
        </w:rPr>
      </w:pPr>
    </w:p>
    <w:p w:rsidR="00B20678" w:rsidRDefault="00B20678">
      <w:pPr>
        <w:pStyle w:val="BodyText"/>
        <w:rPr>
          <w:sz w:val="20"/>
        </w:rPr>
      </w:pPr>
    </w:p>
    <w:p w:rsidR="00B20678" w:rsidRDefault="00B20678">
      <w:pPr>
        <w:spacing w:before="223"/>
        <w:ind w:left="680"/>
        <w:rPr>
          <w:sz w:val="26"/>
        </w:rPr>
      </w:pPr>
      <w:r w:rsidRPr="00B20678">
        <w:rPr>
          <w:noProof/>
        </w:rPr>
        <w:pict>
          <v:group id="Group 181" o:spid="_x0000_s1101" style="position:absolute;left:0;text-align:left;margin-left:106.1pt;margin-top:26.95pt;width:21.75pt;height:93.75pt;z-index:251650048;mso-position-horizontal-relative:page" coordorigin="2123,540" coordsize="435,1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">
            <v:shape id="Picture 182" o:spid="_x0000_s1102" type="#_x0000_t75" style="position:absolute;left:2122;top:539;width:435;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">
              <v:imagedata r:id="rId67" o:title=""/>
            </v:shape>
            <v:shape id="Text Box 183" o:spid="_x0000_s1103" type="#_x0000_t202" style="position:absolute;left:2122;top:539;width:435;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" filled="f" stroked="f">
              <v:textbox inset="0,0,0,0">
                <w:txbxContent>
                  <w:p w:rsidR="00B20678" w:rsidRDefault="00A67783">
                    <w:pPr>
                      <w:spacing w:before="85"/>
                      <w:ind w:left="157"/>
                      <w:rPr>
                        <w:b/>
                        <w:sz w:val="32"/>
                      </w:rPr>
                    </w:pPr>
                    <w:r>
                      <w:rPr>
                        <w:b/>
                        <w:w w:val="99"/>
                        <w:sz w:val="32"/>
                      </w:rPr>
                      <w:t>&lt;</w:t>
                    </w:r>
                  </w:p>
                  <w:p w:rsidR="00B20678" w:rsidRDefault="00A67783">
                    <w:pPr>
                      <w:spacing w:before="256"/>
                      <w:ind w:left="157"/>
                      <w:rPr>
                        <w:b/>
                        <w:sz w:val="32"/>
                      </w:rPr>
                    </w:pPr>
                    <w:r>
                      <w:rPr>
                        <w:b/>
                        <w:w w:val="99"/>
                        <w:sz w:val="32"/>
                      </w:rPr>
                      <w:t>&gt;</w:t>
                    </w:r>
                  </w:p>
                  <w:p w:rsidR="00B20678" w:rsidRDefault="00A67783">
                    <w:pPr>
                      <w:spacing w:before="254"/>
                      <w:ind w:left="157"/>
                      <w:rPr>
                        <w:b/>
                        <w:sz w:val="32"/>
                      </w:rPr>
                    </w:pPr>
                    <w:r>
                      <w:rPr>
                        <w:b/>
                        <w:w w:val="99"/>
                        <w:sz w:val="32"/>
                      </w:rPr>
                      <w:t>=</w:t>
                    </w:r>
                  </w:p>
                </w:txbxContent>
              </v:textbox>
            </v:shape>
            <w10:wrap anchorx="page"/>
          </v:group>
        </w:pict>
      </w:r>
      <w:r w:rsidR="00A67783">
        <w:rPr>
          <w:sz w:val="26"/>
        </w:rPr>
        <w:t>Bài 3: So sánh</w:t>
      </w:r>
    </w:p>
    <w:p w:rsidR="00B20678" w:rsidRDefault="00A67783">
      <w:pPr>
        <w:tabs>
          <w:tab w:val="left" w:pos="6071"/>
        </w:tabs>
        <w:spacing w:before="244"/>
        <w:ind w:left="1978"/>
        <w:rPr>
          <w:sz w:val="26"/>
        </w:rPr>
      </w:pPr>
      <w:r>
        <w:rPr>
          <w:sz w:val="26"/>
        </w:rPr>
        <w:t>302</w:t>
      </w:r>
      <w:r>
        <w:rPr>
          <w:spacing w:val="-2"/>
          <w:sz w:val="26"/>
        </w:rPr>
        <w:t xml:space="preserve"> </w:t>
      </w:r>
      <w:r>
        <w:rPr>
          <w:sz w:val="26"/>
        </w:rPr>
        <w:t>...</w:t>
      </w:r>
      <w:r>
        <w:rPr>
          <w:spacing w:val="-1"/>
          <w:sz w:val="26"/>
        </w:rPr>
        <w:t xml:space="preserve"> </w:t>
      </w:r>
      <w:r>
        <w:rPr>
          <w:sz w:val="26"/>
        </w:rPr>
        <w:t>310</w:t>
      </w:r>
      <w:r>
        <w:rPr>
          <w:sz w:val="26"/>
        </w:rPr>
        <w:tab/>
        <w:t>321 ...</w:t>
      </w:r>
      <w:r>
        <w:rPr>
          <w:spacing w:val="63"/>
          <w:sz w:val="26"/>
        </w:rPr>
        <w:t xml:space="preserve"> </w:t>
      </w:r>
      <w:r>
        <w:rPr>
          <w:sz w:val="26"/>
        </w:rPr>
        <w:t>298</w:t>
      </w:r>
    </w:p>
    <w:p w:rsidR="00B20678" w:rsidRDefault="00A67783">
      <w:pPr>
        <w:tabs>
          <w:tab w:val="left" w:pos="5812"/>
        </w:tabs>
        <w:spacing w:before="246"/>
        <w:ind w:left="1913"/>
        <w:rPr>
          <w:sz w:val="26"/>
        </w:rPr>
      </w:pPr>
      <w:r>
        <w:rPr>
          <w:sz w:val="26"/>
        </w:rPr>
        <w:t>658</w:t>
      </w:r>
      <w:r>
        <w:rPr>
          <w:spacing w:val="64"/>
          <w:sz w:val="26"/>
        </w:rPr>
        <w:t xml:space="preserve"> </w:t>
      </w:r>
      <w:r>
        <w:rPr>
          <w:sz w:val="26"/>
        </w:rPr>
        <w:t>...</w:t>
      </w:r>
      <w:r>
        <w:rPr>
          <w:spacing w:val="64"/>
          <w:sz w:val="26"/>
        </w:rPr>
        <w:t xml:space="preserve"> </w:t>
      </w:r>
      <w:r>
        <w:rPr>
          <w:sz w:val="26"/>
        </w:rPr>
        <w:t>648</w:t>
      </w:r>
      <w:r>
        <w:rPr>
          <w:sz w:val="26"/>
        </w:rPr>
        <w:tab/>
        <w:t>30 - 3 ... 40 -</w:t>
      </w:r>
      <w:r>
        <w:rPr>
          <w:spacing w:val="1"/>
          <w:sz w:val="26"/>
        </w:rPr>
        <w:t xml:space="preserve"> </w:t>
      </w:r>
      <w:r>
        <w:rPr>
          <w:sz w:val="26"/>
        </w:rPr>
        <w:t>3</w:t>
      </w:r>
    </w:p>
    <w:p w:rsidR="00B20678" w:rsidRDefault="00A67783">
      <w:pPr>
        <w:tabs>
          <w:tab w:val="left" w:pos="5893"/>
        </w:tabs>
        <w:spacing w:before="243"/>
        <w:ind w:left="1913"/>
        <w:rPr>
          <w:sz w:val="26"/>
        </w:rPr>
      </w:pPr>
      <w:r>
        <w:rPr>
          <w:sz w:val="26"/>
        </w:rPr>
        <w:t>599 ...  597</w:t>
      </w:r>
      <w:r>
        <w:rPr>
          <w:spacing w:val="-2"/>
          <w:sz w:val="26"/>
        </w:rPr>
        <w:t xml:space="preserve"> </w:t>
      </w:r>
      <w:r>
        <w:rPr>
          <w:sz w:val="26"/>
        </w:rPr>
        <w:t>+</w:t>
      </w:r>
      <w:r>
        <w:rPr>
          <w:spacing w:val="-1"/>
          <w:sz w:val="26"/>
        </w:rPr>
        <w:t xml:space="preserve"> </w:t>
      </w:r>
      <w:r>
        <w:rPr>
          <w:sz w:val="26"/>
        </w:rPr>
        <w:t>2</w:t>
      </w:r>
      <w:r>
        <w:rPr>
          <w:sz w:val="26"/>
        </w:rPr>
        <w:tab/>
        <w:t>1000 ... 998 +</w:t>
      </w:r>
      <w:r>
        <w:rPr>
          <w:spacing w:val="-1"/>
          <w:sz w:val="26"/>
        </w:rPr>
        <w:t xml:space="preserve"> </w:t>
      </w:r>
      <w:r>
        <w:rPr>
          <w:sz w:val="26"/>
        </w:rPr>
        <w:t>2</w:t>
      </w:r>
    </w:p>
    <w:p w:rsidR="00B20678" w:rsidRDefault="00B20678">
      <w:pPr>
        <w:pStyle w:val="BodyText"/>
      </w:pPr>
    </w:p>
    <w:p w:rsidR="00B20678" w:rsidRDefault="00B20678">
      <w:pPr>
        <w:pStyle w:val="BodyText"/>
        <w:spacing w:before="8"/>
        <w:rPr>
          <w:sz w:val="40"/>
        </w:rPr>
      </w:pPr>
    </w:p>
    <w:p w:rsidR="00B20678" w:rsidRDefault="00A67783">
      <w:pPr>
        <w:spacing w:before="1"/>
        <w:ind w:left="680"/>
        <w:rPr>
          <w:sz w:val="26"/>
        </w:rPr>
      </w:pPr>
      <w:r>
        <w:rPr>
          <w:sz w:val="26"/>
        </w:rPr>
        <w:t>Bài 4:</w:t>
      </w:r>
    </w:p>
    <w:p w:rsidR="00B20678" w:rsidRDefault="00A67783">
      <w:pPr>
        <w:spacing w:before="244" w:line="276" w:lineRule="auto"/>
        <w:ind w:left="680" w:right="375" w:firstLine="583"/>
        <w:rPr>
          <w:sz w:val="26"/>
        </w:rPr>
      </w:pPr>
      <w:proofErr w:type="gramStart"/>
      <w:r>
        <w:rPr>
          <w:sz w:val="26"/>
        </w:rPr>
        <w:t>Một trường tiểu học có 265 học sinh nam và 234 học sinh nữ.</w:t>
      </w:r>
      <w:proofErr w:type="gramEnd"/>
      <w:r>
        <w:rPr>
          <w:sz w:val="26"/>
        </w:rPr>
        <w:t xml:space="preserve"> Hỏi trường tiểu học đó có tất cả bao nhiêu học </w:t>
      </w:r>
      <w:proofErr w:type="gramStart"/>
      <w:r>
        <w:rPr>
          <w:sz w:val="26"/>
        </w:rPr>
        <w:t>sinh ?</w:t>
      </w:r>
      <w:proofErr w:type="gramEnd"/>
    </w:p>
    <w:p w:rsidR="00B20678" w:rsidRDefault="00A67783">
      <w:pPr>
        <w:spacing w:before="200"/>
        <w:ind w:left="680"/>
        <w:rPr>
          <w:sz w:val="26"/>
        </w:rPr>
      </w:pPr>
      <w:r>
        <w:rPr>
          <w:sz w:val="26"/>
        </w:rPr>
        <w:t>Bài 5:</w:t>
      </w:r>
    </w:p>
    <w:p w:rsidR="00B20678" w:rsidRDefault="00A67783">
      <w:pPr>
        <w:spacing w:before="246" w:line="434" w:lineRule="auto"/>
        <w:ind w:left="1263" w:right="5600"/>
        <w:rPr>
          <w:sz w:val="26"/>
        </w:rPr>
      </w:pPr>
      <w:proofErr w:type="gramStart"/>
      <w:r>
        <w:rPr>
          <w:sz w:val="26"/>
        </w:rPr>
        <w:t>Khoanh vào chữ cái đặt trước kết quả đúng.</w:t>
      </w:r>
      <w:proofErr w:type="gramEnd"/>
      <w:r>
        <w:rPr>
          <w:sz w:val="26"/>
        </w:rPr>
        <w:t xml:space="preserve"> Số hình tứ giác có trong hình vẽ </w:t>
      </w:r>
      <w:proofErr w:type="gramStart"/>
      <w:r>
        <w:rPr>
          <w:sz w:val="26"/>
        </w:rPr>
        <w:t>là ?</w:t>
      </w:r>
      <w:proofErr w:type="gramEnd"/>
    </w:p>
    <w:p w:rsidR="00B20678" w:rsidRDefault="00B20678">
      <w:pPr>
        <w:pStyle w:val="ListParagraph"/>
        <w:numPr>
          <w:ilvl w:val="1"/>
          <w:numId w:val="28"/>
        </w:numPr>
        <w:tabs>
          <w:tab w:val="left" w:pos="6114"/>
          <w:tab w:val="right" w:pos="6966"/>
        </w:tabs>
        <w:spacing w:before="547"/>
        <w:rPr>
          <w:sz w:val="26"/>
        </w:rPr>
      </w:pPr>
      <w:r w:rsidRPr="00B20678">
        <w:rPr>
          <w:noProof/>
        </w:rPr>
        <w:pict>
          <v:group id="Group 184" o:spid="_x0000_s1670" style="position:absolute;left:0;text-align:left;margin-left:93.6pt;margin-top:39.6pt;width:195.75pt;height:76.95pt;z-index:251651072;mso-position-horizontal-relative:page" coordorigin="1873,792" coordsize="3915,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">
            <v:shape id="FreeForm 185" o:spid="_x0000_s1672" style="position:absolute;left:1880;top:799;width:3900;height:1524;visibility:visible" coordsize="3900,1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" adj="0,,0" path="m,1524l770,r770,1524l,1524xm2360,1524l3130,r770,1524l2360,1524xe" filled="f">
              <v:stroke joinstyle="round"/>
              <v:formulas/>
              <v:path arrowok="t" o:connecttype="custom" o:connectlocs="0,2324;770,800;1540,2324;0,2324;2360,2324;3130,800;3900,2324;2360,2324" o:connectangles="0,0,0,0,0,0,0,0"/>
            </v:shape>
            <v:shape id="FreeForm 186" o:spid="_x0000_s1671" style="position:absolute;left:2640;top:814;width:2380;height:1509;visibility:visible" coordsize="2380,15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" adj="0,,0" path="m760,1509r840,m,l2380,e" filled="f">
              <v:stroke joinstyle="round"/>
              <v:formulas/>
              <v:path arrowok="t" o:connecttype="custom" o:connectlocs="760,2324;1600,2324;0,815;2380,815" o:connectangles="0,0,0,0"/>
            </v:shape>
            <w10:wrap anchorx="page"/>
          </v:group>
        </w:pict>
      </w:r>
      <w:r w:rsidR="00A67783">
        <w:rPr>
          <w:w w:val="99"/>
          <w:sz w:val="26"/>
        </w:rPr>
        <w:t>1</w:t>
      </w:r>
    </w:p>
    <w:p w:rsidR="00B20678" w:rsidRDefault="00A67783">
      <w:pPr>
        <w:pStyle w:val="ListParagraph"/>
        <w:numPr>
          <w:ilvl w:val="1"/>
          <w:numId w:val="28"/>
        </w:numPr>
        <w:tabs>
          <w:tab w:val="left" w:pos="6100"/>
          <w:tab w:val="right" w:pos="6966"/>
        </w:tabs>
        <w:spacing w:before="2"/>
        <w:ind w:left="6099" w:hanging="239"/>
        <w:rPr>
          <w:sz w:val="26"/>
        </w:rPr>
      </w:pPr>
      <w:r>
        <w:rPr>
          <w:w w:val="99"/>
          <w:sz w:val="26"/>
        </w:rPr>
        <w:t>2</w:t>
      </w:r>
    </w:p>
    <w:p w:rsidR="00B20678" w:rsidRDefault="00A67783">
      <w:pPr>
        <w:pStyle w:val="ListParagraph"/>
        <w:numPr>
          <w:ilvl w:val="1"/>
          <w:numId w:val="28"/>
        </w:numPr>
        <w:tabs>
          <w:tab w:val="left" w:pos="6100"/>
          <w:tab w:val="right" w:pos="6966"/>
        </w:tabs>
        <w:spacing w:before="1" w:line="298" w:lineRule="exact"/>
        <w:ind w:left="6099" w:hanging="239"/>
        <w:rPr>
          <w:sz w:val="26"/>
        </w:rPr>
      </w:pPr>
      <w:r>
        <w:rPr>
          <w:w w:val="99"/>
          <w:sz w:val="26"/>
        </w:rPr>
        <w:t>3</w:t>
      </w:r>
    </w:p>
    <w:p w:rsidR="00B20678" w:rsidRDefault="00A67783">
      <w:pPr>
        <w:pStyle w:val="ListParagraph"/>
        <w:numPr>
          <w:ilvl w:val="1"/>
          <w:numId w:val="28"/>
        </w:numPr>
        <w:tabs>
          <w:tab w:val="left" w:pos="6114"/>
          <w:tab w:val="right" w:pos="6966"/>
        </w:tabs>
        <w:spacing w:line="298" w:lineRule="exact"/>
        <w:rPr>
          <w:sz w:val="26"/>
        </w:rPr>
      </w:pPr>
      <w:r>
        <w:rPr>
          <w:w w:val="99"/>
          <w:sz w:val="26"/>
        </w:rPr>
        <w:t>4</w:t>
      </w: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4"/>
        <w:rPr>
          <w:sz w:val="18"/>
        </w:rPr>
      </w:pPr>
    </w:p>
    <w:tbl>
      <w:tblPr>
        <w:tblW w:w="0" w:type="auto"/>
        <w:tblInd w:w="630" w:type="dxa"/>
        <w:tblLayout w:type="fixed"/>
        <w:tblCellMar>
          <w:left w:w="0" w:type="dxa"/>
          <w:right w:w="0" w:type="dxa"/>
        </w:tblCellMar>
        <w:tblLook w:val="0000"/>
      </w:tblPr>
      <w:tblGrid>
        <w:gridCol w:w="1712"/>
        <w:gridCol w:w="1709"/>
        <w:gridCol w:w="3103"/>
        <w:gridCol w:w="1033"/>
      </w:tblGrid>
      <w:tr w:rsidR="00B20678">
        <w:trPr>
          <w:trHeight w:val="437"/>
        </w:trPr>
        <w:tc>
          <w:tcPr>
            <w:tcW w:w="3421" w:type="dxa"/>
            <w:gridSpan w:val="2"/>
          </w:tcPr>
          <w:p w:rsidR="00B20678" w:rsidRDefault="00B20678">
            <w:pPr>
              <w:pStyle w:val="TableParagraph"/>
              <w:rPr>
                <w:sz w:val="24"/>
              </w:rPr>
            </w:pPr>
          </w:p>
        </w:tc>
        <w:tc>
          <w:tcPr>
            <w:tcW w:w="3103" w:type="dxa"/>
          </w:tcPr>
          <w:p w:rsidR="00B20678" w:rsidRDefault="00A67783">
            <w:pPr>
              <w:pStyle w:val="TableParagraph"/>
              <w:spacing w:line="311" w:lineRule="exact"/>
              <w:ind w:left="639"/>
              <w:rPr>
                <w:b/>
                <w:sz w:val="28"/>
              </w:rPr>
            </w:pPr>
            <w:r>
              <w:rPr>
                <w:b/>
                <w:sz w:val="28"/>
              </w:rPr>
              <w:t>ĐÁP ÁN ĐỀ SỐ 012</w:t>
            </w:r>
          </w:p>
        </w:tc>
        <w:tc>
          <w:tcPr>
            <w:tcW w:w="1033" w:type="dxa"/>
            <w:vMerge w:val="restart"/>
          </w:tcPr>
          <w:p w:rsidR="00B20678" w:rsidRDefault="00B20678">
            <w:pPr>
              <w:pStyle w:val="TableParagraph"/>
              <w:rPr>
                <w:sz w:val="24"/>
              </w:rPr>
            </w:pPr>
          </w:p>
        </w:tc>
      </w:tr>
      <w:tr w:rsidR="00B20678">
        <w:trPr>
          <w:trHeight w:val="552"/>
        </w:trPr>
        <w:tc>
          <w:tcPr>
            <w:tcW w:w="1712" w:type="dxa"/>
          </w:tcPr>
          <w:p w:rsidR="00B20678" w:rsidRDefault="00A67783">
            <w:pPr>
              <w:pStyle w:val="TableParagraph"/>
              <w:spacing w:before="115"/>
              <w:ind w:left="50"/>
              <w:rPr>
                <w:sz w:val="28"/>
              </w:rPr>
            </w:pPr>
            <w:r>
              <w:rPr>
                <w:sz w:val="28"/>
              </w:rPr>
              <w:t>1.Tính nhẩm:</w:t>
            </w:r>
          </w:p>
        </w:tc>
        <w:tc>
          <w:tcPr>
            <w:tcW w:w="1709" w:type="dxa"/>
          </w:tcPr>
          <w:p w:rsidR="00B20678" w:rsidRDefault="00B20678">
            <w:pPr>
              <w:pStyle w:val="TableParagraph"/>
              <w:rPr>
                <w:sz w:val="24"/>
              </w:rPr>
            </w:pPr>
          </w:p>
        </w:tc>
        <w:tc>
          <w:tcPr>
            <w:tcW w:w="3103" w:type="dxa"/>
          </w:tcPr>
          <w:p w:rsidR="00B20678" w:rsidRDefault="00B20678">
            <w:pPr>
              <w:pStyle w:val="TableParagraph"/>
              <w:rPr>
                <w:sz w:val="24"/>
              </w:rPr>
            </w:pPr>
          </w:p>
        </w:tc>
        <w:tc>
          <w:tcPr>
            <w:tcW w:w="1033" w:type="dxa"/>
            <w:vMerge/>
            <w:tcBorders>
              <w:top w:val="nil"/>
            </w:tcBorders>
          </w:tcPr>
          <w:p w:rsidR="00B20678" w:rsidRDefault="00B20678">
            <w:pPr>
              <w:rPr>
                <w:sz w:val="2"/>
                <w:szCs w:val="2"/>
              </w:rPr>
            </w:pPr>
          </w:p>
        </w:tc>
      </w:tr>
      <w:tr w:rsidR="00B20678">
        <w:trPr>
          <w:trHeight w:val="438"/>
        </w:trPr>
        <w:tc>
          <w:tcPr>
            <w:tcW w:w="1712" w:type="dxa"/>
          </w:tcPr>
          <w:p w:rsidR="00B20678" w:rsidRDefault="00A67783">
            <w:pPr>
              <w:pStyle w:val="TableParagraph"/>
              <w:spacing w:before="112"/>
              <w:ind w:left="87"/>
              <w:rPr>
                <w:sz w:val="24"/>
              </w:rPr>
            </w:pPr>
            <w:r>
              <w:rPr>
                <w:w w:val="105"/>
                <w:sz w:val="24"/>
              </w:rPr>
              <w:t>2</w:t>
            </w:r>
            <w:r>
              <w:rPr>
                <w:rFonts w:ascii="Symbol" w:hAnsi="Symbol"/>
                <w:w w:val="105"/>
                <w:sz w:val="24"/>
              </w:rPr>
              <w:t></w:t>
            </w:r>
            <w:r>
              <w:rPr>
                <w:w w:val="105"/>
                <w:sz w:val="24"/>
              </w:rPr>
              <w:t xml:space="preserve"> 6 </w:t>
            </w:r>
            <w:r>
              <w:rPr>
                <w:rFonts w:ascii="Symbol" w:hAnsi="Symbol"/>
                <w:w w:val="105"/>
                <w:sz w:val="24"/>
              </w:rPr>
              <w:t></w:t>
            </w:r>
            <w:r>
              <w:rPr>
                <w:w w:val="105"/>
                <w:sz w:val="24"/>
              </w:rPr>
              <w:t xml:space="preserve"> 12</w:t>
            </w:r>
          </w:p>
        </w:tc>
        <w:tc>
          <w:tcPr>
            <w:tcW w:w="1709" w:type="dxa"/>
          </w:tcPr>
          <w:p w:rsidR="00B20678" w:rsidRDefault="00A67783">
            <w:pPr>
              <w:pStyle w:val="TableParagraph"/>
              <w:spacing w:before="112"/>
              <w:ind w:left="158"/>
              <w:rPr>
                <w:sz w:val="24"/>
              </w:rPr>
            </w:pPr>
            <w:r>
              <w:rPr>
                <w:w w:val="105"/>
                <w:sz w:val="24"/>
              </w:rPr>
              <w:t xml:space="preserve">18 : 2 </w:t>
            </w:r>
            <w:r>
              <w:rPr>
                <w:rFonts w:ascii="Symbol" w:hAnsi="Symbol"/>
                <w:w w:val="105"/>
                <w:sz w:val="24"/>
              </w:rPr>
              <w:t></w:t>
            </w:r>
            <w:r>
              <w:rPr>
                <w:w w:val="105"/>
                <w:sz w:val="24"/>
              </w:rPr>
              <w:t xml:space="preserve"> 9</w:t>
            </w:r>
          </w:p>
        </w:tc>
        <w:tc>
          <w:tcPr>
            <w:tcW w:w="3103" w:type="dxa"/>
          </w:tcPr>
          <w:p w:rsidR="00B20678" w:rsidRDefault="00A67783">
            <w:pPr>
              <w:pStyle w:val="TableParagraph"/>
              <w:spacing w:before="112"/>
              <w:ind w:left="903"/>
              <w:rPr>
                <w:sz w:val="24"/>
              </w:rPr>
            </w:pPr>
            <w:r>
              <w:rPr>
                <w:w w:val="105"/>
                <w:sz w:val="24"/>
              </w:rPr>
              <w:t>4</w:t>
            </w:r>
            <w:r>
              <w:rPr>
                <w:rFonts w:ascii="Symbol" w:hAnsi="Symbol"/>
                <w:w w:val="105"/>
                <w:sz w:val="24"/>
              </w:rPr>
              <w:t></w:t>
            </w:r>
            <w:r>
              <w:rPr>
                <w:w w:val="105"/>
                <w:sz w:val="24"/>
              </w:rPr>
              <w:t xml:space="preserve"> 6 </w:t>
            </w:r>
            <w:r>
              <w:rPr>
                <w:rFonts w:ascii="Symbol" w:hAnsi="Symbol"/>
                <w:w w:val="105"/>
                <w:sz w:val="24"/>
              </w:rPr>
              <w:t></w:t>
            </w:r>
            <w:r>
              <w:rPr>
                <w:w w:val="105"/>
                <w:sz w:val="24"/>
              </w:rPr>
              <w:t xml:space="preserve"> 24</w:t>
            </w:r>
          </w:p>
        </w:tc>
        <w:tc>
          <w:tcPr>
            <w:tcW w:w="1033" w:type="dxa"/>
          </w:tcPr>
          <w:p w:rsidR="00B20678" w:rsidRDefault="00A67783">
            <w:pPr>
              <w:pStyle w:val="TableParagraph"/>
              <w:spacing w:before="112"/>
              <w:ind w:left="15"/>
              <w:rPr>
                <w:sz w:val="24"/>
              </w:rPr>
            </w:pPr>
            <w:r>
              <w:rPr>
                <w:w w:val="105"/>
                <w:sz w:val="24"/>
              </w:rPr>
              <w:t xml:space="preserve">10 : 5 </w:t>
            </w:r>
            <w:r>
              <w:rPr>
                <w:rFonts w:ascii="Symbol" w:hAnsi="Symbol"/>
                <w:w w:val="105"/>
                <w:sz w:val="24"/>
              </w:rPr>
              <w:t></w:t>
            </w:r>
            <w:r>
              <w:rPr>
                <w:w w:val="105"/>
                <w:sz w:val="24"/>
              </w:rPr>
              <w:t xml:space="preserve"> 2</w:t>
            </w:r>
          </w:p>
        </w:tc>
      </w:tr>
      <w:tr w:rsidR="00B20678">
        <w:trPr>
          <w:trHeight w:val="324"/>
        </w:trPr>
        <w:tc>
          <w:tcPr>
            <w:tcW w:w="1712" w:type="dxa"/>
          </w:tcPr>
          <w:p w:rsidR="00B20678" w:rsidRDefault="00A67783">
            <w:pPr>
              <w:pStyle w:val="TableParagraph"/>
              <w:spacing w:before="30" w:line="274" w:lineRule="exact"/>
              <w:ind w:left="79"/>
              <w:rPr>
                <w:sz w:val="24"/>
              </w:rPr>
            </w:pPr>
            <w:r>
              <w:rPr>
                <w:w w:val="105"/>
                <w:sz w:val="24"/>
              </w:rPr>
              <w:t>3</w:t>
            </w:r>
            <w:r>
              <w:rPr>
                <w:rFonts w:ascii="Symbol" w:hAnsi="Symbol"/>
                <w:w w:val="105"/>
                <w:sz w:val="24"/>
              </w:rPr>
              <w:t></w:t>
            </w:r>
            <w:r>
              <w:rPr>
                <w:w w:val="105"/>
                <w:sz w:val="24"/>
              </w:rPr>
              <w:t xml:space="preserve"> 6 </w:t>
            </w:r>
            <w:r>
              <w:rPr>
                <w:rFonts w:ascii="Symbol" w:hAnsi="Symbol"/>
                <w:w w:val="105"/>
                <w:sz w:val="24"/>
              </w:rPr>
              <w:t></w:t>
            </w:r>
            <w:r>
              <w:rPr>
                <w:w w:val="105"/>
                <w:sz w:val="24"/>
              </w:rPr>
              <w:t xml:space="preserve"> 18</w:t>
            </w:r>
          </w:p>
        </w:tc>
        <w:tc>
          <w:tcPr>
            <w:tcW w:w="1709" w:type="dxa"/>
          </w:tcPr>
          <w:p w:rsidR="00B20678" w:rsidRDefault="00A67783">
            <w:pPr>
              <w:pStyle w:val="TableParagraph"/>
              <w:spacing w:before="30" w:line="274" w:lineRule="exact"/>
              <w:ind w:left="210"/>
              <w:rPr>
                <w:sz w:val="24"/>
              </w:rPr>
            </w:pPr>
            <w:r>
              <w:rPr>
                <w:w w:val="105"/>
                <w:sz w:val="24"/>
              </w:rPr>
              <w:t xml:space="preserve">24 : 4 </w:t>
            </w:r>
            <w:r>
              <w:rPr>
                <w:rFonts w:ascii="Symbol" w:hAnsi="Symbol"/>
                <w:w w:val="105"/>
                <w:sz w:val="24"/>
              </w:rPr>
              <w:t></w:t>
            </w:r>
            <w:r>
              <w:rPr>
                <w:w w:val="105"/>
                <w:sz w:val="24"/>
              </w:rPr>
              <w:t xml:space="preserve"> 6</w:t>
            </w:r>
          </w:p>
        </w:tc>
        <w:tc>
          <w:tcPr>
            <w:tcW w:w="3103" w:type="dxa"/>
          </w:tcPr>
          <w:p w:rsidR="00B20678" w:rsidRDefault="00A67783">
            <w:pPr>
              <w:pStyle w:val="TableParagraph"/>
              <w:spacing w:before="30" w:line="274" w:lineRule="exact"/>
              <w:ind w:left="865"/>
              <w:rPr>
                <w:sz w:val="24"/>
              </w:rPr>
            </w:pPr>
            <w:r>
              <w:rPr>
                <w:w w:val="105"/>
                <w:sz w:val="24"/>
              </w:rPr>
              <w:t>5</w:t>
            </w:r>
            <w:r>
              <w:rPr>
                <w:rFonts w:ascii="Symbol" w:hAnsi="Symbol"/>
                <w:w w:val="105"/>
                <w:sz w:val="24"/>
              </w:rPr>
              <w:t></w:t>
            </w:r>
            <w:r>
              <w:rPr>
                <w:w w:val="105"/>
                <w:sz w:val="24"/>
              </w:rPr>
              <w:t xml:space="preserve"> 7 </w:t>
            </w:r>
            <w:r>
              <w:rPr>
                <w:rFonts w:ascii="Symbol" w:hAnsi="Symbol"/>
                <w:w w:val="105"/>
                <w:sz w:val="24"/>
              </w:rPr>
              <w:t></w:t>
            </w:r>
            <w:r>
              <w:rPr>
                <w:w w:val="105"/>
                <w:sz w:val="24"/>
              </w:rPr>
              <w:t xml:space="preserve"> 35</w:t>
            </w:r>
          </w:p>
        </w:tc>
        <w:tc>
          <w:tcPr>
            <w:tcW w:w="1033" w:type="dxa"/>
          </w:tcPr>
          <w:p w:rsidR="00B20678" w:rsidRDefault="00A67783">
            <w:pPr>
              <w:pStyle w:val="TableParagraph"/>
              <w:spacing w:before="30" w:line="274" w:lineRule="exact"/>
              <w:ind w:left="126"/>
              <w:rPr>
                <w:sz w:val="24"/>
              </w:rPr>
            </w:pPr>
            <w:r>
              <w:rPr>
                <w:w w:val="105"/>
                <w:sz w:val="24"/>
              </w:rPr>
              <w:t>20</w:t>
            </w:r>
            <w:r>
              <w:rPr>
                <w:spacing w:val="-36"/>
                <w:w w:val="105"/>
                <w:sz w:val="24"/>
              </w:rPr>
              <w:t xml:space="preserve"> </w:t>
            </w:r>
            <w:r>
              <w:rPr>
                <w:w w:val="105"/>
                <w:sz w:val="24"/>
              </w:rPr>
              <w:t>:</w:t>
            </w:r>
            <w:r>
              <w:rPr>
                <w:spacing w:val="-30"/>
                <w:w w:val="105"/>
                <w:sz w:val="24"/>
              </w:rPr>
              <w:t xml:space="preserve"> </w:t>
            </w:r>
            <w:r>
              <w:rPr>
                <w:w w:val="105"/>
                <w:sz w:val="24"/>
              </w:rPr>
              <w:t>4</w:t>
            </w:r>
            <w:r>
              <w:rPr>
                <w:spacing w:val="-17"/>
                <w:w w:val="105"/>
                <w:sz w:val="24"/>
              </w:rPr>
              <w:t xml:space="preserve"> </w:t>
            </w:r>
            <w:r>
              <w:rPr>
                <w:rFonts w:ascii="Symbol" w:hAnsi="Symbol"/>
                <w:w w:val="105"/>
                <w:sz w:val="24"/>
              </w:rPr>
              <w:t></w:t>
            </w:r>
            <w:r>
              <w:rPr>
                <w:spacing w:val="-24"/>
                <w:w w:val="105"/>
                <w:sz w:val="24"/>
              </w:rPr>
              <w:t xml:space="preserve"> </w:t>
            </w:r>
            <w:r>
              <w:rPr>
                <w:w w:val="105"/>
                <w:sz w:val="24"/>
              </w:rPr>
              <w:t>5</w:t>
            </w:r>
          </w:p>
        </w:tc>
      </w:tr>
    </w:tbl>
    <w:p w:rsidR="00B20678" w:rsidRDefault="00B20678">
      <w:pPr>
        <w:pStyle w:val="BodyText"/>
        <w:spacing w:before="8"/>
        <w:rPr>
          <w:sz w:val="25"/>
        </w:rPr>
      </w:pPr>
    </w:p>
    <w:p w:rsidR="00B20678" w:rsidRDefault="00A67783">
      <w:pPr>
        <w:pStyle w:val="BodyText"/>
        <w:ind w:left="680"/>
      </w:pPr>
      <w:proofErr w:type="gramStart"/>
      <w:r>
        <w:t>2.Mỗi</w:t>
      </w:r>
      <w:proofErr w:type="gramEnd"/>
      <w:r>
        <w:t xml:space="preserve"> câu đặt tính đúng được điểm tối đa</w:t>
      </w:r>
    </w:p>
    <w:p w:rsidR="00B20678" w:rsidRDefault="00A67783">
      <w:pPr>
        <w:tabs>
          <w:tab w:val="left" w:pos="3596"/>
        </w:tabs>
        <w:spacing w:before="227"/>
        <w:ind w:left="713"/>
        <w:rPr>
          <w:sz w:val="24"/>
        </w:rPr>
      </w:pPr>
      <w:r>
        <w:rPr>
          <w:spacing w:val="-3"/>
          <w:sz w:val="24"/>
        </w:rPr>
        <w:t xml:space="preserve">654 </w:t>
      </w:r>
      <w:r>
        <w:rPr>
          <w:rFonts w:ascii="Symbol" w:hAnsi="Symbol"/>
          <w:sz w:val="24"/>
        </w:rPr>
        <w:t></w:t>
      </w:r>
      <w:r>
        <w:rPr>
          <w:spacing w:val="-46"/>
          <w:sz w:val="24"/>
        </w:rPr>
        <w:t xml:space="preserve"> </w:t>
      </w:r>
      <w:r>
        <w:rPr>
          <w:spacing w:val="-3"/>
          <w:sz w:val="24"/>
        </w:rPr>
        <w:t xml:space="preserve">344 </w:t>
      </w:r>
      <w:r>
        <w:rPr>
          <w:rFonts w:ascii="Symbol" w:hAnsi="Symbol"/>
          <w:sz w:val="24"/>
        </w:rPr>
        <w:t></w:t>
      </w:r>
      <w:r>
        <w:rPr>
          <w:spacing w:val="-12"/>
          <w:sz w:val="24"/>
        </w:rPr>
        <w:t xml:space="preserve"> </w:t>
      </w:r>
      <w:r>
        <w:rPr>
          <w:spacing w:val="-3"/>
          <w:sz w:val="24"/>
        </w:rPr>
        <w:t>998</w:t>
      </w:r>
      <w:r>
        <w:rPr>
          <w:spacing w:val="-3"/>
          <w:sz w:val="24"/>
        </w:rPr>
        <w:tab/>
        <w:t>342</w:t>
      </w:r>
      <w:r>
        <w:rPr>
          <w:spacing w:val="-25"/>
          <w:sz w:val="24"/>
        </w:rPr>
        <w:t xml:space="preserve"> </w:t>
      </w:r>
      <w:r>
        <w:rPr>
          <w:rFonts w:ascii="Symbol" w:hAnsi="Symbol"/>
          <w:sz w:val="24"/>
        </w:rPr>
        <w:t></w:t>
      </w:r>
      <w:r>
        <w:rPr>
          <w:spacing w:val="-25"/>
          <w:sz w:val="24"/>
        </w:rPr>
        <w:t xml:space="preserve"> </w:t>
      </w:r>
      <w:r>
        <w:rPr>
          <w:spacing w:val="-3"/>
          <w:sz w:val="24"/>
        </w:rPr>
        <w:t>212</w:t>
      </w:r>
      <w:r>
        <w:rPr>
          <w:spacing w:val="-8"/>
          <w:sz w:val="24"/>
        </w:rPr>
        <w:t xml:space="preserve"> </w:t>
      </w:r>
      <w:r>
        <w:rPr>
          <w:rFonts w:ascii="Symbol" w:hAnsi="Symbol"/>
          <w:sz w:val="24"/>
        </w:rPr>
        <w:t></w:t>
      </w:r>
      <w:r>
        <w:rPr>
          <w:spacing w:val="-37"/>
          <w:sz w:val="24"/>
        </w:rPr>
        <w:t xml:space="preserve"> </w:t>
      </w:r>
      <w:r>
        <w:rPr>
          <w:spacing w:val="-3"/>
          <w:sz w:val="24"/>
        </w:rPr>
        <w:t>130</w:t>
      </w:r>
    </w:p>
    <w:p w:rsidR="00B20678" w:rsidRDefault="00A67783">
      <w:pPr>
        <w:tabs>
          <w:tab w:val="left" w:pos="3623"/>
        </w:tabs>
        <w:spacing w:before="63"/>
        <w:ind w:left="713"/>
        <w:rPr>
          <w:sz w:val="24"/>
        </w:rPr>
      </w:pPr>
      <w:r>
        <w:rPr>
          <w:spacing w:val="-3"/>
          <w:sz w:val="24"/>
        </w:rPr>
        <w:t xml:space="preserve">729 </w:t>
      </w:r>
      <w:r>
        <w:rPr>
          <w:rFonts w:ascii="Symbol" w:hAnsi="Symbol"/>
          <w:sz w:val="24"/>
        </w:rPr>
        <w:t></w:t>
      </w:r>
      <w:r>
        <w:rPr>
          <w:sz w:val="24"/>
        </w:rPr>
        <w:t>113</w:t>
      </w:r>
      <w:r>
        <w:rPr>
          <w:spacing w:val="-30"/>
          <w:sz w:val="24"/>
        </w:rPr>
        <w:t xml:space="preserve"> </w:t>
      </w:r>
      <w:r>
        <w:rPr>
          <w:rFonts w:ascii="Symbol" w:hAnsi="Symbol"/>
          <w:sz w:val="24"/>
        </w:rPr>
        <w:t></w:t>
      </w:r>
      <w:r>
        <w:rPr>
          <w:spacing w:val="-14"/>
          <w:sz w:val="24"/>
        </w:rPr>
        <w:t xml:space="preserve"> </w:t>
      </w:r>
      <w:r>
        <w:rPr>
          <w:spacing w:val="-3"/>
          <w:sz w:val="24"/>
        </w:rPr>
        <w:t>842</w:t>
      </w:r>
      <w:r>
        <w:rPr>
          <w:spacing w:val="-3"/>
          <w:sz w:val="24"/>
        </w:rPr>
        <w:tab/>
        <w:t>474</w:t>
      </w:r>
      <w:r>
        <w:rPr>
          <w:spacing w:val="-25"/>
          <w:sz w:val="24"/>
        </w:rPr>
        <w:t xml:space="preserve"> </w:t>
      </w:r>
      <w:r>
        <w:rPr>
          <w:rFonts w:ascii="Symbol" w:hAnsi="Symbol"/>
          <w:sz w:val="24"/>
        </w:rPr>
        <w:t></w:t>
      </w:r>
      <w:r>
        <w:rPr>
          <w:spacing w:val="-23"/>
          <w:sz w:val="24"/>
        </w:rPr>
        <w:t xml:space="preserve"> </w:t>
      </w:r>
      <w:r>
        <w:rPr>
          <w:spacing w:val="-3"/>
          <w:sz w:val="24"/>
        </w:rPr>
        <w:t>463</w:t>
      </w:r>
      <w:r>
        <w:rPr>
          <w:spacing w:val="-17"/>
          <w:sz w:val="24"/>
        </w:rPr>
        <w:t xml:space="preserve"> </w:t>
      </w:r>
      <w:r>
        <w:rPr>
          <w:rFonts w:ascii="Symbol" w:hAnsi="Symbol"/>
          <w:sz w:val="24"/>
        </w:rPr>
        <w:t></w:t>
      </w:r>
      <w:r>
        <w:rPr>
          <w:spacing w:val="-36"/>
          <w:sz w:val="24"/>
        </w:rPr>
        <w:t xml:space="preserve"> </w:t>
      </w:r>
      <w:r>
        <w:rPr>
          <w:sz w:val="24"/>
        </w:rPr>
        <w:t>11</w:t>
      </w:r>
    </w:p>
    <w:p w:rsidR="00B20678" w:rsidRDefault="00B20678">
      <w:pPr>
        <w:rPr>
          <w:sz w:val="24"/>
        </w:rPr>
        <w:sectPr w:rsidR="00B20678">
          <w:pgSz w:w="12240" w:h="15840"/>
          <w:pgMar w:top="1280" w:right="40" w:bottom="1560" w:left="760" w:header="709" w:footer="1335" w:gutter="0"/>
          <w:cols w:space="720"/>
        </w:sectPr>
      </w:pPr>
    </w:p>
    <w:p w:rsidR="00B20678" w:rsidRDefault="00B20678">
      <w:pPr>
        <w:pStyle w:val="BodyText"/>
        <w:rPr>
          <w:sz w:val="20"/>
        </w:rPr>
      </w:pPr>
    </w:p>
    <w:p w:rsidR="00B20678" w:rsidRDefault="00B20678">
      <w:pPr>
        <w:pStyle w:val="BodyText"/>
        <w:rPr>
          <w:sz w:val="20"/>
        </w:rPr>
      </w:pPr>
    </w:p>
    <w:p w:rsidR="00B20678" w:rsidRDefault="00A67783">
      <w:pPr>
        <w:pStyle w:val="ListParagraph"/>
        <w:numPr>
          <w:ilvl w:val="0"/>
          <w:numId w:val="29"/>
        </w:numPr>
        <w:tabs>
          <w:tab w:val="left" w:pos="986"/>
        </w:tabs>
        <w:spacing w:before="250"/>
        <w:rPr>
          <w:sz w:val="28"/>
        </w:rPr>
      </w:pPr>
      <w:r>
        <w:rPr>
          <w:sz w:val="28"/>
        </w:rPr>
        <w:t>So</w:t>
      </w:r>
      <w:r>
        <w:rPr>
          <w:spacing w:val="-3"/>
          <w:sz w:val="28"/>
        </w:rPr>
        <w:t xml:space="preserve"> </w:t>
      </w:r>
      <w:r>
        <w:rPr>
          <w:sz w:val="28"/>
        </w:rPr>
        <w:t>sánh</w:t>
      </w:r>
    </w:p>
    <w:p w:rsidR="00B20678" w:rsidRDefault="00A67783">
      <w:pPr>
        <w:tabs>
          <w:tab w:val="left" w:pos="2130"/>
          <w:tab w:val="left" w:pos="3588"/>
        </w:tabs>
        <w:spacing w:before="226"/>
        <w:ind w:left="709"/>
        <w:rPr>
          <w:sz w:val="24"/>
        </w:rPr>
      </w:pPr>
      <w:r>
        <w:rPr>
          <w:spacing w:val="-3"/>
          <w:w w:val="105"/>
          <w:sz w:val="24"/>
        </w:rPr>
        <w:t>302</w:t>
      </w:r>
      <w:r>
        <w:rPr>
          <w:spacing w:val="-22"/>
          <w:w w:val="105"/>
          <w:sz w:val="24"/>
        </w:rPr>
        <w:t xml:space="preserve"> </w:t>
      </w:r>
      <w:r>
        <w:rPr>
          <w:rFonts w:ascii="Symbol" w:hAnsi="Symbol"/>
          <w:w w:val="105"/>
          <w:sz w:val="24"/>
        </w:rPr>
        <w:t></w:t>
      </w:r>
      <w:r>
        <w:rPr>
          <w:spacing w:val="-22"/>
          <w:w w:val="105"/>
          <w:sz w:val="24"/>
        </w:rPr>
        <w:t xml:space="preserve"> </w:t>
      </w:r>
      <w:r>
        <w:rPr>
          <w:spacing w:val="-3"/>
          <w:w w:val="105"/>
          <w:sz w:val="24"/>
        </w:rPr>
        <w:t>310</w:t>
      </w:r>
      <w:r>
        <w:rPr>
          <w:spacing w:val="-3"/>
          <w:w w:val="105"/>
          <w:sz w:val="24"/>
        </w:rPr>
        <w:tab/>
        <w:t>321</w:t>
      </w:r>
      <w:r>
        <w:rPr>
          <w:spacing w:val="-35"/>
          <w:w w:val="105"/>
          <w:sz w:val="24"/>
        </w:rPr>
        <w:t xml:space="preserve"> </w:t>
      </w:r>
      <w:r>
        <w:rPr>
          <w:rFonts w:ascii="Symbol" w:hAnsi="Symbol"/>
          <w:w w:val="105"/>
          <w:sz w:val="24"/>
        </w:rPr>
        <w:t></w:t>
      </w:r>
      <w:r>
        <w:rPr>
          <w:spacing w:val="-16"/>
          <w:w w:val="105"/>
          <w:sz w:val="24"/>
        </w:rPr>
        <w:t xml:space="preserve"> </w:t>
      </w:r>
      <w:r>
        <w:rPr>
          <w:spacing w:val="-3"/>
          <w:w w:val="105"/>
          <w:sz w:val="24"/>
        </w:rPr>
        <w:t>298</w:t>
      </w:r>
      <w:r>
        <w:rPr>
          <w:spacing w:val="-3"/>
          <w:w w:val="105"/>
          <w:sz w:val="24"/>
        </w:rPr>
        <w:tab/>
        <w:t xml:space="preserve">658 </w:t>
      </w:r>
      <w:r>
        <w:rPr>
          <w:rFonts w:ascii="Symbol" w:hAnsi="Symbol"/>
          <w:w w:val="105"/>
          <w:sz w:val="24"/>
        </w:rPr>
        <w:t></w:t>
      </w:r>
      <w:r>
        <w:rPr>
          <w:spacing w:val="-31"/>
          <w:w w:val="105"/>
          <w:sz w:val="24"/>
        </w:rPr>
        <w:t xml:space="preserve"> </w:t>
      </w:r>
      <w:r>
        <w:rPr>
          <w:spacing w:val="-3"/>
          <w:w w:val="105"/>
          <w:sz w:val="24"/>
        </w:rPr>
        <w:t>648</w:t>
      </w:r>
    </w:p>
    <w:p w:rsidR="00B20678" w:rsidRDefault="00A67783">
      <w:pPr>
        <w:tabs>
          <w:tab w:val="left" w:pos="2933"/>
          <w:tab w:val="left" w:pos="4587"/>
        </w:tabs>
        <w:spacing w:before="63"/>
        <w:ind w:left="709"/>
        <w:rPr>
          <w:sz w:val="24"/>
        </w:rPr>
      </w:pPr>
      <w:r>
        <w:rPr>
          <w:w w:val="105"/>
          <w:sz w:val="24"/>
        </w:rPr>
        <w:t>30</w:t>
      </w:r>
      <w:r>
        <w:rPr>
          <w:spacing w:val="-33"/>
          <w:w w:val="105"/>
          <w:sz w:val="24"/>
        </w:rPr>
        <w:t xml:space="preserve"> </w:t>
      </w:r>
      <w:r>
        <w:rPr>
          <w:rFonts w:ascii="Symbol" w:hAnsi="Symbol"/>
          <w:w w:val="105"/>
          <w:sz w:val="24"/>
        </w:rPr>
        <w:t></w:t>
      </w:r>
      <w:r>
        <w:rPr>
          <w:spacing w:val="-36"/>
          <w:w w:val="105"/>
          <w:sz w:val="24"/>
        </w:rPr>
        <w:t xml:space="preserve"> </w:t>
      </w:r>
      <w:r>
        <w:rPr>
          <w:w w:val="105"/>
          <w:sz w:val="24"/>
        </w:rPr>
        <w:t>3</w:t>
      </w:r>
      <w:r>
        <w:rPr>
          <w:spacing w:val="-30"/>
          <w:w w:val="105"/>
          <w:sz w:val="24"/>
        </w:rPr>
        <w:t xml:space="preserve"> </w:t>
      </w:r>
      <w:r>
        <w:rPr>
          <w:rFonts w:ascii="Symbol" w:hAnsi="Symbol"/>
          <w:w w:val="105"/>
          <w:sz w:val="24"/>
        </w:rPr>
        <w:t></w:t>
      </w:r>
      <w:r>
        <w:rPr>
          <w:spacing w:val="-16"/>
          <w:w w:val="105"/>
          <w:sz w:val="24"/>
        </w:rPr>
        <w:t xml:space="preserve"> </w:t>
      </w:r>
      <w:r>
        <w:rPr>
          <w:w w:val="105"/>
          <w:sz w:val="24"/>
        </w:rPr>
        <w:t>40</w:t>
      </w:r>
      <w:r>
        <w:rPr>
          <w:spacing w:val="-33"/>
          <w:w w:val="105"/>
          <w:sz w:val="24"/>
        </w:rPr>
        <w:t xml:space="preserve"> </w:t>
      </w:r>
      <w:r>
        <w:rPr>
          <w:rFonts w:ascii="Symbol" w:hAnsi="Symbol"/>
          <w:w w:val="105"/>
          <w:sz w:val="24"/>
        </w:rPr>
        <w:t></w:t>
      </w:r>
      <w:r>
        <w:rPr>
          <w:spacing w:val="-35"/>
          <w:w w:val="105"/>
          <w:sz w:val="24"/>
        </w:rPr>
        <w:t xml:space="preserve"> </w:t>
      </w:r>
      <w:r>
        <w:rPr>
          <w:w w:val="105"/>
          <w:sz w:val="24"/>
        </w:rPr>
        <w:t>3</w:t>
      </w:r>
      <w:r>
        <w:rPr>
          <w:w w:val="105"/>
          <w:sz w:val="24"/>
        </w:rPr>
        <w:tab/>
      </w:r>
      <w:r>
        <w:rPr>
          <w:spacing w:val="-3"/>
          <w:w w:val="105"/>
          <w:sz w:val="24"/>
        </w:rPr>
        <w:t>599</w:t>
      </w:r>
      <w:r>
        <w:rPr>
          <w:spacing w:val="-19"/>
          <w:w w:val="105"/>
          <w:sz w:val="24"/>
        </w:rPr>
        <w:t xml:space="preserve"> </w:t>
      </w:r>
      <w:r>
        <w:rPr>
          <w:rFonts w:ascii="Symbol" w:hAnsi="Symbol"/>
          <w:w w:val="105"/>
          <w:sz w:val="24"/>
        </w:rPr>
        <w:t></w:t>
      </w:r>
      <w:r>
        <w:rPr>
          <w:spacing w:val="-21"/>
          <w:w w:val="105"/>
          <w:sz w:val="24"/>
        </w:rPr>
        <w:t xml:space="preserve"> </w:t>
      </w:r>
      <w:r>
        <w:rPr>
          <w:spacing w:val="-3"/>
          <w:w w:val="105"/>
          <w:sz w:val="24"/>
        </w:rPr>
        <w:t>597</w:t>
      </w:r>
      <w:r>
        <w:rPr>
          <w:spacing w:val="-29"/>
          <w:w w:val="105"/>
          <w:sz w:val="24"/>
        </w:rPr>
        <w:t xml:space="preserve"> </w:t>
      </w:r>
      <w:r>
        <w:rPr>
          <w:rFonts w:ascii="Symbol" w:hAnsi="Symbol"/>
          <w:w w:val="105"/>
          <w:sz w:val="24"/>
        </w:rPr>
        <w:t></w:t>
      </w:r>
      <w:r>
        <w:rPr>
          <w:spacing w:val="-24"/>
          <w:w w:val="105"/>
          <w:sz w:val="24"/>
        </w:rPr>
        <w:t xml:space="preserve"> </w:t>
      </w:r>
      <w:r>
        <w:rPr>
          <w:w w:val="105"/>
          <w:sz w:val="24"/>
        </w:rPr>
        <w:t>2</w:t>
      </w:r>
      <w:r>
        <w:rPr>
          <w:w w:val="105"/>
          <w:sz w:val="24"/>
        </w:rPr>
        <w:tab/>
      </w:r>
      <w:r>
        <w:rPr>
          <w:spacing w:val="-3"/>
          <w:w w:val="105"/>
          <w:sz w:val="24"/>
        </w:rPr>
        <w:t>1000</w:t>
      </w:r>
      <w:r>
        <w:rPr>
          <w:spacing w:val="-15"/>
          <w:w w:val="105"/>
          <w:sz w:val="24"/>
        </w:rPr>
        <w:t xml:space="preserve"> </w:t>
      </w:r>
      <w:r>
        <w:rPr>
          <w:rFonts w:ascii="Symbol" w:hAnsi="Symbol"/>
          <w:w w:val="105"/>
          <w:sz w:val="24"/>
        </w:rPr>
        <w:t></w:t>
      </w:r>
      <w:r>
        <w:rPr>
          <w:spacing w:val="-18"/>
          <w:w w:val="105"/>
          <w:sz w:val="24"/>
        </w:rPr>
        <w:t xml:space="preserve"> </w:t>
      </w:r>
      <w:r>
        <w:rPr>
          <w:spacing w:val="-3"/>
          <w:w w:val="105"/>
          <w:sz w:val="24"/>
        </w:rPr>
        <w:t>998</w:t>
      </w:r>
      <w:r>
        <w:rPr>
          <w:spacing w:val="-34"/>
          <w:w w:val="105"/>
          <w:sz w:val="24"/>
        </w:rPr>
        <w:t xml:space="preserve"> </w:t>
      </w:r>
      <w:r>
        <w:rPr>
          <w:rFonts w:ascii="Symbol" w:hAnsi="Symbol"/>
          <w:w w:val="105"/>
          <w:sz w:val="24"/>
        </w:rPr>
        <w:t></w:t>
      </w:r>
      <w:r>
        <w:rPr>
          <w:spacing w:val="-21"/>
          <w:w w:val="105"/>
          <w:sz w:val="24"/>
        </w:rPr>
        <w:t xml:space="preserve"> </w:t>
      </w:r>
      <w:r>
        <w:rPr>
          <w:w w:val="105"/>
          <w:sz w:val="24"/>
        </w:rPr>
        <w:t>2</w:t>
      </w:r>
    </w:p>
    <w:p w:rsidR="00B20678" w:rsidRDefault="00B20678">
      <w:pPr>
        <w:pStyle w:val="BodyText"/>
        <w:spacing w:before="6"/>
        <w:rPr>
          <w:sz w:val="25"/>
        </w:rPr>
      </w:pPr>
    </w:p>
    <w:p w:rsidR="00B20678" w:rsidRDefault="00A67783">
      <w:pPr>
        <w:pStyle w:val="ListParagraph"/>
        <w:numPr>
          <w:ilvl w:val="0"/>
          <w:numId w:val="29"/>
        </w:numPr>
        <w:tabs>
          <w:tab w:val="left" w:pos="986"/>
          <w:tab w:val="left" w:pos="7161"/>
        </w:tabs>
        <w:spacing w:before="1"/>
        <w:rPr>
          <w:sz w:val="28"/>
        </w:rPr>
      </w:pPr>
      <w:r>
        <w:rPr>
          <w:sz w:val="28"/>
        </w:rPr>
        <w:t xml:space="preserve">Số học sinh trường đó có là: </w:t>
      </w:r>
      <w:r>
        <w:rPr>
          <w:spacing w:val="-6"/>
          <w:sz w:val="24"/>
        </w:rPr>
        <w:t xml:space="preserve">265 </w:t>
      </w:r>
      <w:r>
        <w:rPr>
          <w:rFonts w:ascii="Symbol" w:hAnsi="Symbol"/>
          <w:sz w:val="24"/>
        </w:rPr>
        <w:t></w:t>
      </w:r>
      <w:r>
        <w:rPr>
          <w:sz w:val="24"/>
        </w:rPr>
        <w:t xml:space="preserve"> </w:t>
      </w:r>
      <w:r>
        <w:rPr>
          <w:spacing w:val="-6"/>
          <w:sz w:val="24"/>
        </w:rPr>
        <w:t xml:space="preserve">234 </w:t>
      </w:r>
      <w:r>
        <w:rPr>
          <w:rFonts w:ascii="Symbol" w:hAnsi="Symbol"/>
          <w:sz w:val="24"/>
        </w:rPr>
        <w:t></w:t>
      </w:r>
      <w:r>
        <w:rPr>
          <w:sz w:val="24"/>
        </w:rPr>
        <w:t xml:space="preserve"> </w:t>
      </w:r>
      <w:r>
        <w:rPr>
          <w:spacing w:val="-6"/>
          <w:sz w:val="24"/>
        </w:rPr>
        <w:t>499</w:t>
      </w:r>
      <w:r>
        <w:rPr>
          <w:spacing w:val="-4"/>
          <w:sz w:val="24"/>
        </w:rPr>
        <w:t xml:space="preserve"> </w:t>
      </w:r>
      <w:r>
        <w:rPr>
          <w:sz w:val="28"/>
        </w:rPr>
        <w:t>(học</w:t>
      </w:r>
      <w:r>
        <w:rPr>
          <w:spacing w:val="7"/>
          <w:sz w:val="28"/>
        </w:rPr>
        <w:t xml:space="preserve"> </w:t>
      </w:r>
      <w:r>
        <w:rPr>
          <w:sz w:val="28"/>
        </w:rPr>
        <w:t>sinh)</w:t>
      </w:r>
      <w:r>
        <w:rPr>
          <w:sz w:val="28"/>
        </w:rPr>
        <w:tab/>
        <w:t>Đáp số: 499 học</w:t>
      </w:r>
      <w:r>
        <w:rPr>
          <w:spacing w:val="-6"/>
          <w:sz w:val="28"/>
        </w:rPr>
        <w:t xml:space="preserve"> </w:t>
      </w:r>
      <w:r>
        <w:rPr>
          <w:sz w:val="28"/>
        </w:rPr>
        <w:t>sinh</w:t>
      </w:r>
    </w:p>
    <w:p w:rsidR="00B20678" w:rsidRDefault="00A67783">
      <w:pPr>
        <w:pStyle w:val="ListParagraph"/>
        <w:numPr>
          <w:ilvl w:val="0"/>
          <w:numId w:val="29"/>
        </w:numPr>
        <w:tabs>
          <w:tab w:val="left" w:pos="986"/>
        </w:tabs>
        <w:spacing w:before="249"/>
        <w:rPr>
          <w:sz w:val="28"/>
        </w:rPr>
      </w:pPr>
      <w:r>
        <w:rPr>
          <w:sz w:val="28"/>
        </w:rPr>
        <w:t>D</w:t>
      </w:r>
    </w:p>
    <w:p w:rsidR="00B20678" w:rsidRDefault="00B20678">
      <w:pPr>
        <w:pStyle w:val="BodyText"/>
        <w:spacing w:before="1"/>
        <w:rPr>
          <w:sz w:val="14"/>
        </w:rPr>
      </w:pPr>
    </w:p>
    <w:p w:rsidR="00B20678" w:rsidRDefault="00A67783">
      <w:pPr>
        <w:pStyle w:val="Heading3"/>
        <w:spacing w:before="89"/>
        <w:ind w:left="391"/>
        <w:jc w:val="center"/>
      </w:pPr>
      <w:r>
        <w:t>ĐÊ SỐ 13</w:t>
      </w:r>
    </w:p>
    <w:p w:rsidR="00B20678" w:rsidRDefault="00A67783">
      <w:pPr>
        <w:spacing w:before="245"/>
        <w:ind w:left="680"/>
        <w:rPr>
          <w:sz w:val="28"/>
        </w:rPr>
      </w:pPr>
      <w:proofErr w:type="gramStart"/>
      <w:r>
        <w:rPr>
          <w:b/>
          <w:sz w:val="28"/>
        </w:rPr>
        <w:t>Câu 1.</w:t>
      </w:r>
      <w:proofErr w:type="gramEnd"/>
      <w:r>
        <w:rPr>
          <w:b/>
          <w:sz w:val="28"/>
        </w:rPr>
        <w:t xml:space="preserve"> </w:t>
      </w:r>
      <w:r>
        <w:rPr>
          <w:sz w:val="28"/>
        </w:rPr>
        <w:t>Tính nhẩm</w:t>
      </w:r>
    </w:p>
    <w:p w:rsidR="00B20678" w:rsidRDefault="00A67783">
      <w:pPr>
        <w:pStyle w:val="BodyText"/>
        <w:tabs>
          <w:tab w:val="left" w:pos="3382"/>
          <w:tab w:val="left" w:pos="5943"/>
          <w:tab w:val="left" w:pos="8078"/>
        </w:tabs>
        <w:spacing w:before="156"/>
        <w:ind w:left="680"/>
      </w:pPr>
      <w:proofErr w:type="gramStart"/>
      <w:r>
        <w:t>a</w:t>
      </w:r>
      <w:proofErr w:type="gramEnd"/>
      <w:r>
        <w:t>) 4 ×  7</w:t>
      </w:r>
      <w:r>
        <w:rPr>
          <w:spacing w:val="1"/>
        </w:rPr>
        <w:t xml:space="preserve"> </w:t>
      </w:r>
      <w:r>
        <w:t>= …</w:t>
      </w:r>
      <w:r>
        <w:tab/>
        <w:t>b) 5 x 9 = …</w:t>
      </w:r>
      <w:r>
        <w:tab/>
        <w:t>c) 36 :</w:t>
      </w:r>
      <w:r>
        <w:rPr>
          <w:spacing w:val="1"/>
        </w:rPr>
        <w:t xml:space="preserve"> </w:t>
      </w:r>
      <w:r>
        <w:t>4 =…</w:t>
      </w:r>
      <w:r>
        <w:tab/>
        <w:t>d) 27 : 3 =…</w:t>
      </w:r>
    </w:p>
    <w:p w:rsidR="00B20678" w:rsidRDefault="00A67783">
      <w:pPr>
        <w:spacing w:before="158"/>
        <w:ind w:left="680"/>
        <w:rPr>
          <w:sz w:val="28"/>
        </w:rPr>
      </w:pPr>
      <w:proofErr w:type="gramStart"/>
      <w:r>
        <w:rPr>
          <w:b/>
          <w:sz w:val="28"/>
        </w:rPr>
        <w:t>Câu 2.</w:t>
      </w:r>
      <w:proofErr w:type="gramEnd"/>
      <w:r>
        <w:rPr>
          <w:b/>
          <w:sz w:val="28"/>
        </w:rPr>
        <w:t xml:space="preserve"> </w:t>
      </w:r>
      <w:r>
        <w:rPr>
          <w:sz w:val="28"/>
        </w:rPr>
        <w:t>Đọc, viết các số (</w:t>
      </w:r>
      <w:proofErr w:type="gramStart"/>
      <w:r>
        <w:rPr>
          <w:sz w:val="28"/>
        </w:rPr>
        <w:t>theo</w:t>
      </w:r>
      <w:proofErr w:type="gramEnd"/>
      <w:r>
        <w:rPr>
          <w:sz w:val="28"/>
        </w:rPr>
        <w:t xml:space="preserve"> mẫu)</w:t>
      </w:r>
    </w:p>
    <w:p w:rsidR="00B20678" w:rsidRDefault="00B20678">
      <w:pPr>
        <w:pStyle w:val="BodyText"/>
        <w:spacing w:before="6"/>
        <w:rPr>
          <w:sz w:val="14"/>
        </w:rPr>
      </w:pPr>
    </w:p>
    <w:tbl>
      <w:tblPr>
        <w:tblW w:w="0" w:type="auto"/>
        <w:tblInd w:w="1159" w:type="dxa"/>
        <w:tblLayout w:type="fixed"/>
        <w:tblCellMar>
          <w:left w:w="0" w:type="dxa"/>
          <w:right w:w="0" w:type="dxa"/>
        </w:tblCellMar>
        <w:tblLook w:val="0000"/>
      </w:tblPr>
      <w:tblGrid>
        <w:gridCol w:w="2462"/>
        <w:gridCol w:w="4411"/>
      </w:tblGrid>
      <w:tr w:rsidR="00B20678">
        <w:trPr>
          <w:trHeight w:val="495"/>
        </w:trPr>
        <w:tc>
          <w:tcPr>
            <w:tcW w:w="2462" w:type="dxa"/>
          </w:tcPr>
          <w:p w:rsidR="00B20678" w:rsidRDefault="00A67783">
            <w:pPr>
              <w:pStyle w:val="TableParagraph"/>
              <w:spacing w:line="311" w:lineRule="exact"/>
              <w:ind w:left="181" w:right="1438"/>
              <w:jc w:val="center"/>
              <w:rPr>
                <w:sz w:val="28"/>
              </w:rPr>
            </w:pPr>
            <w:r>
              <w:rPr>
                <w:sz w:val="28"/>
              </w:rPr>
              <w:t>Viết số</w:t>
            </w:r>
          </w:p>
        </w:tc>
        <w:tc>
          <w:tcPr>
            <w:tcW w:w="4411" w:type="dxa"/>
          </w:tcPr>
          <w:p w:rsidR="00B20678" w:rsidRDefault="00A67783">
            <w:pPr>
              <w:pStyle w:val="TableParagraph"/>
              <w:spacing w:line="311" w:lineRule="exact"/>
              <w:ind w:left="2368"/>
              <w:rPr>
                <w:sz w:val="28"/>
              </w:rPr>
            </w:pPr>
            <w:r>
              <w:rPr>
                <w:sz w:val="28"/>
              </w:rPr>
              <w:t>Đọc số</w:t>
            </w:r>
          </w:p>
        </w:tc>
      </w:tr>
      <w:tr w:rsidR="00B20678">
        <w:trPr>
          <w:trHeight w:val="679"/>
        </w:trPr>
        <w:tc>
          <w:tcPr>
            <w:tcW w:w="2462" w:type="dxa"/>
          </w:tcPr>
          <w:p w:rsidR="00B20678" w:rsidRDefault="00A67783">
            <w:pPr>
              <w:pStyle w:val="TableParagraph"/>
              <w:spacing w:before="173"/>
              <w:ind w:left="179" w:right="1438"/>
              <w:jc w:val="center"/>
              <w:rPr>
                <w:sz w:val="28"/>
              </w:rPr>
            </w:pPr>
            <w:r>
              <w:rPr>
                <w:sz w:val="28"/>
              </w:rPr>
              <w:t>355</w:t>
            </w:r>
          </w:p>
        </w:tc>
        <w:tc>
          <w:tcPr>
            <w:tcW w:w="4411" w:type="dxa"/>
          </w:tcPr>
          <w:p w:rsidR="00B20678" w:rsidRDefault="00A67783">
            <w:pPr>
              <w:pStyle w:val="TableParagraph"/>
              <w:spacing w:before="173"/>
              <w:ind w:right="349"/>
              <w:jc w:val="right"/>
              <w:rPr>
                <w:sz w:val="28"/>
              </w:rPr>
            </w:pPr>
            <w:r>
              <w:rPr>
                <w:sz w:val="28"/>
              </w:rPr>
              <w:t>Ba trăm năm mươi lăm</w:t>
            </w:r>
          </w:p>
        </w:tc>
      </w:tr>
      <w:tr w:rsidR="00B20678">
        <w:trPr>
          <w:trHeight w:val="678"/>
        </w:trPr>
        <w:tc>
          <w:tcPr>
            <w:tcW w:w="2462" w:type="dxa"/>
          </w:tcPr>
          <w:p w:rsidR="00B20678" w:rsidRDefault="00A67783">
            <w:pPr>
              <w:pStyle w:val="TableParagraph"/>
              <w:spacing w:before="173"/>
              <w:ind w:left="179" w:right="1438"/>
              <w:jc w:val="center"/>
              <w:rPr>
                <w:sz w:val="28"/>
              </w:rPr>
            </w:pPr>
            <w:r>
              <w:rPr>
                <w:sz w:val="28"/>
              </w:rPr>
              <w:t>402</w:t>
            </w:r>
          </w:p>
        </w:tc>
        <w:tc>
          <w:tcPr>
            <w:tcW w:w="4411" w:type="dxa"/>
          </w:tcPr>
          <w:p w:rsidR="00B20678" w:rsidRDefault="00B20678">
            <w:pPr>
              <w:pStyle w:val="TableParagraph"/>
              <w:rPr>
                <w:sz w:val="26"/>
              </w:rPr>
            </w:pPr>
          </w:p>
        </w:tc>
      </w:tr>
      <w:tr w:rsidR="00B20678">
        <w:trPr>
          <w:trHeight w:val="678"/>
        </w:trPr>
        <w:tc>
          <w:tcPr>
            <w:tcW w:w="2462" w:type="dxa"/>
          </w:tcPr>
          <w:p w:rsidR="00B20678" w:rsidRDefault="00B20678">
            <w:pPr>
              <w:pStyle w:val="TableParagraph"/>
              <w:rPr>
                <w:sz w:val="26"/>
              </w:rPr>
            </w:pPr>
          </w:p>
        </w:tc>
        <w:tc>
          <w:tcPr>
            <w:tcW w:w="4411" w:type="dxa"/>
          </w:tcPr>
          <w:p w:rsidR="00B20678" w:rsidRDefault="00A67783">
            <w:pPr>
              <w:pStyle w:val="TableParagraph"/>
              <w:spacing w:before="172"/>
              <w:ind w:right="332"/>
              <w:jc w:val="right"/>
              <w:rPr>
                <w:sz w:val="28"/>
              </w:rPr>
            </w:pPr>
            <w:r>
              <w:rPr>
                <w:sz w:val="28"/>
              </w:rPr>
              <w:t>Sáu trăm bảy mươi tám</w:t>
            </w:r>
          </w:p>
        </w:tc>
      </w:tr>
      <w:tr w:rsidR="00B20678">
        <w:trPr>
          <w:trHeight w:val="679"/>
        </w:trPr>
        <w:tc>
          <w:tcPr>
            <w:tcW w:w="2462" w:type="dxa"/>
          </w:tcPr>
          <w:p w:rsidR="00B20678" w:rsidRDefault="00A67783">
            <w:pPr>
              <w:pStyle w:val="TableParagraph"/>
              <w:spacing w:before="173"/>
              <w:ind w:left="179" w:right="1438"/>
              <w:jc w:val="center"/>
              <w:rPr>
                <w:sz w:val="28"/>
              </w:rPr>
            </w:pPr>
            <w:r>
              <w:rPr>
                <w:sz w:val="28"/>
              </w:rPr>
              <w:t>250</w:t>
            </w:r>
          </w:p>
        </w:tc>
        <w:tc>
          <w:tcPr>
            <w:tcW w:w="4411" w:type="dxa"/>
          </w:tcPr>
          <w:p w:rsidR="00B20678" w:rsidRDefault="00B20678">
            <w:pPr>
              <w:pStyle w:val="TableParagraph"/>
              <w:rPr>
                <w:sz w:val="26"/>
              </w:rPr>
            </w:pPr>
          </w:p>
        </w:tc>
      </w:tr>
      <w:tr w:rsidR="00B20678">
        <w:trPr>
          <w:trHeight w:val="495"/>
        </w:trPr>
        <w:tc>
          <w:tcPr>
            <w:tcW w:w="2462" w:type="dxa"/>
          </w:tcPr>
          <w:p w:rsidR="00B20678" w:rsidRDefault="00B20678">
            <w:pPr>
              <w:pStyle w:val="TableParagraph"/>
              <w:rPr>
                <w:sz w:val="26"/>
              </w:rPr>
            </w:pPr>
          </w:p>
        </w:tc>
        <w:tc>
          <w:tcPr>
            <w:tcW w:w="4411" w:type="dxa"/>
          </w:tcPr>
          <w:p w:rsidR="00B20678" w:rsidRDefault="00A67783">
            <w:pPr>
              <w:pStyle w:val="TableParagraph"/>
              <w:spacing w:before="173" w:line="302" w:lineRule="exact"/>
              <w:ind w:right="199"/>
              <w:jc w:val="right"/>
              <w:rPr>
                <w:sz w:val="28"/>
              </w:rPr>
            </w:pPr>
            <w:r>
              <w:rPr>
                <w:sz w:val="28"/>
              </w:rPr>
              <w:t>Chín trăm chín mươi chín</w:t>
            </w:r>
          </w:p>
        </w:tc>
      </w:tr>
    </w:tbl>
    <w:p w:rsidR="00B20678" w:rsidRDefault="00B20678">
      <w:pPr>
        <w:pStyle w:val="BodyText"/>
        <w:rPr>
          <w:sz w:val="30"/>
        </w:rPr>
      </w:pPr>
    </w:p>
    <w:p w:rsidR="00B20678" w:rsidRDefault="00B20678">
      <w:pPr>
        <w:pStyle w:val="BodyText"/>
        <w:spacing w:before="6"/>
        <w:rPr>
          <w:sz w:val="42"/>
        </w:rPr>
      </w:pPr>
    </w:p>
    <w:p w:rsidR="00B20678" w:rsidRDefault="00B20678">
      <w:pPr>
        <w:pStyle w:val="BodyText"/>
        <w:spacing w:line="355" w:lineRule="auto"/>
        <w:ind w:left="680" w:right="6263"/>
      </w:pPr>
      <w:r>
        <w:rPr>
          <w:noProof/>
        </w:rPr>
        <w:pict>
          <v:group id="Group 187" o:spid="_x0000_s1104" style="position:absolute;left:0;text-align:left;margin-left:323.5pt;margin-top:19.2pt;width:171.9pt;height:91.4pt;z-index:-251757568;mso-position-horizontal-relative:page" coordorigin="6470,385" coordsize="3438,1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">
            <v:shape id="FreeForm 188" o:spid="_x0000_s1105" style="position:absolute;left:6855;top:554;width:3045;height:1651;visibility:visible" coordsize="3045,16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" adj="0,,0" path="m3045,1651l,1651t,-1l810,t,l3045,1650e" filled="f">
              <v:stroke joinstyle="round"/>
              <v:formulas/>
              <v:path arrowok="t" o:connecttype="custom" o:connectlocs="3045,2205;0,2205;0,2204;810,554;810,554;3045,2204" o:connectangles="0,0,0,0,0,0"/>
            </v:shape>
            <v:shape id="Picture 189" o:spid="_x0000_s1106" type="#_x0000_t75" style="position:absolute;left:7194;top:384;width:345;height:3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">
              <v:imagedata r:id="rId68" o:title=""/>
            </v:shape>
            <v:shape id="Picture 190" o:spid="_x0000_s1107" type="#_x0000_t75" style="position:absolute;left:6470;top:1159;width:548;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">
              <v:imagedata r:id="rId69" o:title=""/>
            </v:shape>
            <v:shape id="Picture 191" o:spid="_x0000_s1108" type="#_x0000_t75" style="position:absolute;left:8983;top:1052;width:548;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">
              <v:imagedata r:id="rId70" o:title=""/>
            </v:shape>
            <v:shape id="Text Box 192" o:spid="_x0000_s1109" type="#_x0000_t202" style="position:absolute;left:7194;top:390;width:223;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" filled="f" stroked="f">
              <v:textbox inset="0,0,0,0">
                <w:txbxContent>
                  <w:p w:rsidR="00B20678" w:rsidRDefault="00A67783">
                    <w:pPr>
                      <w:spacing w:line="311" w:lineRule="exact"/>
                      <w:rPr>
                        <w:sz w:val="28"/>
                      </w:rPr>
                    </w:pPr>
                    <w:r>
                      <w:rPr>
                        <w:sz w:val="28"/>
                      </w:rPr>
                      <w:t>A</w:t>
                    </w:r>
                  </w:p>
                </w:txbxContent>
              </v:textbox>
            </v:shape>
            <v:shape id="Text Box 193" o:spid="_x0000_s1110" type="#_x0000_t202" style="position:absolute;left:6471;top:1166;width:505;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" filled="f" stroked="f">
              <v:textbox inset="0,0,0,0">
                <w:txbxContent>
                  <w:p w:rsidR="00B20678" w:rsidRDefault="00A67783">
                    <w:pPr>
                      <w:spacing w:line="311" w:lineRule="exact"/>
                      <w:rPr>
                        <w:sz w:val="28"/>
                      </w:rPr>
                    </w:pPr>
                    <w:r>
                      <w:rPr>
                        <w:sz w:val="28"/>
                      </w:rPr>
                      <w:t>3cm</w:t>
                    </w:r>
                  </w:p>
                </w:txbxContent>
              </v:textbox>
            </v:shape>
            <v:shape id="Text Box 194" o:spid="_x0000_s1111" type="#_x0000_t202" style="position:absolute;left:8985;top:1058;width:505;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" filled="f" stroked="f">
              <v:textbox inset="0,0,0,0">
                <w:txbxContent>
                  <w:p w:rsidR="00B20678" w:rsidRDefault="00A67783">
                    <w:pPr>
                      <w:spacing w:line="311" w:lineRule="exact"/>
                      <w:rPr>
                        <w:sz w:val="28"/>
                      </w:rPr>
                    </w:pPr>
                    <w:r>
                      <w:rPr>
                        <w:sz w:val="28"/>
                      </w:rPr>
                      <w:t>6cm</w:t>
                    </w:r>
                  </w:p>
                </w:txbxContent>
              </v:textbox>
            </v:shape>
            <w10:wrap anchorx="page"/>
          </v:group>
        </w:pict>
      </w:r>
      <w:proofErr w:type="gramStart"/>
      <w:r w:rsidR="00A67783">
        <w:rPr>
          <w:b/>
        </w:rPr>
        <w:t>Câu 3.</w:t>
      </w:r>
      <w:proofErr w:type="gramEnd"/>
      <w:r w:rsidR="00A67783">
        <w:rPr>
          <w:b/>
        </w:rPr>
        <w:t xml:space="preserve"> </w:t>
      </w:r>
      <w:r w:rsidR="00A67783">
        <w:t xml:space="preserve">Độ dài đường gấp khúc ABC là: Khoanh vào đáp </w:t>
      </w:r>
      <w:proofErr w:type="gramStart"/>
      <w:r w:rsidR="00A67783">
        <w:t>án</w:t>
      </w:r>
      <w:proofErr w:type="gramEnd"/>
      <w:r w:rsidR="00A67783">
        <w:rPr>
          <w:spacing w:val="-2"/>
        </w:rPr>
        <w:t xml:space="preserve"> </w:t>
      </w:r>
      <w:r w:rsidR="00A67783">
        <w:t>đúng:</w:t>
      </w:r>
    </w:p>
    <w:p w:rsidR="00B20678" w:rsidRDefault="00A67783">
      <w:pPr>
        <w:pStyle w:val="BodyText"/>
        <w:tabs>
          <w:tab w:val="left" w:pos="2621"/>
        </w:tabs>
        <w:spacing w:before="6"/>
        <w:ind w:left="680"/>
      </w:pPr>
      <w:r>
        <w:t>A.</w:t>
      </w:r>
      <w:r>
        <w:rPr>
          <w:spacing w:val="-1"/>
        </w:rPr>
        <w:t xml:space="preserve"> </w:t>
      </w:r>
      <w:r>
        <w:t>12cm</w:t>
      </w:r>
      <w:r>
        <w:tab/>
        <w:t>B.</w:t>
      </w:r>
      <w:r>
        <w:rPr>
          <w:spacing w:val="2"/>
        </w:rPr>
        <w:t xml:space="preserve"> </w:t>
      </w:r>
      <w:r>
        <w:t>13cm</w:t>
      </w:r>
    </w:p>
    <w:p w:rsidR="00B20678" w:rsidRDefault="00B20678">
      <w:pPr>
        <w:pStyle w:val="BodyText"/>
        <w:tabs>
          <w:tab w:val="left" w:pos="2606"/>
        </w:tabs>
        <w:spacing w:before="155"/>
        <w:ind w:left="680"/>
      </w:pPr>
      <w:r>
        <w:rPr>
          <w:noProof/>
        </w:rPr>
        <w:pict>
          <v:group id="Group 195" o:spid="_x0000_s1112" style="position:absolute;left:0;text-align:left;margin-left:318pt;margin-top:29pt;width:17.2pt;height:17.2pt;z-index:251602944;mso-wrap-distance-left:0;mso-wrap-distance-right:0;mso-position-horizontal-relative:page" coordorigin="6360,580" coordsize="34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">
            <v:shape id="Picture 196" o:spid="_x0000_s1113" type="#_x0000_t75" style="position:absolute;left:6360;top:580;width:344;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">
              <v:imagedata r:id="rId71" o:title=""/>
            </v:shape>
            <v:shape id="Text Box 197" o:spid="_x0000_s1114" type="#_x0000_t202" style="position:absolute;left:6360;top:580;width:344;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4t2xAAAAN0AAAAPAAAAZHJzL2Rvd25yZXYueG1sRE9Na8JA&#10;EL0X+h+WKfRWN0oJ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HiTi3bEAAAA3QAAAA8A&#10;AAAAAAAAAAAAAAAABwIAAGRycy9kb3ducmV2LnhtbFBLBQYAAAAAAwADALcAAAD4AgAAAAA=&#10;" filled="f" stroked="f">
              <v:textbox inset="0,0,0,0">
                <w:txbxContent>
                  <w:p w:rsidR="00B20678" w:rsidRDefault="00A67783">
                    <w:pPr>
                      <w:spacing w:line="317" w:lineRule="exact"/>
                      <w:ind w:left="1"/>
                      <w:rPr>
                        <w:sz w:val="28"/>
                      </w:rPr>
                    </w:pPr>
                    <w:r>
                      <w:rPr>
                        <w:sz w:val="28"/>
                      </w:rPr>
                      <w:t>B</w:t>
                    </w:r>
                  </w:p>
                </w:txbxContent>
              </v:textbox>
            </v:shape>
            <w10:wrap type="topAndBottom" anchorx="page"/>
          </v:group>
        </w:pict>
      </w:r>
      <w:r>
        <w:rPr>
          <w:noProof/>
        </w:rPr>
        <w:pict>
          <v:group id="Group 198" o:spid="_x0000_s1115" style="position:absolute;left:0;text-align:left;margin-left:504.35pt;margin-top:29pt;width:17.2pt;height:17.2pt;z-index:251601920;mso-wrap-distance-left:0;mso-wrap-distance-right:0;mso-position-horizontal-relative:page" coordorigin="10087,580" coordsize="34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">
            <v:shape id="Picture 199" o:spid="_x0000_s1116" type="#_x0000_t75" style="position:absolute;left:10087;top:580;width:344;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">
              <v:imagedata r:id="rId71" o:title=""/>
            </v:shape>
            <v:shape id="Text Box 200" o:spid="_x0000_s1117" type="#_x0000_t202" style="position:absolute;left:10087;top:580;width:344;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" filled="f" stroked="f">
              <v:textbox inset="0,0,0,0">
                <w:txbxContent>
                  <w:p w:rsidR="00B20678" w:rsidRDefault="00A67783">
                    <w:pPr>
                      <w:spacing w:line="317" w:lineRule="exact"/>
                      <w:ind w:left="1"/>
                      <w:rPr>
                        <w:sz w:val="28"/>
                      </w:rPr>
                    </w:pPr>
                    <w:r>
                      <w:rPr>
                        <w:sz w:val="28"/>
                      </w:rPr>
                      <w:t>C</w:t>
                    </w:r>
                  </w:p>
                </w:txbxContent>
              </v:textbox>
            </v:shape>
            <w10:wrap type="topAndBottom" anchorx="page"/>
          </v:group>
        </w:pict>
      </w:r>
      <w:r w:rsidR="00A67783">
        <w:t>C.</w:t>
      </w:r>
      <w:r w:rsidR="00A67783">
        <w:rPr>
          <w:spacing w:val="-2"/>
        </w:rPr>
        <w:t xml:space="preserve"> </w:t>
      </w:r>
      <w:r w:rsidR="00A67783">
        <w:t>14cm</w:t>
      </w:r>
      <w:r w:rsidR="00A67783">
        <w:tab/>
        <w:t>D.</w:t>
      </w:r>
      <w:r w:rsidR="00A67783">
        <w:rPr>
          <w:spacing w:val="3"/>
        </w:rPr>
        <w:t xml:space="preserve"> </w:t>
      </w:r>
      <w:r w:rsidR="00A67783">
        <w:t>15cm</w:t>
      </w:r>
    </w:p>
    <w:p w:rsidR="00B20678" w:rsidRDefault="00B20678">
      <w:pPr>
        <w:pStyle w:val="BodyText"/>
        <w:spacing w:before="10"/>
        <w:rPr>
          <w:sz w:val="6"/>
        </w:rPr>
      </w:pPr>
    </w:p>
    <w:p w:rsidR="00B20678" w:rsidRDefault="00B20678">
      <w:pPr>
        <w:pStyle w:val="BodyText"/>
        <w:ind w:left="7135"/>
        <w:rPr>
          <w:sz w:val="20"/>
        </w:rPr>
      </w:pPr>
      <w:r>
        <w:rPr>
          <w:noProof/>
          <w:sz w:val="20"/>
        </w:rPr>
      </w:r>
      <w:r>
        <w:rPr>
          <w:noProof/>
          <w:sz w:val="20"/>
        </w:rPr>
        <w:pict>
          <v:group id="Group 201" o:spid="_x0000_s1118" style="width:27.4pt;height:17.2pt;mso-position-horizontal-relative:char;mso-position-vertical-relative:line" coordsize="548,344">
            <v:shape id="Picture 202" o:spid="_x0000_s1119" type="#_x0000_t75" style="position:absolute;width:548;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">
              <v:imagedata r:id="rId70" o:title=""/>
            </v:shape>
            <v:shape id="Text Box 203" o:spid="_x0000_s1120" type="#_x0000_t202" style="position:absolute;width:548;height: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raZxgAAAN0AAAAPAAAAZHJzL2Rvd25yZXYueG1sRI9Ba8JA&#10;EIXvhf6HZQre6kYR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mDa2mcYAAADdAAAA&#10;DwAAAAAAAAAAAAAAAAAHAgAAZHJzL2Rvd25yZXYueG1sUEsFBgAAAAADAAMAtwAAAPoCAAAAAA==&#10;" filled="f" stroked="f">
              <v:textbox inset="0,0,0,0">
                <w:txbxContent>
                  <w:p w:rsidR="00B20678" w:rsidRDefault="00A67783">
                    <w:pPr>
                      <w:spacing w:line="317" w:lineRule="exact"/>
                      <w:ind w:left="1"/>
                      <w:rPr>
                        <w:sz w:val="28"/>
                      </w:rPr>
                    </w:pPr>
                    <w:r>
                      <w:rPr>
                        <w:sz w:val="28"/>
                      </w:rPr>
                      <w:t>5cm</w:t>
                    </w:r>
                  </w:p>
                </w:txbxContent>
              </v:textbox>
            </v:shape>
            <w10:wrap type="none"/>
            <w10:anchorlock/>
          </v:group>
        </w:pict>
      </w:r>
    </w:p>
    <w:p w:rsidR="00B20678" w:rsidRDefault="00B20678">
      <w:pPr>
        <w:rPr>
          <w:sz w:val="20"/>
        </w:rPr>
        <w:sectPr w:rsidR="00B20678">
          <w:pgSz w:w="12240" w:h="15840"/>
          <w:pgMar w:top="1280" w:right="40" w:bottom="1560" w:left="760" w:header="709" w:footer="1335" w:gutter="0"/>
          <w:cols w:space="720"/>
        </w:sectPr>
      </w:pPr>
    </w:p>
    <w:p w:rsidR="00B20678" w:rsidRDefault="00A67783">
      <w:pPr>
        <w:spacing w:before="139"/>
        <w:ind w:left="680"/>
        <w:rPr>
          <w:sz w:val="28"/>
        </w:rPr>
      </w:pPr>
      <w:proofErr w:type="gramStart"/>
      <w:r>
        <w:rPr>
          <w:b/>
          <w:sz w:val="28"/>
        </w:rPr>
        <w:lastRenderedPageBreak/>
        <w:t>Câu 4.</w:t>
      </w:r>
      <w:proofErr w:type="gramEnd"/>
      <w:r>
        <w:rPr>
          <w:b/>
          <w:sz w:val="28"/>
        </w:rPr>
        <w:t xml:space="preserve"> </w:t>
      </w:r>
      <w:r>
        <w:rPr>
          <w:sz w:val="28"/>
        </w:rPr>
        <w:t>Đặt tính rồi tính</w:t>
      </w:r>
    </w:p>
    <w:p w:rsidR="00B20678" w:rsidRDefault="00A67783">
      <w:pPr>
        <w:pStyle w:val="BodyText"/>
        <w:tabs>
          <w:tab w:val="left" w:pos="3294"/>
          <w:tab w:val="left" w:pos="5855"/>
          <w:tab w:val="left" w:pos="8244"/>
        </w:tabs>
        <w:spacing w:before="156"/>
        <w:ind w:left="680"/>
      </w:pPr>
      <w:r>
        <w:t>a) 315</w:t>
      </w:r>
      <w:r>
        <w:rPr>
          <w:spacing w:val="-1"/>
        </w:rPr>
        <w:t xml:space="preserve"> </w:t>
      </w:r>
      <w:r>
        <w:t>+</w:t>
      </w:r>
      <w:r>
        <w:rPr>
          <w:spacing w:val="-4"/>
        </w:rPr>
        <w:t xml:space="preserve"> </w:t>
      </w:r>
      <w:r>
        <w:t>243</w:t>
      </w:r>
      <w:r>
        <w:tab/>
        <w:t>b) 64</w:t>
      </w:r>
      <w:r>
        <w:rPr>
          <w:spacing w:val="2"/>
        </w:rPr>
        <w:t xml:space="preserve"> </w:t>
      </w:r>
      <w:r>
        <w:t>+</w:t>
      </w:r>
      <w:r>
        <w:rPr>
          <w:spacing w:val="-4"/>
        </w:rPr>
        <w:t xml:space="preserve"> </w:t>
      </w:r>
      <w:r>
        <w:t>505</w:t>
      </w:r>
      <w:r>
        <w:tab/>
        <w:t>c) 668</w:t>
      </w:r>
      <w:r>
        <w:rPr>
          <w:spacing w:val="-2"/>
        </w:rPr>
        <w:t xml:space="preserve"> </w:t>
      </w:r>
      <w:r>
        <w:t>– 426</w:t>
      </w:r>
      <w:r>
        <w:tab/>
        <w:t>d) 978 –</w:t>
      </w:r>
      <w:r>
        <w:rPr>
          <w:spacing w:val="-1"/>
        </w:rPr>
        <w:t xml:space="preserve"> </w:t>
      </w:r>
      <w:r>
        <w:t>52</w:t>
      </w:r>
    </w:p>
    <w:p w:rsidR="00B20678" w:rsidRDefault="00A67783">
      <w:pPr>
        <w:pStyle w:val="BodyText"/>
        <w:spacing w:before="158"/>
        <w:ind w:left="680"/>
      </w:pPr>
      <w:r>
        <w:t>.....................................................................................................................................................</w:t>
      </w:r>
    </w:p>
    <w:p w:rsidR="00B20678" w:rsidRDefault="00A67783">
      <w:pPr>
        <w:pStyle w:val="BodyText"/>
        <w:spacing w:before="95"/>
        <w:ind w:left="680"/>
      </w:pPr>
      <w:r>
        <w:t>.....................................................................................................................................................</w:t>
      </w:r>
    </w:p>
    <w:p w:rsidR="00B20678" w:rsidRDefault="00A67783">
      <w:pPr>
        <w:pStyle w:val="BodyText"/>
        <w:spacing w:before="98"/>
        <w:ind w:left="680"/>
      </w:pPr>
      <w:r>
        <w:t>......................................................................................</w:t>
      </w:r>
    </w:p>
    <w:p w:rsidR="00B20678" w:rsidRDefault="00A67783">
      <w:pPr>
        <w:pStyle w:val="BodyText"/>
        <w:spacing w:before="156"/>
        <w:ind w:left="680"/>
      </w:pPr>
      <w:proofErr w:type="gramStart"/>
      <w:r>
        <w:rPr>
          <w:b/>
        </w:rPr>
        <w:t>Câu 5.</w:t>
      </w:r>
      <w:proofErr w:type="gramEnd"/>
      <w:r>
        <w:rPr>
          <w:b/>
        </w:rPr>
        <w:t xml:space="preserve"> </w:t>
      </w:r>
      <w:r>
        <w:t>Điền số thích hợp vào chỗ chấm:</w:t>
      </w:r>
    </w:p>
    <w:p w:rsidR="00B20678" w:rsidRDefault="00A67783">
      <w:pPr>
        <w:pStyle w:val="BodyText"/>
        <w:tabs>
          <w:tab w:val="left" w:pos="5332"/>
        </w:tabs>
        <w:spacing w:before="156"/>
        <w:ind w:left="680"/>
      </w:pPr>
      <w:r>
        <w:t>a) 10cm =</w:t>
      </w:r>
      <w:r>
        <w:rPr>
          <w:spacing w:val="-6"/>
        </w:rPr>
        <w:t xml:space="preserve"> </w:t>
      </w:r>
      <w:r>
        <w:t>….</w:t>
      </w:r>
      <w:r>
        <w:rPr>
          <w:spacing w:val="1"/>
        </w:rPr>
        <w:t xml:space="preserve"> </w:t>
      </w:r>
      <w:proofErr w:type="gramStart"/>
      <w:r>
        <w:t>mm</w:t>
      </w:r>
      <w:proofErr w:type="gramEnd"/>
      <w:r>
        <w:tab/>
        <w:t>b) 19dm =</w:t>
      </w:r>
      <w:r>
        <w:rPr>
          <w:spacing w:val="-5"/>
        </w:rPr>
        <w:t xml:space="preserve"> </w:t>
      </w:r>
      <w:r>
        <w:t>…..cm</w:t>
      </w:r>
    </w:p>
    <w:p w:rsidR="00B20678" w:rsidRDefault="00A67783">
      <w:pPr>
        <w:pStyle w:val="ListParagraph"/>
        <w:numPr>
          <w:ilvl w:val="1"/>
          <w:numId w:val="27"/>
        </w:numPr>
        <w:tabs>
          <w:tab w:val="left" w:pos="969"/>
          <w:tab w:val="left" w:pos="5345"/>
        </w:tabs>
        <w:spacing w:before="158"/>
        <w:ind w:left="969"/>
        <w:rPr>
          <w:sz w:val="28"/>
        </w:rPr>
      </w:pPr>
      <w:r>
        <w:rPr>
          <w:sz w:val="28"/>
        </w:rPr>
        <w:t>5m 5dm =</w:t>
      </w:r>
      <w:r>
        <w:rPr>
          <w:spacing w:val="-6"/>
          <w:sz w:val="28"/>
        </w:rPr>
        <w:t xml:space="preserve"> </w:t>
      </w:r>
      <w:r>
        <w:rPr>
          <w:sz w:val="28"/>
        </w:rPr>
        <w:t>…</w:t>
      </w:r>
      <w:r>
        <w:rPr>
          <w:spacing w:val="2"/>
          <w:sz w:val="28"/>
        </w:rPr>
        <w:t xml:space="preserve"> </w:t>
      </w:r>
      <w:r>
        <w:rPr>
          <w:sz w:val="28"/>
        </w:rPr>
        <w:t>dm</w:t>
      </w:r>
      <w:r>
        <w:rPr>
          <w:sz w:val="28"/>
        </w:rPr>
        <w:tab/>
        <w:t>d) 31dm 5cm = …</w:t>
      </w:r>
      <w:r>
        <w:rPr>
          <w:spacing w:val="-10"/>
          <w:sz w:val="28"/>
        </w:rPr>
        <w:t xml:space="preserve"> </w:t>
      </w:r>
      <w:r>
        <w:rPr>
          <w:sz w:val="28"/>
        </w:rPr>
        <w:t>cm</w:t>
      </w:r>
    </w:p>
    <w:p w:rsidR="00B20678" w:rsidRDefault="00A67783">
      <w:pPr>
        <w:spacing w:before="156"/>
        <w:ind w:left="680"/>
        <w:rPr>
          <w:sz w:val="28"/>
        </w:rPr>
      </w:pPr>
      <w:proofErr w:type="gramStart"/>
      <w:r>
        <w:rPr>
          <w:b/>
          <w:sz w:val="28"/>
        </w:rPr>
        <w:t>Câu 6.</w:t>
      </w:r>
      <w:proofErr w:type="gramEnd"/>
      <w:r>
        <w:rPr>
          <w:b/>
          <w:sz w:val="28"/>
        </w:rPr>
        <w:t xml:space="preserve"> </w:t>
      </w:r>
      <w:r>
        <w:rPr>
          <w:sz w:val="28"/>
        </w:rPr>
        <w:t>Tìm x:</w:t>
      </w:r>
    </w:p>
    <w:p w:rsidR="00B20678" w:rsidRDefault="00A67783">
      <w:pPr>
        <w:pStyle w:val="BodyText"/>
        <w:tabs>
          <w:tab w:val="left" w:pos="5005"/>
        </w:tabs>
        <w:spacing w:before="168"/>
        <w:ind w:left="740"/>
        <w:rPr>
          <w:rFonts w:ascii="Trebuchet MS" w:hAnsi="Trebuchet MS"/>
        </w:rPr>
      </w:pPr>
      <w:proofErr w:type="gramStart"/>
      <w:r>
        <w:rPr>
          <w:rFonts w:ascii="Trebuchet MS" w:hAnsi="Trebuchet MS"/>
        </w:rPr>
        <w:t>a</w:t>
      </w:r>
      <w:proofErr w:type="gramEnd"/>
      <w:r>
        <w:rPr>
          <w:rFonts w:ascii="Trebuchet MS" w:hAnsi="Trebuchet MS"/>
        </w:rPr>
        <w:t>) x + 115</w:t>
      </w:r>
      <w:r>
        <w:rPr>
          <w:rFonts w:ascii="Trebuchet MS" w:hAnsi="Trebuchet MS"/>
          <w:spacing w:val="-68"/>
        </w:rPr>
        <w:t xml:space="preserve"> </w:t>
      </w:r>
      <w:r>
        <w:rPr>
          <w:rFonts w:ascii="Trebuchet MS" w:hAnsi="Trebuchet MS"/>
        </w:rPr>
        <w:t>=</w:t>
      </w:r>
      <w:r>
        <w:rPr>
          <w:rFonts w:ascii="Trebuchet MS" w:hAnsi="Trebuchet MS"/>
          <w:spacing w:val="-32"/>
        </w:rPr>
        <w:t xml:space="preserve"> </w:t>
      </w:r>
      <w:r>
        <w:rPr>
          <w:rFonts w:ascii="Trebuchet MS" w:hAnsi="Trebuchet MS"/>
        </w:rPr>
        <w:t>238</w:t>
      </w:r>
      <w:r>
        <w:rPr>
          <w:rFonts w:ascii="Trebuchet MS" w:hAnsi="Trebuchet MS"/>
        </w:rPr>
        <w:tab/>
        <w:t>b)</w:t>
      </w:r>
      <w:r>
        <w:rPr>
          <w:rFonts w:ascii="Trebuchet MS" w:hAnsi="Trebuchet MS"/>
          <w:spacing w:val="-22"/>
        </w:rPr>
        <w:t xml:space="preserve"> </w:t>
      </w:r>
      <w:r>
        <w:rPr>
          <w:rFonts w:ascii="Trebuchet MS" w:hAnsi="Trebuchet MS"/>
        </w:rPr>
        <w:t>x</w:t>
      </w:r>
      <w:r>
        <w:rPr>
          <w:rFonts w:ascii="Trebuchet MS" w:hAnsi="Trebuchet MS"/>
          <w:spacing w:val="-17"/>
        </w:rPr>
        <w:t xml:space="preserve"> </w:t>
      </w:r>
      <w:r>
        <w:rPr>
          <w:rFonts w:ascii="Arial" w:hAnsi="Arial"/>
        </w:rPr>
        <w:t>–</w:t>
      </w:r>
      <w:r>
        <w:rPr>
          <w:rFonts w:ascii="Arial" w:hAnsi="Arial"/>
          <w:spacing w:val="-18"/>
        </w:rPr>
        <w:t xml:space="preserve"> </w:t>
      </w:r>
      <w:r>
        <w:rPr>
          <w:rFonts w:ascii="Trebuchet MS" w:hAnsi="Trebuchet MS"/>
        </w:rPr>
        <w:t>75</w:t>
      </w:r>
      <w:r>
        <w:rPr>
          <w:rFonts w:ascii="Trebuchet MS" w:hAnsi="Trebuchet MS"/>
          <w:spacing w:val="-23"/>
        </w:rPr>
        <w:t xml:space="preserve"> </w:t>
      </w:r>
      <w:r>
        <w:rPr>
          <w:rFonts w:ascii="Trebuchet MS" w:hAnsi="Trebuchet MS"/>
        </w:rPr>
        <w:t>=</w:t>
      </w:r>
      <w:r>
        <w:rPr>
          <w:rFonts w:ascii="Trebuchet MS" w:hAnsi="Trebuchet MS"/>
          <w:spacing w:val="-25"/>
        </w:rPr>
        <w:t xml:space="preserve"> </w:t>
      </w:r>
      <w:r>
        <w:rPr>
          <w:rFonts w:ascii="Trebuchet MS" w:hAnsi="Trebuchet MS"/>
        </w:rPr>
        <w:t>114</w:t>
      </w:r>
    </w:p>
    <w:p w:rsidR="00B20678" w:rsidRDefault="00A67783">
      <w:pPr>
        <w:pStyle w:val="BodyText"/>
        <w:spacing w:before="169"/>
        <w:ind w:left="680"/>
      </w:pPr>
      <w:r>
        <w:t>…………………………………………………………………………………………………</w:t>
      </w:r>
    </w:p>
    <w:p w:rsidR="00B20678" w:rsidRDefault="00A67783">
      <w:pPr>
        <w:pStyle w:val="BodyText"/>
        <w:spacing w:before="95"/>
        <w:ind w:left="680"/>
      </w:pPr>
      <w:r>
        <w:t>………………………………………………………………………</w:t>
      </w:r>
    </w:p>
    <w:p w:rsidR="00B20678" w:rsidRDefault="00A67783">
      <w:pPr>
        <w:pStyle w:val="BodyText"/>
        <w:spacing w:before="158"/>
        <w:ind w:left="680"/>
      </w:pPr>
      <w:proofErr w:type="gramStart"/>
      <w:r>
        <w:rPr>
          <w:b/>
        </w:rPr>
        <w:t>Câu 7.</w:t>
      </w:r>
      <w:proofErr w:type="gramEnd"/>
      <w:r>
        <w:rPr>
          <w:b/>
        </w:rPr>
        <w:t xml:space="preserve"> </w:t>
      </w:r>
      <w:r>
        <w:t xml:space="preserve">Viết các số 123; 167; 169: 131; 148 </w:t>
      </w:r>
      <w:proofErr w:type="gramStart"/>
      <w:r>
        <w:t>theo</w:t>
      </w:r>
      <w:proofErr w:type="gramEnd"/>
      <w:r>
        <w:t xml:space="preserve"> thứ tự từ bé đến lớn.</w:t>
      </w:r>
    </w:p>
    <w:p w:rsidR="00B20678" w:rsidRDefault="00A67783">
      <w:pPr>
        <w:pStyle w:val="BodyText"/>
        <w:spacing w:before="156"/>
        <w:ind w:left="680"/>
      </w:pPr>
      <w:r>
        <w:t>…………………………………………………………………………………...</w:t>
      </w:r>
    </w:p>
    <w:p w:rsidR="00B20678" w:rsidRDefault="00A67783">
      <w:pPr>
        <w:pStyle w:val="BodyText"/>
        <w:spacing w:before="156" w:line="312" w:lineRule="auto"/>
        <w:ind w:left="680" w:right="532"/>
      </w:pPr>
      <w:proofErr w:type="gramStart"/>
      <w:r>
        <w:rPr>
          <w:b/>
        </w:rPr>
        <w:t>Câu 8.</w:t>
      </w:r>
      <w:proofErr w:type="gramEnd"/>
      <w:r>
        <w:rPr>
          <w:b/>
        </w:rPr>
        <w:t xml:space="preserve"> </w:t>
      </w:r>
      <w:r>
        <w:t xml:space="preserve">Hai đội công nhân cùng tham gia làm một con đường. </w:t>
      </w:r>
      <w:proofErr w:type="gramStart"/>
      <w:r>
        <w:t>Đội thứ nhất làm được 398m đường, đội thứ hai làm được 521m đường.</w:t>
      </w:r>
      <w:proofErr w:type="gramEnd"/>
      <w:r>
        <w:t xml:space="preserve"> Hỏi cả hai đội làm được bao nhiêu mét đường?</w:t>
      </w:r>
    </w:p>
    <w:p w:rsidR="00B20678" w:rsidRDefault="00A67783">
      <w:pPr>
        <w:pStyle w:val="BodyText"/>
        <w:spacing w:before="60"/>
        <w:ind w:left="388"/>
        <w:jc w:val="center"/>
      </w:pPr>
      <w:r>
        <w:t>Bài giải</w:t>
      </w:r>
    </w:p>
    <w:p w:rsidR="00B20678" w:rsidRDefault="00A67783">
      <w:pPr>
        <w:pStyle w:val="BodyText"/>
        <w:spacing w:before="159"/>
        <w:ind w:left="680"/>
      </w:pPr>
      <w:r>
        <w:t>.....................................................................................................................................................</w:t>
      </w:r>
    </w:p>
    <w:p w:rsidR="00B20678" w:rsidRDefault="00A67783">
      <w:pPr>
        <w:pStyle w:val="BodyText"/>
        <w:spacing w:before="95"/>
        <w:ind w:left="680"/>
      </w:pPr>
      <w:r>
        <w:t>.....................................................................................................................................................</w:t>
      </w:r>
    </w:p>
    <w:p w:rsidR="00B20678" w:rsidRDefault="00A67783">
      <w:pPr>
        <w:pStyle w:val="BodyText"/>
        <w:spacing w:before="96"/>
        <w:ind w:left="680"/>
      </w:pPr>
      <w:r>
        <w:t>.....................................................................................................................................................</w:t>
      </w:r>
    </w:p>
    <w:p w:rsidR="00B20678" w:rsidRDefault="00A67783">
      <w:pPr>
        <w:pStyle w:val="BodyText"/>
        <w:spacing w:before="98"/>
        <w:ind w:left="680"/>
      </w:pPr>
      <w:r>
        <w:t>...................................................................................................</w:t>
      </w:r>
    </w:p>
    <w:p w:rsidR="00B20678" w:rsidRDefault="00A67783">
      <w:pPr>
        <w:pStyle w:val="BodyText"/>
        <w:spacing w:before="155"/>
        <w:ind w:left="680"/>
      </w:pPr>
      <w:r>
        <w:t>.....................................................................................................................................</w:t>
      </w:r>
    </w:p>
    <w:p w:rsidR="00B20678" w:rsidRDefault="00A67783">
      <w:pPr>
        <w:pStyle w:val="BodyText"/>
        <w:spacing w:before="158"/>
        <w:ind w:left="680"/>
      </w:pPr>
      <w:r>
        <w:t>.....................................................................................................................................</w:t>
      </w:r>
    </w:p>
    <w:p w:rsidR="00B20678" w:rsidRDefault="00A67783">
      <w:pPr>
        <w:pStyle w:val="BodyText"/>
        <w:spacing w:before="156"/>
        <w:ind w:left="680"/>
      </w:pPr>
      <w:r>
        <w:t>.....................................................................................................................................</w:t>
      </w:r>
    </w:p>
    <w:p w:rsidR="00B20678" w:rsidRDefault="00A67783">
      <w:pPr>
        <w:pStyle w:val="BodyText"/>
        <w:spacing w:before="156"/>
        <w:ind w:left="680"/>
      </w:pPr>
      <w:r>
        <w:t>.....................................................................................................................................</w:t>
      </w:r>
    </w:p>
    <w:p w:rsidR="00B20678" w:rsidRDefault="00A67783">
      <w:pPr>
        <w:pStyle w:val="BodyText"/>
        <w:spacing w:before="158"/>
        <w:ind w:left="680"/>
      </w:pPr>
      <w:r>
        <w:t>.....................................................................................................................................</w:t>
      </w:r>
    </w:p>
    <w:p w:rsidR="00B20678" w:rsidRDefault="00A67783">
      <w:pPr>
        <w:pStyle w:val="BodyText"/>
        <w:spacing w:before="156" w:line="312" w:lineRule="auto"/>
        <w:ind w:left="680" w:right="353"/>
      </w:pPr>
      <w:proofErr w:type="gramStart"/>
      <w:r>
        <w:rPr>
          <w:b/>
        </w:rPr>
        <w:t>Câu 9.</w:t>
      </w:r>
      <w:proofErr w:type="gramEnd"/>
      <w:r>
        <w:rPr>
          <w:b/>
        </w:rPr>
        <w:t xml:space="preserve"> </w:t>
      </w:r>
      <w:r>
        <w:t xml:space="preserve">Một hình tứ giác có số đo các cạnh lần lượt là: 17cm, 20cm, 26cm và 3dm. Tính </w:t>
      </w:r>
      <w:proofErr w:type="gramStart"/>
      <w:r>
        <w:t>chu</w:t>
      </w:r>
      <w:proofErr w:type="gramEnd"/>
      <w:r>
        <w:t xml:space="preserve"> vi hình tứ giác đó.</w:t>
      </w:r>
    </w:p>
    <w:p w:rsidR="00B20678" w:rsidRDefault="00B20678">
      <w:pPr>
        <w:spacing w:line="312" w:lineRule="auto"/>
        <w:sectPr w:rsidR="00B20678">
          <w:pgSz w:w="12240" w:h="15840"/>
          <w:pgMar w:top="1280" w:right="40" w:bottom="1520" w:left="760" w:header="709" w:footer="1335" w:gutter="0"/>
          <w:cols w:space="720"/>
        </w:sectPr>
      </w:pPr>
    </w:p>
    <w:p w:rsidR="00B20678" w:rsidRDefault="00A67783">
      <w:pPr>
        <w:pStyle w:val="BodyText"/>
        <w:spacing w:before="139"/>
        <w:ind w:left="1400"/>
      </w:pPr>
      <w:r>
        <w:lastRenderedPageBreak/>
        <w:t>Trả lời: Chu vi hình tứ giác đó là</w:t>
      </w:r>
      <w:proofErr w:type="gramStart"/>
      <w:r>
        <w:t>:………………………………………………</w:t>
      </w:r>
      <w:proofErr w:type="gramEnd"/>
    </w:p>
    <w:p w:rsidR="00B20678" w:rsidRDefault="00A67783">
      <w:pPr>
        <w:pStyle w:val="BodyText"/>
        <w:spacing w:before="156" w:line="312" w:lineRule="auto"/>
        <w:ind w:left="680" w:right="568"/>
      </w:pPr>
      <w:proofErr w:type="gramStart"/>
      <w:r>
        <w:rPr>
          <w:b/>
        </w:rPr>
        <w:t>Câu 10</w:t>
      </w:r>
      <w:r>
        <w:t>.</w:t>
      </w:r>
      <w:proofErr w:type="gramEnd"/>
      <w:r>
        <w:t xml:space="preserve"> a) Hải có một số bi. </w:t>
      </w:r>
      <w:proofErr w:type="gramStart"/>
      <w:r>
        <w:t>Nếu Toàn cho Hải một số bi bằng đúng số bi của Hải đang có thì Hải có 12 viên bi.</w:t>
      </w:r>
      <w:proofErr w:type="gramEnd"/>
      <w:r>
        <w:t xml:space="preserve"> </w:t>
      </w:r>
      <w:proofErr w:type="gramStart"/>
      <w:r>
        <w:t>Hỏi lúc đầu Hải có bao nhiêu viên bi?</w:t>
      </w:r>
      <w:proofErr w:type="gramEnd"/>
    </w:p>
    <w:p w:rsidR="00B20678" w:rsidRDefault="00A67783">
      <w:pPr>
        <w:pStyle w:val="BodyText"/>
        <w:spacing w:before="60"/>
        <w:ind w:left="352"/>
        <w:jc w:val="center"/>
      </w:pPr>
      <w:r>
        <w:t>.....................................................................................................................................................</w:t>
      </w:r>
    </w:p>
    <w:p w:rsidR="00B20678" w:rsidRDefault="00A67783">
      <w:pPr>
        <w:pStyle w:val="BodyText"/>
        <w:spacing w:before="98"/>
        <w:ind w:left="350"/>
        <w:jc w:val="center"/>
      </w:pPr>
      <w:r>
        <w:t>.....................................................................................................................................................</w:t>
      </w:r>
    </w:p>
    <w:p w:rsidR="00B20678" w:rsidRDefault="00A67783">
      <w:pPr>
        <w:pStyle w:val="BodyText"/>
        <w:spacing w:before="96"/>
        <w:ind w:left="352"/>
        <w:jc w:val="center"/>
      </w:pPr>
      <w:r>
        <w:t>.....................................................................................................................................................</w:t>
      </w:r>
    </w:p>
    <w:p w:rsidR="00B20678" w:rsidRDefault="00A67783">
      <w:pPr>
        <w:pStyle w:val="BodyText"/>
        <w:spacing w:before="95"/>
        <w:ind w:left="348"/>
        <w:jc w:val="center"/>
      </w:pPr>
      <w:r>
        <w:t>.....................................................................................................................................................</w:t>
      </w:r>
    </w:p>
    <w:p w:rsidR="00B20678" w:rsidRDefault="00A67783">
      <w:pPr>
        <w:pStyle w:val="BodyText"/>
        <w:spacing w:before="98"/>
        <w:ind w:left="680"/>
      </w:pPr>
      <w:r>
        <w:t>.........................................................................................</w:t>
      </w:r>
    </w:p>
    <w:p w:rsidR="00B20678" w:rsidRDefault="00A67783">
      <w:pPr>
        <w:pStyle w:val="ListParagraph"/>
        <w:numPr>
          <w:ilvl w:val="2"/>
          <w:numId w:val="27"/>
        </w:numPr>
        <w:tabs>
          <w:tab w:val="left" w:pos="1137"/>
        </w:tabs>
        <w:spacing w:before="96" w:line="276" w:lineRule="auto"/>
        <w:ind w:right="442" w:hanging="2105"/>
        <w:rPr>
          <w:sz w:val="28"/>
        </w:rPr>
      </w:pPr>
      <w:r>
        <w:rPr>
          <w:sz w:val="28"/>
        </w:rPr>
        <w:t>Người ta đem đựng một số lít dầu vào các can nhỏ. Nếu đựng vào mỗi can 4 lít thì được tất cả 7 can và còn thừa lại 3 lít. Tính tổng số dầu</w:t>
      </w:r>
      <w:r>
        <w:rPr>
          <w:spacing w:val="-12"/>
          <w:sz w:val="28"/>
        </w:rPr>
        <w:t xml:space="preserve"> </w:t>
      </w:r>
      <w:r>
        <w:rPr>
          <w:sz w:val="28"/>
        </w:rPr>
        <w:t>đó.</w:t>
      </w:r>
    </w:p>
    <w:p w:rsidR="00B20678" w:rsidRDefault="00A67783">
      <w:pPr>
        <w:pStyle w:val="BodyText"/>
        <w:spacing w:before="2"/>
        <w:ind w:left="697"/>
      </w:pPr>
      <w:r>
        <w:t>.....................................................................................................................................................</w:t>
      </w:r>
    </w:p>
    <w:p w:rsidR="00B20678" w:rsidRDefault="00A67783">
      <w:pPr>
        <w:pStyle w:val="BodyText"/>
        <w:spacing w:before="47"/>
        <w:ind w:left="697"/>
      </w:pPr>
      <w:r>
        <w:t>.....................................................................................................................................................</w:t>
      </w:r>
    </w:p>
    <w:p w:rsidR="00B20678" w:rsidRDefault="00A67783">
      <w:pPr>
        <w:pStyle w:val="BodyText"/>
        <w:spacing w:before="48"/>
        <w:ind w:left="697"/>
      </w:pPr>
      <w:r>
        <w:t>.....................................................................................................................................................</w:t>
      </w:r>
    </w:p>
    <w:p w:rsidR="00B20678" w:rsidRDefault="00A67783">
      <w:pPr>
        <w:pStyle w:val="BodyText"/>
        <w:spacing w:before="50"/>
        <w:ind w:left="379"/>
        <w:jc w:val="center"/>
      </w:pPr>
      <w:r>
        <w:t>.....................................................................................................</w:t>
      </w:r>
    </w:p>
    <w:p w:rsidR="00B20678" w:rsidRDefault="00A67783">
      <w:pPr>
        <w:pStyle w:val="Heading3"/>
        <w:spacing w:before="252"/>
        <w:ind w:left="388"/>
        <w:jc w:val="center"/>
      </w:pPr>
      <w:r>
        <w:t>ĐÁP ÁN ĐỀ SỐ 013</w:t>
      </w:r>
    </w:p>
    <w:p w:rsidR="00B20678" w:rsidRDefault="00B20678">
      <w:pPr>
        <w:pStyle w:val="BodyText"/>
        <w:spacing w:before="6"/>
        <w:rPr>
          <w:b/>
          <w:sz w:val="13"/>
        </w:rPr>
      </w:pPr>
    </w:p>
    <w:p w:rsidR="00B20678" w:rsidRDefault="00B20678">
      <w:pPr>
        <w:rPr>
          <w:sz w:val="13"/>
        </w:rPr>
        <w:sectPr w:rsidR="00B20678">
          <w:pgSz w:w="12240" w:h="15840"/>
          <w:pgMar w:top="1280" w:right="40" w:bottom="1560" w:left="760" w:header="709" w:footer="1335" w:gutter="0"/>
          <w:cols w:space="720"/>
        </w:sectPr>
      </w:pPr>
    </w:p>
    <w:p w:rsidR="00B20678" w:rsidRDefault="00A67783">
      <w:pPr>
        <w:pStyle w:val="BodyText"/>
        <w:spacing w:before="89"/>
        <w:ind w:left="680"/>
      </w:pPr>
      <w:proofErr w:type="gramStart"/>
      <w:r>
        <w:lastRenderedPageBreak/>
        <w:t>1.Tính</w:t>
      </w:r>
      <w:proofErr w:type="gramEnd"/>
      <w:r>
        <w:t xml:space="preserve"> nhẩm</w:t>
      </w:r>
    </w:p>
    <w:p w:rsidR="00B20678" w:rsidRDefault="00A67783">
      <w:pPr>
        <w:spacing w:before="246"/>
        <w:ind w:left="717"/>
        <w:rPr>
          <w:sz w:val="23"/>
        </w:rPr>
      </w:pPr>
      <w:r>
        <w:rPr>
          <w:i/>
          <w:w w:val="110"/>
          <w:sz w:val="23"/>
        </w:rPr>
        <w:t>a</w:t>
      </w:r>
      <w:r>
        <w:rPr>
          <w:w w:val="110"/>
          <w:sz w:val="23"/>
        </w:rPr>
        <w:t>) 4</w:t>
      </w:r>
      <w:r>
        <w:rPr>
          <w:rFonts w:ascii="Symbol" w:hAnsi="Symbol"/>
          <w:w w:val="110"/>
          <w:sz w:val="23"/>
        </w:rPr>
        <w:t></w:t>
      </w:r>
      <w:r>
        <w:rPr>
          <w:w w:val="110"/>
          <w:sz w:val="23"/>
        </w:rPr>
        <w:t xml:space="preserve">7 </w:t>
      </w:r>
      <w:r>
        <w:rPr>
          <w:rFonts w:ascii="Symbol" w:hAnsi="Symbol"/>
          <w:w w:val="110"/>
          <w:sz w:val="23"/>
        </w:rPr>
        <w:t></w:t>
      </w:r>
      <w:r>
        <w:rPr>
          <w:w w:val="110"/>
          <w:sz w:val="23"/>
        </w:rPr>
        <w:t xml:space="preserve"> 28</w:t>
      </w:r>
    </w:p>
    <w:p w:rsidR="00B20678" w:rsidRDefault="00B20678">
      <w:pPr>
        <w:pStyle w:val="BodyText"/>
        <w:spacing w:before="3"/>
        <w:rPr>
          <w:sz w:val="25"/>
        </w:rPr>
      </w:pPr>
    </w:p>
    <w:p w:rsidR="00B20678" w:rsidRDefault="00A67783">
      <w:pPr>
        <w:pStyle w:val="BodyText"/>
        <w:ind w:left="680"/>
      </w:pPr>
      <w:r>
        <w:t>2</w:t>
      </w:r>
    </w:p>
    <w:p w:rsidR="00B20678" w:rsidRDefault="00A67783">
      <w:pPr>
        <w:pStyle w:val="BodyText"/>
      </w:pPr>
      <w:r>
        <w:br w:type="column"/>
      </w:r>
    </w:p>
    <w:p w:rsidR="00B20678" w:rsidRDefault="00B20678">
      <w:pPr>
        <w:pStyle w:val="BodyText"/>
        <w:spacing w:before="1"/>
        <w:rPr>
          <w:sz w:val="29"/>
        </w:rPr>
      </w:pPr>
    </w:p>
    <w:p w:rsidR="00B20678" w:rsidRDefault="00A67783">
      <w:pPr>
        <w:ind w:left="680"/>
        <w:rPr>
          <w:sz w:val="23"/>
        </w:rPr>
      </w:pPr>
      <w:proofErr w:type="gramStart"/>
      <w:r>
        <w:rPr>
          <w:i/>
          <w:w w:val="110"/>
          <w:sz w:val="23"/>
        </w:rPr>
        <w:t>b</w:t>
      </w:r>
      <w:r>
        <w:rPr>
          <w:w w:val="110"/>
          <w:sz w:val="23"/>
        </w:rPr>
        <w:t>)5</w:t>
      </w:r>
      <w:proofErr w:type="gramEnd"/>
      <w:r>
        <w:rPr>
          <w:rFonts w:ascii="Symbol" w:hAnsi="Symbol"/>
          <w:w w:val="110"/>
          <w:sz w:val="23"/>
        </w:rPr>
        <w:t></w:t>
      </w:r>
      <w:r>
        <w:rPr>
          <w:w w:val="110"/>
          <w:sz w:val="23"/>
        </w:rPr>
        <w:t xml:space="preserve">9 </w:t>
      </w:r>
      <w:r>
        <w:rPr>
          <w:rFonts w:ascii="Symbol" w:hAnsi="Symbol"/>
          <w:w w:val="110"/>
          <w:sz w:val="23"/>
        </w:rPr>
        <w:t></w:t>
      </w:r>
      <w:r>
        <w:rPr>
          <w:w w:val="110"/>
          <w:sz w:val="23"/>
        </w:rPr>
        <w:t xml:space="preserve"> 45</w:t>
      </w:r>
    </w:p>
    <w:p w:rsidR="00B20678" w:rsidRDefault="00A67783">
      <w:pPr>
        <w:pStyle w:val="BodyText"/>
      </w:pPr>
      <w:r>
        <w:br w:type="column"/>
      </w:r>
    </w:p>
    <w:p w:rsidR="00B20678" w:rsidRDefault="00B20678">
      <w:pPr>
        <w:pStyle w:val="BodyText"/>
        <w:spacing w:before="1"/>
        <w:rPr>
          <w:sz w:val="29"/>
        </w:rPr>
      </w:pPr>
    </w:p>
    <w:p w:rsidR="00B20678" w:rsidRDefault="00A67783">
      <w:pPr>
        <w:ind w:left="680"/>
        <w:rPr>
          <w:sz w:val="23"/>
        </w:rPr>
      </w:pPr>
      <w:proofErr w:type="gramStart"/>
      <w:r>
        <w:rPr>
          <w:i/>
          <w:spacing w:val="2"/>
          <w:w w:val="110"/>
          <w:sz w:val="23"/>
        </w:rPr>
        <w:t>c</w:t>
      </w:r>
      <w:r>
        <w:rPr>
          <w:spacing w:val="2"/>
          <w:w w:val="110"/>
          <w:sz w:val="23"/>
        </w:rPr>
        <w:t>)36</w:t>
      </w:r>
      <w:proofErr w:type="gramEnd"/>
      <w:r>
        <w:rPr>
          <w:spacing w:val="-38"/>
          <w:w w:val="110"/>
          <w:sz w:val="23"/>
        </w:rPr>
        <w:t xml:space="preserve"> </w:t>
      </w:r>
      <w:r>
        <w:rPr>
          <w:w w:val="110"/>
          <w:sz w:val="23"/>
        </w:rPr>
        <w:t>:</w:t>
      </w:r>
      <w:r>
        <w:rPr>
          <w:spacing w:val="-28"/>
          <w:w w:val="110"/>
          <w:sz w:val="23"/>
        </w:rPr>
        <w:t xml:space="preserve"> </w:t>
      </w:r>
      <w:r>
        <w:rPr>
          <w:w w:val="110"/>
          <w:sz w:val="23"/>
        </w:rPr>
        <w:t>4</w:t>
      </w:r>
      <w:r>
        <w:rPr>
          <w:spacing w:val="-16"/>
          <w:w w:val="110"/>
          <w:sz w:val="23"/>
        </w:rPr>
        <w:t xml:space="preserve"> </w:t>
      </w:r>
      <w:r>
        <w:rPr>
          <w:rFonts w:ascii="Symbol" w:hAnsi="Symbol"/>
          <w:w w:val="110"/>
          <w:sz w:val="23"/>
        </w:rPr>
        <w:t></w:t>
      </w:r>
      <w:r>
        <w:rPr>
          <w:spacing w:val="-23"/>
          <w:w w:val="110"/>
          <w:sz w:val="23"/>
        </w:rPr>
        <w:t xml:space="preserve"> </w:t>
      </w:r>
      <w:r>
        <w:rPr>
          <w:w w:val="110"/>
          <w:sz w:val="23"/>
        </w:rPr>
        <w:t>9</w:t>
      </w:r>
    </w:p>
    <w:p w:rsidR="00B20678" w:rsidRDefault="00A67783">
      <w:pPr>
        <w:pStyle w:val="BodyText"/>
      </w:pPr>
      <w:r>
        <w:br w:type="column"/>
      </w:r>
    </w:p>
    <w:p w:rsidR="00B20678" w:rsidRDefault="00B20678">
      <w:pPr>
        <w:pStyle w:val="BodyText"/>
        <w:spacing w:before="1"/>
        <w:rPr>
          <w:sz w:val="29"/>
        </w:rPr>
      </w:pPr>
    </w:p>
    <w:p w:rsidR="00B20678" w:rsidRDefault="00A67783">
      <w:pPr>
        <w:ind w:left="680"/>
        <w:rPr>
          <w:sz w:val="23"/>
        </w:rPr>
      </w:pPr>
      <w:proofErr w:type="gramStart"/>
      <w:r>
        <w:rPr>
          <w:i/>
          <w:w w:val="110"/>
          <w:sz w:val="23"/>
        </w:rPr>
        <w:t>d</w:t>
      </w:r>
      <w:r>
        <w:rPr>
          <w:w w:val="110"/>
          <w:sz w:val="23"/>
        </w:rPr>
        <w:t>)</w:t>
      </w:r>
      <w:proofErr w:type="gramEnd"/>
      <w:r>
        <w:rPr>
          <w:w w:val="110"/>
          <w:sz w:val="23"/>
        </w:rPr>
        <w:t xml:space="preserve">27 : 3 </w:t>
      </w:r>
      <w:r>
        <w:rPr>
          <w:rFonts w:ascii="Symbol" w:hAnsi="Symbol"/>
          <w:w w:val="110"/>
          <w:sz w:val="23"/>
        </w:rPr>
        <w:t></w:t>
      </w:r>
      <w:r>
        <w:rPr>
          <w:w w:val="110"/>
          <w:sz w:val="23"/>
        </w:rPr>
        <w:t xml:space="preserve"> 9</w:t>
      </w:r>
    </w:p>
    <w:p w:rsidR="00B20678" w:rsidRDefault="00B20678">
      <w:pPr>
        <w:rPr>
          <w:sz w:val="23"/>
        </w:rPr>
        <w:sectPr w:rsidR="00B20678">
          <w:type w:val="continuous"/>
          <w:pgSz w:w="12240" w:h="15840"/>
          <w:pgMar w:top="1280" w:right="40" w:bottom="1560" w:left="760" w:header="720" w:footer="720" w:gutter="0"/>
          <w:cols w:num="4" w:space="75" w:equalWidth="0">
            <w:col w:w="2116" w:space="75"/>
            <w:col w:w="1851" w:space="240"/>
            <w:col w:w="1793" w:space="383"/>
            <w:col w:w="4982"/>
          </w:cols>
        </w:sectPr>
      </w:pPr>
    </w:p>
    <w:p w:rsidR="00B20678" w:rsidRDefault="00B20678">
      <w:pPr>
        <w:pStyle w:val="BodyText"/>
        <w:spacing w:before="9" w:after="1"/>
        <w:rPr>
          <w:sz w:val="27"/>
        </w:rPr>
      </w:pPr>
    </w:p>
    <w:tbl>
      <w:tblPr>
        <w:tblW w:w="0" w:type="auto"/>
        <w:tblInd w:w="1159" w:type="dxa"/>
        <w:tblLayout w:type="fixed"/>
        <w:tblCellMar>
          <w:left w:w="0" w:type="dxa"/>
          <w:right w:w="0" w:type="dxa"/>
        </w:tblCellMar>
        <w:tblLook w:val="0000"/>
      </w:tblPr>
      <w:tblGrid>
        <w:gridCol w:w="2389"/>
        <w:gridCol w:w="4483"/>
      </w:tblGrid>
      <w:tr w:rsidR="00B20678">
        <w:trPr>
          <w:trHeight w:val="493"/>
        </w:trPr>
        <w:tc>
          <w:tcPr>
            <w:tcW w:w="2389" w:type="dxa"/>
          </w:tcPr>
          <w:p w:rsidR="00B20678" w:rsidRDefault="00A67783">
            <w:pPr>
              <w:pStyle w:val="TableParagraph"/>
              <w:spacing w:line="311" w:lineRule="exact"/>
              <w:ind w:left="181" w:right="1365"/>
              <w:jc w:val="center"/>
              <w:rPr>
                <w:sz w:val="28"/>
              </w:rPr>
            </w:pPr>
            <w:r>
              <w:rPr>
                <w:sz w:val="28"/>
              </w:rPr>
              <w:t>Viết số</w:t>
            </w:r>
          </w:p>
        </w:tc>
        <w:tc>
          <w:tcPr>
            <w:tcW w:w="4483" w:type="dxa"/>
          </w:tcPr>
          <w:p w:rsidR="00B20678" w:rsidRDefault="00A67783">
            <w:pPr>
              <w:pStyle w:val="TableParagraph"/>
              <w:spacing w:line="311" w:lineRule="exact"/>
              <w:ind w:left="2441"/>
              <w:rPr>
                <w:sz w:val="28"/>
              </w:rPr>
            </w:pPr>
            <w:r>
              <w:rPr>
                <w:sz w:val="28"/>
              </w:rPr>
              <w:t>Đọc số</w:t>
            </w:r>
          </w:p>
        </w:tc>
      </w:tr>
      <w:tr w:rsidR="00B20678">
        <w:trPr>
          <w:trHeight w:val="678"/>
        </w:trPr>
        <w:tc>
          <w:tcPr>
            <w:tcW w:w="2389" w:type="dxa"/>
          </w:tcPr>
          <w:p w:rsidR="00B20678" w:rsidRDefault="00A67783">
            <w:pPr>
              <w:pStyle w:val="TableParagraph"/>
              <w:spacing w:before="171"/>
              <w:ind w:left="179" w:right="1365"/>
              <w:jc w:val="center"/>
              <w:rPr>
                <w:sz w:val="28"/>
              </w:rPr>
            </w:pPr>
            <w:r>
              <w:rPr>
                <w:sz w:val="28"/>
              </w:rPr>
              <w:t>355</w:t>
            </w:r>
          </w:p>
        </w:tc>
        <w:tc>
          <w:tcPr>
            <w:tcW w:w="4483" w:type="dxa"/>
          </w:tcPr>
          <w:p w:rsidR="00B20678" w:rsidRDefault="00A67783">
            <w:pPr>
              <w:pStyle w:val="TableParagraph"/>
              <w:spacing w:before="171"/>
              <w:ind w:right="348"/>
              <w:jc w:val="right"/>
              <w:rPr>
                <w:sz w:val="28"/>
              </w:rPr>
            </w:pPr>
            <w:r>
              <w:rPr>
                <w:sz w:val="28"/>
              </w:rPr>
              <w:t>Ba trăm năm mươi lăm</w:t>
            </w:r>
          </w:p>
        </w:tc>
      </w:tr>
      <w:tr w:rsidR="00B20678">
        <w:trPr>
          <w:trHeight w:val="679"/>
        </w:trPr>
        <w:tc>
          <w:tcPr>
            <w:tcW w:w="2389" w:type="dxa"/>
          </w:tcPr>
          <w:p w:rsidR="00B20678" w:rsidRDefault="00A67783">
            <w:pPr>
              <w:pStyle w:val="TableParagraph"/>
              <w:spacing w:before="173"/>
              <w:ind w:left="179" w:right="1365"/>
              <w:jc w:val="center"/>
              <w:rPr>
                <w:sz w:val="28"/>
              </w:rPr>
            </w:pPr>
            <w:r>
              <w:rPr>
                <w:sz w:val="28"/>
              </w:rPr>
              <w:t>402</w:t>
            </w:r>
          </w:p>
        </w:tc>
        <w:tc>
          <w:tcPr>
            <w:tcW w:w="4483" w:type="dxa"/>
          </w:tcPr>
          <w:p w:rsidR="00B20678" w:rsidRDefault="00A67783">
            <w:pPr>
              <w:pStyle w:val="TableParagraph"/>
              <w:spacing w:before="173"/>
              <w:ind w:left="1848"/>
              <w:rPr>
                <w:sz w:val="28"/>
              </w:rPr>
            </w:pPr>
            <w:r>
              <w:rPr>
                <w:sz w:val="28"/>
              </w:rPr>
              <w:t>Bốn trăm linh hai</w:t>
            </w:r>
          </w:p>
        </w:tc>
      </w:tr>
      <w:tr w:rsidR="00B20678">
        <w:trPr>
          <w:trHeight w:val="679"/>
        </w:trPr>
        <w:tc>
          <w:tcPr>
            <w:tcW w:w="2389" w:type="dxa"/>
          </w:tcPr>
          <w:p w:rsidR="00B20678" w:rsidRDefault="00A67783">
            <w:pPr>
              <w:pStyle w:val="TableParagraph"/>
              <w:spacing w:before="173"/>
              <w:ind w:left="179" w:right="1365"/>
              <w:jc w:val="center"/>
              <w:rPr>
                <w:sz w:val="28"/>
              </w:rPr>
            </w:pPr>
            <w:r>
              <w:rPr>
                <w:sz w:val="28"/>
              </w:rPr>
              <w:t>678</w:t>
            </w:r>
          </w:p>
        </w:tc>
        <w:tc>
          <w:tcPr>
            <w:tcW w:w="4483" w:type="dxa"/>
          </w:tcPr>
          <w:p w:rsidR="00B20678" w:rsidRDefault="00A67783">
            <w:pPr>
              <w:pStyle w:val="TableParagraph"/>
              <w:spacing w:before="173"/>
              <w:ind w:right="330"/>
              <w:jc w:val="right"/>
              <w:rPr>
                <w:sz w:val="28"/>
              </w:rPr>
            </w:pPr>
            <w:r>
              <w:rPr>
                <w:sz w:val="28"/>
              </w:rPr>
              <w:t>Sáu trăm bảy mươi tám</w:t>
            </w:r>
          </w:p>
        </w:tc>
      </w:tr>
      <w:tr w:rsidR="00B20678">
        <w:trPr>
          <w:trHeight w:val="678"/>
        </w:trPr>
        <w:tc>
          <w:tcPr>
            <w:tcW w:w="2389" w:type="dxa"/>
          </w:tcPr>
          <w:p w:rsidR="00B20678" w:rsidRDefault="00A67783">
            <w:pPr>
              <w:pStyle w:val="TableParagraph"/>
              <w:spacing w:before="173"/>
              <w:ind w:left="179" w:right="1365"/>
              <w:jc w:val="center"/>
              <w:rPr>
                <w:sz w:val="28"/>
              </w:rPr>
            </w:pPr>
            <w:r>
              <w:rPr>
                <w:sz w:val="28"/>
              </w:rPr>
              <w:t>250</w:t>
            </w:r>
          </w:p>
        </w:tc>
        <w:tc>
          <w:tcPr>
            <w:tcW w:w="4483" w:type="dxa"/>
          </w:tcPr>
          <w:p w:rsidR="00B20678" w:rsidRDefault="00A67783">
            <w:pPr>
              <w:pStyle w:val="TableParagraph"/>
              <w:spacing w:before="173"/>
              <w:ind w:left="1730"/>
              <w:rPr>
                <w:sz w:val="28"/>
              </w:rPr>
            </w:pPr>
            <w:r>
              <w:rPr>
                <w:sz w:val="28"/>
              </w:rPr>
              <w:t>Hai trăm năm mươi</w:t>
            </w:r>
          </w:p>
        </w:tc>
      </w:tr>
      <w:tr w:rsidR="00B20678">
        <w:trPr>
          <w:trHeight w:val="493"/>
        </w:trPr>
        <w:tc>
          <w:tcPr>
            <w:tcW w:w="2389" w:type="dxa"/>
          </w:tcPr>
          <w:p w:rsidR="00B20678" w:rsidRDefault="00A67783">
            <w:pPr>
              <w:pStyle w:val="TableParagraph"/>
              <w:spacing w:before="171" w:line="302" w:lineRule="exact"/>
              <w:ind w:left="179" w:right="1365"/>
              <w:jc w:val="center"/>
              <w:rPr>
                <w:sz w:val="28"/>
              </w:rPr>
            </w:pPr>
            <w:r>
              <w:rPr>
                <w:sz w:val="28"/>
              </w:rPr>
              <w:t>999</w:t>
            </w:r>
          </w:p>
        </w:tc>
        <w:tc>
          <w:tcPr>
            <w:tcW w:w="4483" w:type="dxa"/>
          </w:tcPr>
          <w:p w:rsidR="00B20678" w:rsidRDefault="00A67783">
            <w:pPr>
              <w:pStyle w:val="TableParagraph"/>
              <w:spacing w:before="171" w:line="302" w:lineRule="exact"/>
              <w:ind w:right="199"/>
              <w:jc w:val="right"/>
              <w:rPr>
                <w:sz w:val="28"/>
              </w:rPr>
            </w:pPr>
            <w:r>
              <w:rPr>
                <w:sz w:val="28"/>
              </w:rPr>
              <w:t>Chín trăm chín mươi chín</w:t>
            </w:r>
          </w:p>
        </w:tc>
      </w:tr>
    </w:tbl>
    <w:p w:rsidR="00B20678" w:rsidRDefault="00B20678">
      <w:pPr>
        <w:pStyle w:val="BodyText"/>
        <w:spacing w:before="1"/>
        <w:rPr>
          <w:sz w:val="18"/>
        </w:rPr>
      </w:pPr>
    </w:p>
    <w:p w:rsidR="00B20678" w:rsidRDefault="00A67783">
      <w:pPr>
        <w:pStyle w:val="BodyText"/>
        <w:spacing w:before="89"/>
        <w:ind w:left="680"/>
      </w:pPr>
      <w:proofErr w:type="gramStart"/>
      <w:r>
        <w:t>Câu 3.</w:t>
      </w:r>
      <w:proofErr w:type="gramEnd"/>
      <w:r>
        <w:t xml:space="preserve"> C</w:t>
      </w:r>
    </w:p>
    <w:p w:rsidR="00B20678" w:rsidRDefault="00B20678">
      <w:pPr>
        <w:sectPr w:rsidR="00B20678">
          <w:type w:val="continuous"/>
          <w:pgSz w:w="12240" w:h="15840"/>
          <w:pgMar w:top="1280" w:right="40" w:bottom="1560" w:left="760" w:header="720" w:footer="720" w:gutter="0"/>
          <w:cols w:space="720"/>
        </w:sectPr>
      </w:pPr>
    </w:p>
    <w:p w:rsidR="00B20678" w:rsidRDefault="00A67783">
      <w:pPr>
        <w:pStyle w:val="BodyText"/>
        <w:spacing w:before="139"/>
        <w:ind w:left="680"/>
      </w:pPr>
      <w:proofErr w:type="gramStart"/>
      <w:r>
        <w:lastRenderedPageBreak/>
        <w:t>Câu 4.</w:t>
      </w:r>
      <w:proofErr w:type="gramEnd"/>
      <w:r>
        <w:t xml:space="preserve"> Mỗi câu đặt tính đúng được điểm tối đa</w:t>
      </w:r>
    </w:p>
    <w:p w:rsidR="00B20678" w:rsidRDefault="00B20678">
      <w:pPr>
        <w:pStyle w:val="BodyText"/>
        <w:spacing w:before="5"/>
        <w:rPr>
          <w:sz w:val="11"/>
        </w:rPr>
      </w:pPr>
    </w:p>
    <w:p w:rsidR="00B20678" w:rsidRDefault="00B20678">
      <w:pPr>
        <w:rPr>
          <w:sz w:val="11"/>
        </w:rPr>
        <w:sectPr w:rsidR="00B20678">
          <w:pgSz w:w="12240" w:h="15840"/>
          <w:pgMar w:top="1280" w:right="40" w:bottom="1560" w:left="760" w:header="709" w:footer="1335" w:gutter="0"/>
          <w:cols w:space="720"/>
        </w:sectPr>
      </w:pPr>
    </w:p>
    <w:p w:rsidR="00B20678" w:rsidRDefault="00A67783">
      <w:pPr>
        <w:spacing w:before="99"/>
        <w:ind w:left="717"/>
        <w:rPr>
          <w:sz w:val="24"/>
        </w:rPr>
      </w:pPr>
      <w:r>
        <w:rPr>
          <w:i/>
          <w:sz w:val="24"/>
        </w:rPr>
        <w:lastRenderedPageBreak/>
        <w:t>a</w:t>
      </w:r>
      <w:r>
        <w:rPr>
          <w:sz w:val="24"/>
        </w:rPr>
        <w:t>)</w:t>
      </w:r>
      <w:r>
        <w:rPr>
          <w:spacing w:val="-33"/>
          <w:sz w:val="24"/>
        </w:rPr>
        <w:t xml:space="preserve"> </w:t>
      </w:r>
      <w:r>
        <w:rPr>
          <w:spacing w:val="-3"/>
          <w:sz w:val="24"/>
        </w:rPr>
        <w:t>315</w:t>
      </w:r>
      <w:r>
        <w:rPr>
          <w:spacing w:val="-21"/>
          <w:sz w:val="24"/>
        </w:rPr>
        <w:t xml:space="preserve"> </w:t>
      </w:r>
      <w:r>
        <w:rPr>
          <w:rFonts w:ascii="Symbol" w:hAnsi="Symbol"/>
          <w:sz w:val="24"/>
        </w:rPr>
        <w:t></w:t>
      </w:r>
      <w:r>
        <w:rPr>
          <w:spacing w:val="-10"/>
          <w:sz w:val="24"/>
        </w:rPr>
        <w:t xml:space="preserve"> </w:t>
      </w:r>
      <w:r>
        <w:rPr>
          <w:spacing w:val="-3"/>
          <w:sz w:val="24"/>
        </w:rPr>
        <w:t>243</w:t>
      </w:r>
      <w:r>
        <w:rPr>
          <w:spacing w:val="-7"/>
          <w:sz w:val="24"/>
        </w:rPr>
        <w:t xml:space="preserve"> </w:t>
      </w:r>
      <w:r>
        <w:rPr>
          <w:rFonts w:ascii="Symbol" w:hAnsi="Symbol"/>
          <w:sz w:val="24"/>
        </w:rPr>
        <w:t></w:t>
      </w:r>
      <w:r>
        <w:rPr>
          <w:spacing w:val="-7"/>
          <w:sz w:val="24"/>
        </w:rPr>
        <w:t xml:space="preserve"> </w:t>
      </w:r>
      <w:r>
        <w:rPr>
          <w:spacing w:val="-3"/>
          <w:sz w:val="24"/>
        </w:rPr>
        <w:t>558</w:t>
      </w:r>
    </w:p>
    <w:p w:rsidR="00B20678" w:rsidRDefault="00A67783">
      <w:pPr>
        <w:spacing w:before="63"/>
        <w:ind w:left="713"/>
        <w:rPr>
          <w:sz w:val="24"/>
        </w:rPr>
      </w:pPr>
      <w:r>
        <w:rPr>
          <w:i/>
          <w:sz w:val="24"/>
        </w:rPr>
        <w:t>c</w:t>
      </w:r>
      <w:r>
        <w:rPr>
          <w:sz w:val="24"/>
        </w:rPr>
        <w:t>)</w:t>
      </w:r>
      <w:r>
        <w:rPr>
          <w:spacing w:val="-29"/>
          <w:sz w:val="24"/>
        </w:rPr>
        <w:t xml:space="preserve"> </w:t>
      </w:r>
      <w:r>
        <w:rPr>
          <w:spacing w:val="-3"/>
          <w:sz w:val="24"/>
        </w:rPr>
        <w:t>668</w:t>
      </w:r>
      <w:r>
        <w:rPr>
          <w:spacing w:val="-22"/>
          <w:sz w:val="24"/>
        </w:rPr>
        <w:t xml:space="preserve"> </w:t>
      </w:r>
      <w:r>
        <w:rPr>
          <w:rFonts w:ascii="Symbol" w:hAnsi="Symbol"/>
          <w:sz w:val="24"/>
        </w:rPr>
        <w:t></w:t>
      </w:r>
      <w:r>
        <w:rPr>
          <w:spacing w:val="-16"/>
          <w:sz w:val="24"/>
        </w:rPr>
        <w:t xml:space="preserve"> </w:t>
      </w:r>
      <w:r>
        <w:rPr>
          <w:spacing w:val="-3"/>
          <w:sz w:val="24"/>
        </w:rPr>
        <w:t>426</w:t>
      </w:r>
      <w:r>
        <w:rPr>
          <w:spacing w:val="2"/>
          <w:sz w:val="24"/>
        </w:rPr>
        <w:t xml:space="preserve"> </w:t>
      </w:r>
      <w:r>
        <w:rPr>
          <w:rFonts w:ascii="Symbol" w:hAnsi="Symbol"/>
          <w:sz w:val="24"/>
        </w:rPr>
        <w:t></w:t>
      </w:r>
      <w:r>
        <w:rPr>
          <w:spacing w:val="2"/>
          <w:sz w:val="24"/>
        </w:rPr>
        <w:t xml:space="preserve"> </w:t>
      </w:r>
      <w:r>
        <w:rPr>
          <w:spacing w:val="-3"/>
          <w:sz w:val="24"/>
        </w:rPr>
        <w:t>242</w:t>
      </w:r>
    </w:p>
    <w:p w:rsidR="00B20678" w:rsidRDefault="00B20678">
      <w:pPr>
        <w:pStyle w:val="BodyText"/>
        <w:spacing w:before="2"/>
        <w:rPr>
          <w:sz w:val="25"/>
        </w:rPr>
      </w:pPr>
    </w:p>
    <w:p w:rsidR="00B20678" w:rsidRDefault="00A67783">
      <w:pPr>
        <w:pStyle w:val="BodyText"/>
        <w:ind w:left="680"/>
      </w:pPr>
      <w:proofErr w:type="gramStart"/>
      <w:r>
        <w:t>Câu 5.</w:t>
      </w:r>
      <w:proofErr w:type="gramEnd"/>
    </w:p>
    <w:p w:rsidR="00B20678" w:rsidRDefault="00A67783">
      <w:pPr>
        <w:spacing w:before="99"/>
        <w:ind w:left="717"/>
        <w:rPr>
          <w:sz w:val="24"/>
        </w:rPr>
      </w:pPr>
      <w:r>
        <w:br w:type="column"/>
      </w:r>
      <w:proofErr w:type="gramStart"/>
      <w:r>
        <w:rPr>
          <w:i/>
          <w:sz w:val="24"/>
        </w:rPr>
        <w:lastRenderedPageBreak/>
        <w:t>b</w:t>
      </w:r>
      <w:r>
        <w:rPr>
          <w:sz w:val="24"/>
        </w:rPr>
        <w:t>)64</w:t>
      </w:r>
      <w:proofErr w:type="gramEnd"/>
      <w:r>
        <w:rPr>
          <w:sz w:val="24"/>
        </w:rPr>
        <w:t xml:space="preserve"> </w:t>
      </w:r>
      <w:r>
        <w:rPr>
          <w:rFonts w:ascii="Symbol" w:hAnsi="Symbol"/>
          <w:sz w:val="24"/>
        </w:rPr>
        <w:t></w:t>
      </w:r>
      <w:r>
        <w:rPr>
          <w:spacing w:val="-48"/>
          <w:sz w:val="24"/>
        </w:rPr>
        <w:t xml:space="preserve"> </w:t>
      </w:r>
      <w:r>
        <w:rPr>
          <w:spacing w:val="-3"/>
          <w:sz w:val="24"/>
        </w:rPr>
        <w:t xml:space="preserve">505 </w:t>
      </w:r>
      <w:r>
        <w:rPr>
          <w:rFonts w:ascii="Symbol" w:hAnsi="Symbol"/>
          <w:sz w:val="24"/>
        </w:rPr>
        <w:t></w:t>
      </w:r>
      <w:r>
        <w:rPr>
          <w:sz w:val="24"/>
        </w:rPr>
        <w:t xml:space="preserve"> </w:t>
      </w:r>
      <w:r>
        <w:rPr>
          <w:spacing w:val="-3"/>
          <w:sz w:val="24"/>
        </w:rPr>
        <w:t>569</w:t>
      </w:r>
    </w:p>
    <w:p w:rsidR="00B20678" w:rsidRDefault="00A67783">
      <w:pPr>
        <w:spacing w:before="63"/>
        <w:ind w:left="680"/>
        <w:rPr>
          <w:sz w:val="24"/>
        </w:rPr>
      </w:pPr>
      <w:proofErr w:type="gramStart"/>
      <w:r>
        <w:rPr>
          <w:i/>
          <w:sz w:val="24"/>
        </w:rPr>
        <w:t>d</w:t>
      </w:r>
      <w:proofErr w:type="gramEnd"/>
      <w:r>
        <w:rPr>
          <w:i/>
          <w:spacing w:val="-36"/>
          <w:sz w:val="24"/>
        </w:rPr>
        <w:t xml:space="preserve"> </w:t>
      </w:r>
      <w:r>
        <w:rPr>
          <w:spacing w:val="-3"/>
          <w:sz w:val="24"/>
        </w:rPr>
        <w:t>)978</w:t>
      </w:r>
      <w:r>
        <w:rPr>
          <w:spacing w:val="-22"/>
          <w:sz w:val="24"/>
        </w:rPr>
        <w:t xml:space="preserve"> </w:t>
      </w:r>
      <w:r>
        <w:rPr>
          <w:rFonts w:ascii="Symbol" w:hAnsi="Symbol"/>
          <w:sz w:val="24"/>
        </w:rPr>
        <w:t></w:t>
      </w:r>
      <w:r>
        <w:rPr>
          <w:spacing w:val="-27"/>
          <w:sz w:val="24"/>
        </w:rPr>
        <w:t xml:space="preserve"> </w:t>
      </w:r>
      <w:r>
        <w:rPr>
          <w:sz w:val="24"/>
        </w:rPr>
        <w:t xml:space="preserve">52 </w:t>
      </w:r>
      <w:r>
        <w:rPr>
          <w:rFonts w:ascii="Symbol" w:hAnsi="Symbol"/>
          <w:sz w:val="24"/>
        </w:rPr>
        <w:t></w:t>
      </w:r>
      <w:r>
        <w:rPr>
          <w:spacing w:val="-9"/>
          <w:sz w:val="24"/>
        </w:rPr>
        <w:t xml:space="preserve"> </w:t>
      </w:r>
      <w:r>
        <w:rPr>
          <w:spacing w:val="-3"/>
          <w:sz w:val="24"/>
        </w:rPr>
        <w:t>926</w:t>
      </w:r>
    </w:p>
    <w:p w:rsidR="00B20678" w:rsidRDefault="00B20678">
      <w:pPr>
        <w:rPr>
          <w:sz w:val="24"/>
        </w:rPr>
        <w:sectPr w:rsidR="00B20678">
          <w:type w:val="continuous"/>
          <w:pgSz w:w="12240" w:h="15840"/>
          <w:pgMar w:top="1280" w:right="40" w:bottom="1560" w:left="760" w:header="720" w:footer="720" w:gutter="0"/>
          <w:cols w:num="2" w:space="338" w:equalWidth="0">
            <w:col w:w="2505" w:space="338"/>
            <w:col w:w="8597"/>
          </w:cols>
        </w:sectPr>
      </w:pPr>
    </w:p>
    <w:p w:rsidR="00B20678" w:rsidRDefault="00B20678">
      <w:pPr>
        <w:pStyle w:val="BodyText"/>
        <w:spacing w:before="5"/>
        <w:rPr>
          <w:sz w:val="11"/>
        </w:rPr>
      </w:pPr>
    </w:p>
    <w:p w:rsidR="00B20678" w:rsidRDefault="00A67783">
      <w:pPr>
        <w:tabs>
          <w:tab w:val="left" w:pos="3552"/>
        </w:tabs>
        <w:spacing w:before="99"/>
        <w:ind w:left="717"/>
        <w:rPr>
          <w:i/>
          <w:sz w:val="24"/>
        </w:rPr>
      </w:pPr>
      <w:proofErr w:type="gramStart"/>
      <w:r>
        <w:rPr>
          <w:i/>
          <w:w w:val="105"/>
          <w:sz w:val="24"/>
        </w:rPr>
        <w:t>a</w:t>
      </w:r>
      <w:r>
        <w:rPr>
          <w:w w:val="105"/>
          <w:sz w:val="24"/>
        </w:rPr>
        <w:t>)</w:t>
      </w:r>
      <w:proofErr w:type="gramEnd"/>
      <w:r>
        <w:rPr>
          <w:w w:val="105"/>
          <w:sz w:val="24"/>
        </w:rPr>
        <w:t>10</w:t>
      </w:r>
      <w:r>
        <w:rPr>
          <w:spacing w:val="-44"/>
          <w:w w:val="105"/>
          <w:sz w:val="24"/>
        </w:rPr>
        <w:t xml:space="preserve"> </w:t>
      </w:r>
      <w:r>
        <w:rPr>
          <w:i/>
          <w:spacing w:val="-3"/>
          <w:w w:val="105"/>
          <w:sz w:val="24"/>
        </w:rPr>
        <w:t>cm</w:t>
      </w:r>
      <w:r>
        <w:rPr>
          <w:i/>
          <w:spacing w:val="-20"/>
          <w:w w:val="105"/>
          <w:sz w:val="24"/>
        </w:rPr>
        <w:t xml:space="preserve"> </w:t>
      </w:r>
      <w:r>
        <w:rPr>
          <w:rFonts w:ascii="Symbol" w:hAnsi="Symbol"/>
          <w:w w:val="105"/>
          <w:sz w:val="24"/>
        </w:rPr>
        <w:t></w:t>
      </w:r>
      <w:r>
        <w:rPr>
          <w:w w:val="105"/>
          <w:sz w:val="24"/>
        </w:rPr>
        <w:t>100</w:t>
      </w:r>
      <w:r>
        <w:rPr>
          <w:spacing w:val="-40"/>
          <w:w w:val="105"/>
          <w:sz w:val="24"/>
        </w:rPr>
        <w:t xml:space="preserve"> </w:t>
      </w:r>
      <w:r>
        <w:rPr>
          <w:i/>
          <w:spacing w:val="-3"/>
          <w:w w:val="105"/>
          <w:sz w:val="24"/>
        </w:rPr>
        <w:t>mm</w:t>
      </w:r>
      <w:r>
        <w:rPr>
          <w:i/>
          <w:spacing w:val="-3"/>
          <w:w w:val="105"/>
          <w:sz w:val="24"/>
        </w:rPr>
        <w:tab/>
      </w:r>
      <w:r>
        <w:rPr>
          <w:i/>
          <w:w w:val="105"/>
          <w:sz w:val="24"/>
        </w:rPr>
        <w:t>b</w:t>
      </w:r>
      <w:r>
        <w:rPr>
          <w:w w:val="105"/>
          <w:sz w:val="24"/>
        </w:rPr>
        <w:t>)19</w:t>
      </w:r>
      <w:r>
        <w:rPr>
          <w:spacing w:val="-37"/>
          <w:w w:val="105"/>
          <w:sz w:val="24"/>
        </w:rPr>
        <w:t xml:space="preserve"> </w:t>
      </w:r>
      <w:r>
        <w:rPr>
          <w:i/>
          <w:w w:val="105"/>
          <w:sz w:val="24"/>
        </w:rPr>
        <w:t>dm</w:t>
      </w:r>
      <w:r>
        <w:rPr>
          <w:i/>
          <w:spacing w:val="-12"/>
          <w:w w:val="105"/>
          <w:sz w:val="24"/>
        </w:rPr>
        <w:t xml:space="preserve"> </w:t>
      </w:r>
      <w:r>
        <w:rPr>
          <w:rFonts w:ascii="Symbol" w:hAnsi="Symbol"/>
          <w:w w:val="105"/>
          <w:sz w:val="24"/>
        </w:rPr>
        <w:t></w:t>
      </w:r>
      <w:r>
        <w:rPr>
          <w:spacing w:val="-39"/>
          <w:w w:val="105"/>
          <w:sz w:val="24"/>
        </w:rPr>
        <w:t xml:space="preserve"> </w:t>
      </w:r>
      <w:r>
        <w:rPr>
          <w:spacing w:val="-3"/>
          <w:w w:val="105"/>
          <w:sz w:val="24"/>
        </w:rPr>
        <w:t>190</w:t>
      </w:r>
      <w:r>
        <w:rPr>
          <w:spacing w:val="-40"/>
          <w:w w:val="105"/>
          <w:sz w:val="24"/>
        </w:rPr>
        <w:t xml:space="preserve"> </w:t>
      </w:r>
      <w:r>
        <w:rPr>
          <w:i/>
          <w:spacing w:val="-3"/>
          <w:w w:val="105"/>
          <w:sz w:val="24"/>
        </w:rPr>
        <w:t>cm</w:t>
      </w:r>
    </w:p>
    <w:p w:rsidR="00B20678" w:rsidRDefault="00A67783">
      <w:pPr>
        <w:pStyle w:val="ListParagraph"/>
        <w:numPr>
          <w:ilvl w:val="2"/>
          <w:numId w:val="27"/>
        </w:numPr>
        <w:tabs>
          <w:tab w:val="left" w:pos="931"/>
          <w:tab w:val="left" w:pos="3612"/>
        </w:tabs>
        <w:spacing w:before="63"/>
        <w:ind w:left="930" w:hanging="217"/>
        <w:rPr>
          <w:i/>
          <w:sz w:val="24"/>
        </w:rPr>
      </w:pPr>
      <w:r>
        <w:rPr>
          <w:w w:val="105"/>
          <w:sz w:val="24"/>
        </w:rPr>
        <w:t>5</w:t>
      </w:r>
      <w:r>
        <w:rPr>
          <w:i/>
          <w:w w:val="105"/>
          <w:sz w:val="24"/>
        </w:rPr>
        <w:t>m</w:t>
      </w:r>
      <w:r>
        <w:rPr>
          <w:w w:val="105"/>
          <w:sz w:val="24"/>
        </w:rPr>
        <w:t>5</w:t>
      </w:r>
      <w:r>
        <w:rPr>
          <w:i/>
          <w:w w:val="105"/>
          <w:sz w:val="24"/>
        </w:rPr>
        <w:t xml:space="preserve">dm </w:t>
      </w:r>
      <w:r>
        <w:rPr>
          <w:rFonts w:ascii="Symbol" w:hAnsi="Symbol"/>
          <w:w w:val="105"/>
          <w:sz w:val="24"/>
        </w:rPr>
        <w:t></w:t>
      </w:r>
      <w:r>
        <w:rPr>
          <w:spacing w:val="-44"/>
          <w:w w:val="105"/>
          <w:sz w:val="24"/>
        </w:rPr>
        <w:t xml:space="preserve"> </w:t>
      </w:r>
      <w:r>
        <w:rPr>
          <w:w w:val="105"/>
          <w:sz w:val="24"/>
        </w:rPr>
        <w:t>55</w:t>
      </w:r>
      <w:r>
        <w:rPr>
          <w:spacing w:val="-42"/>
          <w:w w:val="105"/>
          <w:sz w:val="24"/>
        </w:rPr>
        <w:t xml:space="preserve"> </w:t>
      </w:r>
      <w:r>
        <w:rPr>
          <w:i/>
          <w:w w:val="105"/>
          <w:sz w:val="24"/>
        </w:rPr>
        <w:t>dm</w:t>
      </w:r>
      <w:r>
        <w:rPr>
          <w:i/>
          <w:w w:val="105"/>
          <w:sz w:val="24"/>
        </w:rPr>
        <w:tab/>
        <w:t>d</w:t>
      </w:r>
      <w:r>
        <w:rPr>
          <w:i/>
          <w:spacing w:val="-41"/>
          <w:w w:val="105"/>
          <w:sz w:val="24"/>
        </w:rPr>
        <w:t xml:space="preserve"> </w:t>
      </w:r>
      <w:r>
        <w:rPr>
          <w:spacing w:val="-7"/>
          <w:w w:val="105"/>
          <w:sz w:val="24"/>
        </w:rPr>
        <w:t>)31</w:t>
      </w:r>
      <w:r>
        <w:rPr>
          <w:i/>
          <w:spacing w:val="-7"/>
          <w:w w:val="105"/>
          <w:sz w:val="24"/>
        </w:rPr>
        <w:t>dm</w:t>
      </w:r>
      <w:r>
        <w:rPr>
          <w:spacing w:val="-7"/>
          <w:w w:val="105"/>
          <w:sz w:val="24"/>
        </w:rPr>
        <w:t>5</w:t>
      </w:r>
      <w:r>
        <w:rPr>
          <w:i/>
          <w:spacing w:val="-7"/>
          <w:w w:val="105"/>
          <w:sz w:val="24"/>
        </w:rPr>
        <w:t>cm</w:t>
      </w:r>
      <w:r>
        <w:rPr>
          <w:i/>
          <w:spacing w:val="-11"/>
          <w:w w:val="105"/>
          <w:sz w:val="24"/>
        </w:rPr>
        <w:t xml:space="preserve"> </w:t>
      </w:r>
      <w:r>
        <w:rPr>
          <w:rFonts w:ascii="Symbol" w:hAnsi="Symbol"/>
          <w:w w:val="105"/>
          <w:sz w:val="24"/>
        </w:rPr>
        <w:t></w:t>
      </w:r>
      <w:r>
        <w:rPr>
          <w:spacing w:val="-20"/>
          <w:w w:val="105"/>
          <w:sz w:val="24"/>
        </w:rPr>
        <w:t xml:space="preserve"> </w:t>
      </w:r>
      <w:r>
        <w:rPr>
          <w:w w:val="105"/>
          <w:sz w:val="24"/>
        </w:rPr>
        <w:t>315</w:t>
      </w:r>
      <w:r>
        <w:rPr>
          <w:i/>
          <w:w w:val="105"/>
          <w:sz w:val="24"/>
        </w:rPr>
        <w:t>cm</w:t>
      </w:r>
    </w:p>
    <w:p w:rsidR="00B20678" w:rsidRDefault="00B20678">
      <w:pPr>
        <w:pStyle w:val="BodyText"/>
        <w:spacing w:before="4"/>
        <w:rPr>
          <w:i/>
          <w:sz w:val="25"/>
        </w:rPr>
      </w:pPr>
    </w:p>
    <w:p w:rsidR="00B20678" w:rsidRDefault="00A67783">
      <w:pPr>
        <w:pStyle w:val="BodyText"/>
        <w:ind w:left="680"/>
      </w:pPr>
      <w:proofErr w:type="gramStart"/>
      <w:r>
        <w:t>Câu 6.</w:t>
      </w:r>
      <w:proofErr w:type="gramEnd"/>
    </w:p>
    <w:p w:rsidR="00B20678" w:rsidRDefault="00B20678">
      <w:pPr>
        <w:pStyle w:val="BodyText"/>
        <w:spacing w:before="3" w:after="1"/>
        <w:rPr>
          <w:sz w:val="20"/>
        </w:rPr>
      </w:pPr>
    </w:p>
    <w:tbl>
      <w:tblPr>
        <w:tblW w:w="0" w:type="auto"/>
        <w:tblInd w:w="517" w:type="dxa"/>
        <w:tblLayout w:type="fixed"/>
        <w:tblCellMar>
          <w:left w:w="0" w:type="dxa"/>
          <w:right w:w="0" w:type="dxa"/>
        </w:tblCellMar>
        <w:tblLook w:val="0000"/>
      </w:tblPr>
      <w:tblGrid>
        <w:gridCol w:w="3516"/>
        <w:gridCol w:w="3502"/>
      </w:tblGrid>
      <w:tr w:rsidR="00B20678">
        <w:trPr>
          <w:trHeight w:val="1008"/>
        </w:trPr>
        <w:tc>
          <w:tcPr>
            <w:tcW w:w="3516" w:type="dxa"/>
          </w:tcPr>
          <w:p w:rsidR="00B20678" w:rsidRDefault="00A67783">
            <w:pPr>
              <w:pStyle w:val="TableParagraph"/>
              <w:spacing w:line="293" w:lineRule="exact"/>
              <w:ind w:left="200"/>
              <w:rPr>
                <w:sz w:val="24"/>
              </w:rPr>
            </w:pPr>
            <w:r>
              <w:rPr>
                <w:i/>
                <w:sz w:val="24"/>
              </w:rPr>
              <w:t>a</w:t>
            </w:r>
            <w:r>
              <w:rPr>
                <w:sz w:val="24"/>
              </w:rPr>
              <w:t xml:space="preserve">) </w:t>
            </w:r>
            <w:r>
              <w:rPr>
                <w:i/>
                <w:sz w:val="24"/>
              </w:rPr>
              <w:t xml:space="preserve">x </w:t>
            </w:r>
            <w:r>
              <w:rPr>
                <w:rFonts w:ascii="Symbol" w:hAnsi="Symbol"/>
                <w:sz w:val="24"/>
              </w:rPr>
              <w:t></w:t>
            </w:r>
            <w:r>
              <w:rPr>
                <w:sz w:val="24"/>
              </w:rPr>
              <w:t xml:space="preserve">115 </w:t>
            </w:r>
            <w:r>
              <w:rPr>
                <w:rFonts w:ascii="Symbol" w:hAnsi="Symbol"/>
                <w:sz w:val="24"/>
              </w:rPr>
              <w:t></w:t>
            </w:r>
            <w:r>
              <w:rPr>
                <w:sz w:val="24"/>
              </w:rPr>
              <w:t xml:space="preserve"> 238</w:t>
            </w:r>
          </w:p>
          <w:p w:rsidR="00B20678" w:rsidRDefault="00A67783">
            <w:pPr>
              <w:pStyle w:val="TableParagraph"/>
              <w:spacing w:before="64"/>
              <w:ind w:left="796"/>
              <w:rPr>
                <w:sz w:val="24"/>
              </w:rPr>
            </w:pPr>
            <w:r>
              <w:rPr>
                <w:i/>
                <w:sz w:val="24"/>
              </w:rPr>
              <w:t xml:space="preserve">x </w:t>
            </w:r>
            <w:r>
              <w:rPr>
                <w:rFonts w:ascii="Symbol" w:hAnsi="Symbol"/>
                <w:sz w:val="24"/>
              </w:rPr>
              <w:t></w:t>
            </w:r>
            <w:r>
              <w:rPr>
                <w:sz w:val="24"/>
              </w:rPr>
              <w:t xml:space="preserve"> 238 </w:t>
            </w:r>
            <w:r>
              <w:rPr>
                <w:rFonts w:ascii="Symbol" w:hAnsi="Symbol"/>
                <w:sz w:val="24"/>
              </w:rPr>
              <w:t></w:t>
            </w:r>
            <w:r>
              <w:rPr>
                <w:sz w:val="24"/>
              </w:rPr>
              <w:t>115</w:t>
            </w:r>
          </w:p>
          <w:p w:rsidR="00B20678" w:rsidRDefault="00A67783">
            <w:pPr>
              <w:pStyle w:val="TableParagraph"/>
              <w:spacing w:before="64" w:line="274" w:lineRule="exact"/>
              <w:ind w:left="841"/>
              <w:rPr>
                <w:sz w:val="24"/>
              </w:rPr>
            </w:pPr>
            <w:r>
              <w:rPr>
                <w:i/>
                <w:sz w:val="24"/>
              </w:rPr>
              <w:t xml:space="preserve">x </w:t>
            </w:r>
            <w:r>
              <w:rPr>
                <w:rFonts w:ascii="Symbol" w:hAnsi="Symbol"/>
                <w:sz w:val="24"/>
              </w:rPr>
              <w:t></w:t>
            </w:r>
            <w:r>
              <w:rPr>
                <w:sz w:val="24"/>
              </w:rPr>
              <w:t xml:space="preserve"> 123</w:t>
            </w:r>
          </w:p>
        </w:tc>
        <w:tc>
          <w:tcPr>
            <w:tcW w:w="3502" w:type="dxa"/>
          </w:tcPr>
          <w:p w:rsidR="00B20678" w:rsidRDefault="00A67783">
            <w:pPr>
              <w:pStyle w:val="TableParagraph"/>
              <w:spacing w:line="293" w:lineRule="exact"/>
              <w:ind w:left="1464"/>
              <w:rPr>
                <w:sz w:val="24"/>
              </w:rPr>
            </w:pPr>
            <w:r>
              <w:rPr>
                <w:i/>
                <w:sz w:val="24"/>
              </w:rPr>
              <w:t>b</w:t>
            </w:r>
            <w:r>
              <w:rPr>
                <w:sz w:val="24"/>
              </w:rPr>
              <w:t>)</w:t>
            </w:r>
            <w:r>
              <w:rPr>
                <w:i/>
                <w:sz w:val="24"/>
              </w:rPr>
              <w:t xml:space="preserve">x </w:t>
            </w:r>
            <w:r>
              <w:rPr>
                <w:rFonts w:ascii="Symbol" w:hAnsi="Symbol"/>
                <w:sz w:val="24"/>
              </w:rPr>
              <w:t></w:t>
            </w:r>
            <w:r>
              <w:rPr>
                <w:sz w:val="24"/>
              </w:rPr>
              <w:t xml:space="preserve"> 75 </w:t>
            </w:r>
            <w:r>
              <w:rPr>
                <w:rFonts w:ascii="Symbol" w:hAnsi="Symbol"/>
                <w:sz w:val="24"/>
              </w:rPr>
              <w:t></w:t>
            </w:r>
            <w:r>
              <w:rPr>
                <w:sz w:val="24"/>
              </w:rPr>
              <w:t xml:space="preserve"> 114</w:t>
            </w:r>
          </w:p>
          <w:p w:rsidR="00B20678" w:rsidRDefault="00A67783">
            <w:pPr>
              <w:pStyle w:val="TableParagraph"/>
              <w:spacing w:before="64"/>
              <w:ind w:left="2160"/>
              <w:rPr>
                <w:sz w:val="24"/>
              </w:rPr>
            </w:pPr>
            <w:r>
              <w:rPr>
                <w:i/>
                <w:sz w:val="24"/>
              </w:rPr>
              <w:t xml:space="preserve">x </w:t>
            </w:r>
            <w:r>
              <w:rPr>
                <w:rFonts w:ascii="Symbol" w:hAnsi="Symbol"/>
                <w:sz w:val="24"/>
              </w:rPr>
              <w:t></w:t>
            </w:r>
            <w:r>
              <w:rPr>
                <w:sz w:val="24"/>
              </w:rPr>
              <w:t xml:space="preserve"> 114 </w:t>
            </w:r>
            <w:r>
              <w:rPr>
                <w:rFonts w:ascii="Symbol" w:hAnsi="Symbol"/>
                <w:sz w:val="24"/>
              </w:rPr>
              <w:t></w:t>
            </w:r>
            <w:r>
              <w:rPr>
                <w:sz w:val="24"/>
              </w:rPr>
              <w:t xml:space="preserve"> 75</w:t>
            </w:r>
          </w:p>
          <w:p w:rsidR="00B20678" w:rsidRDefault="00A67783">
            <w:pPr>
              <w:pStyle w:val="TableParagraph"/>
              <w:spacing w:before="64" w:line="274" w:lineRule="exact"/>
              <w:ind w:left="2205"/>
              <w:rPr>
                <w:sz w:val="24"/>
              </w:rPr>
            </w:pPr>
            <w:r>
              <w:rPr>
                <w:i/>
                <w:sz w:val="24"/>
              </w:rPr>
              <w:t xml:space="preserve">x </w:t>
            </w:r>
            <w:r>
              <w:rPr>
                <w:rFonts w:ascii="Symbol" w:hAnsi="Symbol"/>
                <w:sz w:val="24"/>
              </w:rPr>
              <w:t></w:t>
            </w:r>
            <w:r>
              <w:rPr>
                <w:sz w:val="24"/>
              </w:rPr>
              <w:t xml:space="preserve"> 189</w:t>
            </w:r>
          </w:p>
        </w:tc>
      </w:tr>
    </w:tbl>
    <w:p w:rsidR="00B20678" w:rsidRDefault="00A67783">
      <w:pPr>
        <w:pStyle w:val="BodyText"/>
        <w:spacing w:before="42"/>
        <w:ind w:left="680"/>
      </w:pPr>
      <w:proofErr w:type="gramStart"/>
      <w:r>
        <w:t>Câu 7.</w:t>
      </w:r>
      <w:proofErr w:type="gramEnd"/>
      <w:r>
        <w:t xml:space="preserve"> Bé đến lớn: 123; </w:t>
      </w:r>
      <w:proofErr w:type="gramStart"/>
      <w:r>
        <w:t>131 ;</w:t>
      </w:r>
      <w:proofErr w:type="gramEnd"/>
      <w:r>
        <w:t xml:space="preserve"> 148 ; 167 ; 169</w:t>
      </w:r>
    </w:p>
    <w:p w:rsidR="00B20678" w:rsidRDefault="00A67783">
      <w:pPr>
        <w:pStyle w:val="BodyText"/>
        <w:spacing w:before="246" w:line="424" w:lineRule="auto"/>
        <w:ind w:left="680" w:right="2753"/>
      </w:pPr>
      <w:proofErr w:type="gramStart"/>
      <w:r>
        <w:t>Câu 8.</w:t>
      </w:r>
      <w:proofErr w:type="gramEnd"/>
      <w:r>
        <w:t xml:space="preserve"> Số mét đường cả hai đội làm được </w:t>
      </w:r>
      <w:proofErr w:type="gramStart"/>
      <w:r>
        <w:t>là :</w:t>
      </w:r>
      <w:proofErr w:type="gramEnd"/>
      <w:r>
        <w:t xml:space="preserve"> </w:t>
      </w:r>
      <w:r>
        <w:rPr>
          <w:sz w:val="24"/>
        </w:rPr>
        <w:t xml:space="preserve">398 </w:t>
      </w:r>
      <w:r>
        <w:rPr>
          <w:rFonts w:ascii="Symbol" w:hAnsi="Symbol"/>
          <w:sz w:val="24"/>
        </w:rPr>
        <w:t></w:t>
      </w:r>
      <w:r>
        <w:rPr>
          <w:sz w:val="24"/>
        </w:rPr>
        <w:t xml:space="preserve"> 521 </w:t>
      </w:r>
      <w:r>
        <w:rPr>
          <w:rFonts w:ascii="Symbol" w:hAnsi="Symbol"/>
          <w:sz w:val="24"/>
        </w:rPr>
        <w:t></w:t>
      </w:r>
      <w:r>
        <w:rPr>
          <w:sz w:val="24"/>
        </w:rPr>
        <w:t xml:space="preserve"> 919 </w:t>
      </w:r>
      <w:r>
        <w:t>(m đường) Đáp số: 919 m đường</w:t>
      </w:r>
    </w:p>
    <w:p w:rsidR="00B20678" w:rsidRDefault="00A67783">
      <w:pPr>
        <w:pStyle w:val="BodyText"/>
        <w:spacing w:before="1"/>
        <w:ind w:left="680"/>
      </w:pPr>
      <w:proofErr w:type="gramStart"/>
      <w:r>
        <w:t>Câu 9.</w:t>
      </w:r>
      <w:proofErr w:type="gramEnd"/>
      <w:r>
        <w:t xml:space="preserve"> Chu vi tứ giác </w:t>
      </w:r>
      <w:proofErr w:type="gramStart"/>
      <w:r>
        <w:t>là :</w:t>
      </w:r>
      <w:proofErr w:type="gramEnd"/>
      <w:r>
        <w:t xml:space="preserve"> 93cm</w:t>
      </w:r>
    </w:p>
    <w:p w:rsidR="00B20678" w:rsidRDefault="00A67783">
      <w:pPr>
        <w:pStyle w:val="BodyText"/>
        <w:tabs>
          <w:tab w:val="left" w:pos="7161"/>
        </w:tabs>
        <w:spacing w:before="259"/>
        <w:ind w:left="680"/>
      </w:pPr>
      <w:proofErr w:type="gramStart"/>
      <w:r>
        <w:t>Câu 10.</w:t>
      </w:r>
      <w:proofErr w:type="gramEnd"/>
      <w:r>
        <w:t xml:space="preserve"> a) Số bi lúc đầu Hải có </w:t>
      </w:r>
      <w:proofErr w:type="gramStart"/>
      <w:r>
        <w:t>là :</w:t>
      </w:r>
      <w:proofErr w:type="gramEnd"/>
      <w:r>
        <w:t xml:space="preserve"> </w:t>
      </w:r>
      <w:r>
        <w:rPr>
          <w:spacing w:val="-3"/>
          <w:sz w:val="23"/>
        </w:rPr>
        <w:t xml:space="preserve">12 </w:t>
      </w:r>
      <w:r>
        <w:rPr>
          <w:sz w:val="23"/>
        </w:rPr>
        <w:t xml:space="preserve">: 2 </w:t>
      </w:r>
      <w:r>
        <w:rPr>
          <w:rFonts w:ascii="Symbol" w:hAnsi="Symbol"/>
          <w:sz w:val="23"/>
        </w:rPr>
        <w:t></w:t>
      </w:r>
      <w:r>
        <w:rPr>
          <w:sz w:val="23"/>
        </w:rPr>
        <w:t xml:space="preserve"> 6</w:t>
      </w:r>
      <w:r>
        <w:rPr>
          <w:spacing w:val="-8"/>
          <w:sz w:val="23"/>
        </w:rPr>
        <w:t xml:space="preserve"> </w:t>
      </w:r>
      <w:r>
        <w:t>(viên bi)</w:t>
      </w:r>
      <w:r>
        <w:tab/>
        <w:t>Đáp số: 6 viên</w:t>
      </w:r>
      <w:r>
        <w:rPr>
          <w:spacing w:val="-1"/>
        </w:rPr>
        <w:t xml:space="preserve"> </w:t>
      </w:r>
      <w:r>
        <w:t>bi</w:t>
      </w:r>
    </w:p>
    <w:p w:rsidR="00B20678" w:rsidRDefault="00B20678">
      <w:pPr>
        <w:pStyle w:val="BodyText"/>
        <w:spacing w:before="2"/>
        <w:rPr>
          <w:sz w:val="24"/>
        </w:rPr>
      </w:pPr>
    </w:p>
    <w:p w:rsidR="00B20678" w:rsidRDefault="00A67783">
      <w:pPr>
        <w:pStyle w:val="ListParagraph"/>
        <w:numPr>
          <w:ilvl w:val="0"/>
          <w:numId w:val="30"/>
        </w:numPr>
        <w:tabs>
          <w:tab w:val="left" w:pos="986"/>
          <w:tab w:val="left" w:pos="5721"/>
        </w:tabs>
        <w:rPr>
          <w:sz w:val="28"/>
        </w:rPr>
      </w:pPr>
      <w:r>
        <w:rPr>
          <w:sz w:val="28"/>
        </w:rPr>
        <w:t xml:space="preserve">Tổng số dầu có là : </w:t>
      </w:r>
      <w:r>
        <w:rPr>
          <w:spacing w:val="12"/>
          <w:sz w:val="24"/>
        </w:rPr>
        <w:t>4</w:t>
      </w:r>
      <w:r>
        <w:rPr>
          <w:rFonts w:ascii="Symbol" w:hAnsi="Symbol"/>
          <w:spacing w:val="12"/>
          <w:sz w:val="24"/>
        </w:rPr>
        <w:t></w:t>
      </w:r>
      <w:r>
        <w:rPr>
          <w:spacing w:val="12"/>
          <w:sz w:val="24"/>
        </w:rPr>
        <w:t xml:space="preserve">7 </w:t>
      </w:r>
      <w:r>
        <w:rPr>
          <w:rFonts w:ascii="Symbol" w:hAnsi="Symbol"/>
          <w:sz w:val="24"/>
        </w:rPr>
        <w:t></w:t>
      </w:r>
      <w:r>
        <w:rPr>
          <w:sz w:val="24"/>
        </w:rPr>
        <w:t xml:space="preserve"> 3 </w:t>
      </w:r>
      <w:r>
        <w:rPr>
          <w:rFonts w:ascii="Symbol" w:hAnsi="Symbol"/>
          <w:sz w:val="24"/>
        </w:rPr>
        <w:t></w:t>
      </w:r>
      <w:r>
        <w:rPr>
          <w:sz w:val="24"/>
        </w:rPr>
        <w:t xml:space="preserve"> </w:t>
      </w:r>
      <w:r>
        <w:rPr>
          <w:spacing w:val="3"/>
          <w:sz w:val="24"/>
        </w:rPr>
        <w:t>31</w:t>
      </w:r>
      <w:r>
        <w:rPr>
          <w:spacing w:val="3"/>
          <w:sz w:val="28"/>
        </w:rPr>
        <w:t>(</w:t>
      </w:r>
      <w:r>
        <w:rPr>
          <w:spacing w:val="-37"/>
          <w:sz w:val="28"/>
        </w:rPr>
        <w:t xml:space="preserve"> </w:t>
      </w:r>
      <w:r>
        <w:rPr>
          <w:sz w:val="28"/>
        </w:rPr>
        <w:t>l</w:t>
      </w:r>
      <w:r>
        <w:rPr>
          <w:spacing w:val="4"/>
          <w:sz w:val="28"/>
        </w:rPr>
        <w:t xml:space="preserve"> </w:t>
      </w:r>
      <w:r>
        <w:rPr>
          <w:sz w:val="28"/>
        </w:rPr>
        <w:t>dầu)</w:t>
      </w:r>
      <w:r>
        <w:rPr>
          <w:sz w:val="28"/>
        </w:rPr>
        <w:tab/>
        <w:t>Đáp số:31 l</w:t>
      </w:r>
      <w:r>
        <w:rPr>
          <w:spacing w:val="-1"/>
          <w:sz w:val="28"/>
        </w:rPr>
        <w:t xml:space="preserve"> </w:t>
      </w:r>
      <w:r>
        <w:rPr>
          <w:sz w:val="28"/>
        </w:rPr>
        <w:t>dầu</w:t>
      </w:r>
    </w:p>
    <w:p w:rsidR="00B20678" w:rsidRDefault="00A67783">
      <w:pPr>
        <w:pStyle w:val="Heading3"/>
        <w:spacing w:before="254"/>
        <w:ind w:left="391"/>
        <w:jc w:val="center"/>
      </w:pPr>
      <w:r>
        <w:t>ĐÊ SỐ 14</w:t>
      </w:r>
    </w:p>
    <w:p w:rsidR="00B20678" w:rsidRDefault="00A67783">
      <w:pPr>
        <w:pStyle w:val="BodyText"/>
        <w:spacing w:before="242"/>
        <w:ind w:left="680"/>
      </w:pPr>
      <w:r>
        <w:rPr>
          <w:b/>
          <w:color w:val="0000FF"/>
        </w:rPr>
        <w:t>Câu 1</w:t>
      </w:r>
      <w:proofErr w:type="gramStart"/>
      <w:r>
        <w:rPr>
          <w:b/>
          <w:color w:val="0000FF"/>
        </w:rPr>
        <w:t>:</w:t>
      </w:r>
      <w:r>
        <w:t>Viết</w:t>
      </w:r>
      <w:proofErr w:type="gramEnd"/>
      <w:r>
        <w:t xml:space="preserve"> số dưới mỗi hình sau cho thích hợp: (1 điểm)</w:t>
      </w:r>
    </w:p>
    <w:p w:rsidR="00B20678" w:rsidRDefault="00B20678">
      <w:pPr>
        <w:pStyle w:val="BodyText"/>
        <w:rPr>
          <w:sz w:val="20"/>
        </w:rPr>
      </w:pPr>
    </w:p>
    <w:p w:rsidR="00B20678" w:rsidRDefault="00B20678">
      <w:pPr>
        <w:pStyle w:val="BodyText"/>
        <w:spacing w:before="1"/>
        <w:rPr>
          <w:sz w:val="24"/>
        </w:rPr>
      </w:pPr>
    </w:p>
    <w:p w:rsidR="00B20678" w:rsidRDefault="00B20678">
      <w:pPr>
        <w:pStyle w:val="ListParagraph"/>
        <w:numPr>
          <w:ilvl w:val="1"/>
          <w:numId w:val="30"/>
        </w:numPr>
        <w:tabs>
          <w:tab w:val="left" w:pos="4507"/>
          <w:tab w:val="left" w:pos="4508"/>
        </w:tabs>
        <w:spacing w:before="99"/>
        <w:ind w:hanging="2896"/>
        <w:rPr>
          <w:rFonts w:ascii="Arial"/>
          <w:sz w:val="21"/>
        </w:rPr>
      </w:pPr>
      <w:r w:rsidRPr="00B20678">
        <w:rPr>
          <w:noProof/>
        </w:rPr>
        <w:pict>
          <v:group id="Group 204" o:spid="_x0000_s1663" style="position:absolute;left:0;text-align:left;margin-left:132.35pt;margin-top:-17.9pt;width:107.3pt;height:56.2pt;z-index:-251756544;mso-position-horizontal-relative:page" coordorigin="2648,-358" coordsize="2146,1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">
            <v:shape id="Picture 205" o:spid="_x0000_s1669" type="#_x0000_t75" style="position:absolute;left:2752;top:-239;width:1066;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">
              <v:imagedata r:id="rId72" o:title=""/>
            </v:shape>
            <v:shape id="Picture 206" o:spid="_x0000_s1668" type="#_x0000_t75" style="position:absolute;left:3938;top:-239;width:121;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">
              <v:imagedata r:id="rId73" o:title=""/>
            </v:shape>
            <v:shape id="Picture 207" o:spid="_x0000_s1667" type="#_x0000_t75" style="position:absolute;left:4148;top:-239;width:121;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">
              <v:imagedata r:id="rId73" o:title=""/>
            </v:shape>
            <v:shape id="Picture 208" o:spid="_x0000_s1666" type="#_x0000_t75" style="position:absolute;left:4358;top:570;width:121;height:1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">
              <v:imagedata r:id="rId74" o:title=""/>
            </v:shape>
            <v:shape id="Picture 209" o:spid="_x0000_s1665" type="#_x0000_t75" style="position:absolute;left:4568;top:570;width:121;height:1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">
              <v:imagedata r:id="rId74" o:title=""/>
            </v:shape>
            <v:shape id="Picture 210" o:spid="_x0000_s1664" type="#_x0000_t75" style="position:absolute;left:2647;top:-359;width:2146;height:11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">
              <v:imagedata r:id="rId75" o:title=""/>
            </v:shape>
            <w10:wrap anchorx="page"/>
          </v:group>
        </w:pict>
      </w:r>
      <w:r w:rsidRPr="00B20678">
        <w:rPr>
          <w:noProof/>
        </w:rPr>
        <w:pict>
          <v:group id="Group 211" o:spid="_x0000_s1658" style="position:absolute;left:0;text-align:left;margin-left:277.15pt;margin-top:-16.4pt;width:153.1pt;height:54.7pt;z-index:251652096;mso-position-horizontal-relative:page" coordorigin="5544,-328" coordsize="3062,1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">
            <v:shape id="Picture 212" o:spid="_x0000_s1662" type="#_x0000_t75" style="position:absolute;left:7975;top:405;width:541;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">
              <v:imagedata r:id="rId76" o:title=""/>
            </v:shape>
            <v:shape id="Picture 213" o:spid="_x0000_s1661" type="#_x0000_t75" style="position:absolute;left:5634;top:-239;width:1066;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">
              <v:imagedata r:id="rId72" o:title=""/>
            </v:shape>
            <v:shape id="Picture 214" o:spid="_x0000_s1660" type="#_x0000_t75" style="position:absolute;left:6804;top:-239;width:1066;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">
              <v:imagedata r:id="rId72" o:title=""/>
            </v:shape>
            <v:shape id="Picture 215" o:spid="_x0000_s1659" type="#_x0000_t75" style="position:absolute;left:5543;top:-329;width:3062;height:10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">
              <v:imagedata r:id="rId77" o:title=""/>
            </v:shape>
            <w10:wrap anchorx="page"/>
          </v:group>
        </w:pict>
      </w:r>
      <w:r w:rsidR="00A67783">
        <w:rPr>
          <w:rFonts w:ascii="Arial"/>
          <w:sz w:val="21"/>
        </w:rPr>
        <w:t>b)</w:t>
      </w:r>
    </w:p>
    <w:p w:rsidR="00B20678" w:rsidRDefault="00B20678">
      <w:pPr>
        <w:pStyle w:val="BodyText"/>
        <w:rPr>
          <w:rFonts w:ascii="Arial"/>
          <w:sz w:val="20"/>
        </w:rPr>
      </w:pPr>
    </w:p>
    <w:p w:rsidR="00B20678" w:rsidRDefault="00B20678">
      <w:pPr>
        <w:pStyle w:val="BodyText"/>
        <w:rPr>
          <w:rFonts w:ascii="Arial"/>
          <w:sz w:val="20"/>
        </w:rPr>
      </w:pPr>
    </w:p>
    <w:p w:rsidR="00B20678" w:rsidRDefault="00B20678">
      <w:pPr>
        <w:pStyle w:val="BodyText"/>
        <w:rPr>
          <w:rFonts w:ascii="Arial"/>
          <w:sz w:val="20"/>
        </w:rPr>
      </w:pPr>
    </w:p>
    <w:p w:rsidR="00B20678" w:rsidRDefault="00B20678">
      <w:pPr>
        <w:pStyle w:val="BodyText"/>
        <w:rPr>
          <w:rFonts w:ascii="Arial"/>
          <w:sz w:val="20"/>
        </w:rPr>
      </w:pPr>
    </w:p>
    <w:p w:rsidR="00B20678" w:rsidRDefault="00B20678">
      <w:pPr>
        <w:pStyle w:val="BodyText"/>
        <w:spacing w:before="9"/>
        <w:rPr>
          <w:rFonts w:ascii="Arial"/>
          <w:sz w:val="19"/>
        </w:rPr>
      </w:pPr>
    </w:p>
    <w:p w:rsidR="00B20678" w:rsidRDefault="00B20678">
      <w:pPr>
        <w:tabs>
          <w:tab w:val="left" w:pos="4507"/>
        </w:tabs>
        <w:spacing w:before="94"/>
        <w:ind w:left="1644"/>
        <w:rPr>
          <w:rFonts w:ascii="Arial"/>
          <w:sz w:val="21"/>
        </w:rPr>
      </w:pPr>
      <w:r w:rsidRPr="00B20678">
        <w:rPr>
          <w:noProof/>
        </w:rPr>
        <w:pict>
          <v:group id="Group 216" o:spid="_x0000_s1654" style="position:absolute;left:0;text-align:left;margin-left:133.1pt;margin-top:-17.9pt;width:75.05pt;height:54.7pt;z-index:-251755520;mso-position-horizontal-relative:page" coordorigin="2663,-359" coordsize="1501,1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">
            <v:shape id="Picture 217" o:spid="_x0000_s1657" type="#_x0000_t75" style="position:absolute;left:2752;top:-269;width:1066;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">
              <v:imagedata r:id="rId78" o:title=""/>
            </v:shape>
            <v:shape id="Picture 218" o:spid="_x0000_s1656" type="#_x0000_t75" style="position:absolute;left:3938;top:-269;width:121;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">
              <v:imagedata r:id="rId79" o:title=""/>
            </v:shape>
            <v:shape id="Picture 219" o:spid="_x0000_s1655" type="#_x0000_t75" style="position:absolute;left:2662;top:-359;width:1501;height:10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">
              <v:imagedata r:id="rId80" o:title=""/>
            </v:shape>
            <w10:wrap anchorx="page"/>
          </v:group>
        </w:pict>
      </w:r>
      <w:r w:rsidRPr="00B20678">
        <w:rPr>
          <w:noProof/>
        </w:rPr>
        <w:pict>
          <v:group id="Group 220" o:spid="_x0000_s1647" style="position:absolute;left:0;text-align:left;margin-left:277.15pt;margin-top:-18.65pt;width:222.85pt;height:55.45pt;z-index:251653120;mso-position-horizontal-relative:page" coordorigin="5544,-374" coordsize="4457,1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">
            <v:shape id="Picture 221" o:spid="_x0000_s1653" type="#_x0000_t75" style="position:absolute;left:5634;top:-269;width:1066;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">
              <v:imagedata r:id="rId78" o:title=""/>
            </v:shape>
            <v:shape id="Picture 222" o:spid="_x0000_s1652" type="#_x0000_t75" style="position:absolute;left:6804;top:-269;width:1066;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">
              <v:imagedata r:id="rId78" o:title=""/>
            </v:shape>
            <v:shape id="Picture 223" o:spid="_x0000_s1651" type="#_x0000_t75" style="position:absolute;left:7975;top:-269;width:1066;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">
              <v:imagedata r:id="rId78" o:title=""/>
            </v:shape>
            <v:shape id="Picture 224" o:spid="_x0000_s1650" type="#_x0000_t75" style="position:absolute;left:9160;top:-269;width:121;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">
              <v:imagedata r:id="rId79" o:title=""/>
            </v:shape>
            <v:shape id="Picture 225" o:spid="_x0000_s1649" type="#_x0000_t75" style="position:absolute;left:9385;top:539;width:436;height:1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">
              <v:imagedata r:id="rId81" o:title=""/>
            </v:shape>
            <v:shape id="Picture 226" o:spid="_x0000_s1648" type="#_x0000_t75" style="position:absolute;left:5543;top:-374;width:4457;height:1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">
              <v:imagedata r:id="rId82" o:title=""/>
            </v:shape>
            <w10:wrap anchorx="page"/>
          </v:group>
        </w:pict>
      </w:r>
      <w:r w:rsidR="00A67783">
        <w:rPr>
          <w:rFonts w:ascii="Arial"/>
          <w:sz w:val="21"/>
        </w:rPr>
        <w:t>c)</w:t>
      </w:r>
      <w:r w:rsidR="00A67783">
        <w:rPr>
          <w:rFonts w:ascii="Arial"/>
          <w:sz w:val="21"/>
        </w:rPr>
        <w:tab/>
      </w:r>
      <w:proofErr w:type="gramStart"/>
      <w:r w:rsidR="00A67783">
        <w:rPr>
          <w:rFonts w:ascii="Arial"/>
          <w:spacing w:val="-3"/>
          <w:sz w:val="21"/>
        </w:rPr>
        <w:t>d</w:t>
      </w:r>
      <w:proofErr w:type="gramEnd"/>
      <w:r w:rsidR="00A67783">
        <w:rPr>
          <w:rFonts w:ascii="Arial"/>
          <w:spacing w:val="-3"/>
          <w:sz w:val="21"/>
        </w:rPr>
        <w:t>)</w:t>
      </w:r>
    </w:p>
    <w:p w:rsidR="00B20678" w:rsidRDefault="00B20678">
      <w:pPr>
        <w:pStyle w:val="BodyText"/>
        <w:rPr>
          <w:rFonts w:ascii="Arial"/>
          <w:sz w:val="20"/>
        </w:rPr>
      </w:pPr>
    </w:p>
    <w:p w:rsidR="00B20678" w:rsidRDefault="00B20678">
      <w:pPr>
        <w:pStyle w:val="BodyText"/>
        <w:spacing w:before="2"/>
        <w:rPr>
          <w:rFonts w:ascii="Arial"/>
          <w:sz w:val="19"/>
        </w:rPr>
      </w:pPr>
    </w:p>
    <w:p w:rsidR="00B20678" w:rsidRDefault="00A67783">
      <w:pPr>
        <w:spacing w:before="89"/>
        <w:ind w:left="680"/>
        <w:rPr>
          <w:sz w:val="28"/>
        </w:rPr>
      </w:pPr>
      <w:r>
        <w:rPr>
          <w:b/>
          <w:color w:val="0000FF"/>
          <w:sz w:val="28"/>
        </w:rPr>
        <w:t xml:space="preserve">Câu </w:t>
      </w:r>
      <w:proofErr w:type="gramStart"/>
      <w:r>
        <w:rPr>
          <w:b/>
          <w:color w:val="0000FF"/>
          <w:sz w:val="28"/>
        </w:rPr>
        <w:t>2:</w:t>
      </w:r>
      <w:proofErr w:type="gramEnd"/>
      <w:r>
        <w:rPr>
          <w:sz w:val="28"/>
        </w:rPr>
        <w:t>(1 điểm)</w:t>
      </w:r>
    </w:p>
    <w:p w:rsidR="00B20678" w:rsidRDefault="00B20678">
      <w:pPr>
        <w:rPr>
          <w:sz w:val="28"/>
        </w:rPr>
        <w:sectPr w:rsidR="00B20678">
          <w:type w:val="continuous"/>
          <w:pgSz w:w="12240" w:h="15840"/>
          <w:pgMar w:top="1280" w:right="40" w:bottom="1560" w:left="760" w:header="720" w:footer="720" w:gutter="0"/>
          <w:cols w:space="720"/>
        </w:sectPr>
      </w:pPr>
    </w:p>
    <w:p w:rsidR="00B20678" w:rsidRDefault="00B20678">
      <w:pPr>
        <w:pStyle w:val="BodyText"/>
        <w:spacing w:before="10"/>
        <w:rPr>
          <w:sz w:val="26"/>
        </w:rPr>
      </w:pPr>
    </w:p>
    <w:p w:rsidR="00B20678" w:rsidRDefault="00B20678">
      <w:pPr>
        <w:rPr>
          <w:sz w:val="26"/>
        </w:rPr>
        <w:sectPr w:rsidR="00B20678">
          <w:pgSz w:w="12240" w:h="15840"/>
          <w:pgMar w:top="1280" w:right="40" w:bottom="1560" w:left="760" w:header="709" w:footer="1335" w:gutter="0"/>
          <w:cols w:space="720"/>
        </w:sectPr>
      </w:pPr>
    </w:p>
    <w:p w:rsidR="00B20678" w:rsidRDefault="00B20678">
      <w:pPr>
        <w:tabs>
          <w:tab w:val="left" w:pos="1065"/>
        </w:tabs>
        <w:spacing w:before="65"/>
        <w:jc w:val="right"/>
        <w:rPr>
          <w:rFonts w:ascii="Arial"/>
          <w:sz w:val="21"/>
        </w:rPr>
      </w:pPr>
      <w:r w:rsidRPr="00B20678">
        <w:rPr>
          <w:noProof/>
        </w:rPr>
        <w:lastRenderedPageBreak/>
        <w:pict>
          <v:shape id="FreeForm 227" o:spid="_x0000_s1646" style="position:absolute;left:0;text-align:left;margin-left:98.25pt;margin-top:651.6pt;width:25.5pt;height:19.5pt;z-index:251654144;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" adj="0,,0" path="m2158,-13046r510,m2668,-13046r,387m2668,-12659r-510,m2158,-13046r,387e" filled="f" strokeweight=".2635mm">
            <v:stroke joinstyle="round"/>
            <v:formulas/>
            <v:path arrowok="t" o:connecttype="custom" o:connectlocs="1370330,-8890;1694180,-8890;1694180,-8890;1694180,236855;1694180,236855;1370330,236855;1370330,-8890;1370330,236855" o:connectangles="0,0,0,0,0,0,0,0"/>
            <w10:wrap anchorx="page"/>
          </v:shape>
        </w:pict>
      </w:r>
      <w:r w:rsidRPr="00B20678">
        <w:rPr>
          <w:noProof/>
        </w:rPr>
        <w:pict>
          <v:shape id="Text Box 228" o:spid="_x0000_s1121" type="#_x0000_t202" style="position:absolute;left:0;text-align:left;margin-left:115.45pt;margin-top:5.95pt;width:21pt;height:39.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" filled="f" strokeweight=".26433mm">
            <v:textbox inset="0,0,0,0">
              <w:txbxContent>
                <w:p w:rsidR="00B20678" w:rsidRDefault="00A67783">
                  <w:pPr>
                    <w:spacing w:before="43"/>
                    <w:ind w:left="159"/>
                    <w:rPr>
                      <w:rFonts w:ascii="Arial"/>
                      <w:sz w:val="21"/>
                    </w:rPr>
                  </w:pPr>
                  <w:r>
                    <w:rPr>
                      <w:rFonts w:ascii="Arial"/>
                      <w:sz w:val="21"/>
                    </w:rPr>
                    <w:t>&gt;</w:t>
                  </w:r>
                </w:p>
                <w:p w:rsidR="00B20678" w:rsidRDefault="00A67783">
                  <w:pPr>
                    <w:spacing w:before="2"/>
                    <w:ind w:left="159"/>
                    <w:rPr>
                      <w:rFonts w:ascii="Arial"/>
                      <w:sz w:val="21"/>
                    </w:rPr>
                  </w:pPr>
                  <w:r>
                    <w:rPr>
                      <w:rFonts w:ascii="Arial"/>
                      <w:sz w:val="21"/>
                    </w:rPr>
                    <w:t>&lt;</w:t>
                  </w:r>
                </w:p>
                <w:p w:rsidR="00B20678" w:rsidRDefault="00A67783">
                  <w:pPr>
                    <w:spacing w:before="2"/>
                    <w:ind w:left="159"/>
                    <w:rPr>
                      <w:rFonts w:ascii="Arial"/>
                      <w:sz w:val="21"/>
                    </w:rPr>
                  </w:pPr>
                  <w:r>
                    <w:rPr>
                      <w:rFonts w:ascii="Arial"/>
                      <w:sz w:val="21"/>
                    </w:rPr>
                    <w:t>=</w:t>
                  </w:r>
                </w:p>
              </w:txbxContent>
            </v:textbox>
            <w10:wrap anchorx="page"/>
          </v:shape>
        </w:pict>
      </w:r>
      <w:r w:rsidR="00A67783">
        <w:rPr>
          <w:rFonts w:ascii="Arial"/>
          <w:sz w:val="21"/>
        </w:rPr>
        <w:t>368</w:t>
      </w:r>
      <w:r w:rsidR="00A67783">
        <w:rPr>
          <w:rFonts w:ascii="Arial"/>
          <w:sz w:val="21"/>
        </w:rPr>
        <w:tab/>
      </w:r>
      <w:r w:rsidR="00A67783">
        <w:rPr>
          <w:rFonts w:ascii="Arial"/>
          <w:spacing w:val="-4"/>
          <w:sz w:val="21"/>
        </w:rPr>
        <w:t>468</w:t>
      </w:r>
    </w:p>
    <w:p w:rsidR="00B20678" w:rsidRDefault="00B20678">
      <w:pPr>
        <w:spacing w:before="117"/>
        <w:ind w:left="39"/>
        <w:jc w:val="center"/>
        <w:rPr>
          <w:rFonts w:ascii="Arial"/>
          <w:sz w:val="21"/>
        </w:rPr>
      </w:pPr>
      <w:r w:rsidRPr="00B20678">
        <w:rPr>
          <w:noProof/>
        </w:rPr>
        <w:pict>
          <v:shape id="FreeForm 229" o:spid="_x0000_s1645" style="position:absolute;left:0;text-align:left;margin-left:98.25pt;margin-top:669.25pt;width:25.5pt;height:19.5pt;z-index:251656192;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" adj="0,,0" path="m2158,-13051r510,m2668,-13051r,387m2668,-12664r-510,m2158,-13051r,387e" filled="f" strokeweight=".2635mm">
            <v:stroke joinstyle="round"/>
            <v:formulas/>
            <v:path arrowok="t" o:connecttype="custom" o:connectlocs="1370330,212725;1694180,212725;1694180,212725;1694180,458470;1694180,458470;1370330,458470;1370330,212725;1370330,458470" o:connectangles="0,0,0,0,0,0,0,0"/>
            <w10:wrap anchorx="page"/>
          </v:shape>
        </w:pict>
      </w:r>
      <w:r w:rsidR="00A67783">
        <w:rPr>
          <w:rFonts w:ascii="Arial"/>
          <w:sz w:val="21"/>
        </w:rPr>
        <w:t>?</w:t>
      </w:r>
    </w:p>
    <w:p w:rsidR="00B20678" w:rsidRDefault="00A67783">
      <w:pPr>
        <w:spacing w:before="65"/>
        <w:jc w:val="right"/>
        <w:rPr>
          <w:rFonts w:ascii="Arial"/>
          <w:sz w:val="21"/>
        </w:rPr>
      </w:pPr>
      <w:r>
        <w:br w:type="column"/>
      </w:r>
      <w:r>
        <w:rPr>
          <w:rFonts w:ascii="Arial"/>
          <w:sz w:val="21"/>
        </w:rPr>
        <w:lastRenderedPageBreak/>
        <w:t>708</w:t>
      </w:r>
    </w:p>
    <w:p w:rsidR="00B20678" w:rsidRDefault="00A67783">
      <w:pPr>
        <w:spacing w:before="65"/>
        <w:ind w:left="680"/>
        <w:rPr>
          <w:rFonts w:ascii="Arial"/>
          <w:sz w:val="21"/>
        </w:rPr>
      </w:pPr>
      <w:r>
        <w:br w:type="column"/>
      </w:r>
      <w:r>
        <w:rPr>
          <w:rFonts w:ascii="Arial"/>
          <w:sz w:val="21"/>
        </w:rPr>
        <w:lastRenderedPageBreak/>
        <w:t>708</w:t>
      </w:r>
    </w:p>
    <w:p w:rsidR="00B20678" w:rsidRDefault="00B20678">
      <w:pPr>
        <w:rPr>
          <w:rFonts w:ascii="Arial"/>
          <w:sz w:val="21"/>
        </w:rPr>
        <w:sectPr w:rsidR="00B20678">
          <w:type w:val="continuous"/>
          <w:pgSz w:w="12240" w:h="15840"/>
          <w:pgMar w:top="1280" w:right="40" w:bottom="1560" w:left="760" w:header="720" w:footer="720" w:gutter="0"/>
          <w:cols w:num="3" w:space="39" w:equalWidth="0">
            <w:col w:w="4328" w:space="39"/>
            <w:col w:w="2091" w:space="40"/>
            <w:col w:w="4942"/>
          </w:cols>
        </w:sectPr>
      </w:pPr>
    </w:p>
    <w:p w:rsidR="00B20678" w:rsidRDefault="00B20678">
      <w:pPr>
        <w:pStyle w:val="BodyText"/>
        <w:spacing w:before="3"/>
        <w:rPr>
          <w:rFonts w:ascii="Arial"/>
          <w:sz w:val="44"/>
        </w:rPr>
      </w:pPr>
    </w:p>
    <w:p w:rsidR="00B20678" w:rsidRDefault="00B20678">
      <w:pPr>
        <w:ind w:left="680"/>
        <w:rPr>
          <w:sz w:val="28"/>
        </w:rPr>
      </w:pPr>
      <w:r w:rsidRPr="00B20678">
        <w:rPr>
          <w:noProof/>
        </w:rPr>
        <w:pict>
          <v:shape id="FreeForm 230" o:spid="_x0000_s1644" style="position:absolute;left:0;text-align:left;margin-left:258pt;margin-top:625.85pt;width:25.5pt;height:19.5pt;z-index:251657216;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" adj="0,,0" path="m2155,-13051r510,m2665,-13051r,387m2665,-12664r-510,m2155,-13051r,387e" filled="f" strokeweight=".2635mm">
            <v:stroke joinstyle="round"/>
            <v:formulas/>
            <v:path arrowok="t" o:connecttype="custom" o:connectlocs="1368425,-338455;1692275,-338455;1692275,-338455;1692275,-92710;1692275,-92710;1368425,-92710;1368425,-338455;1368425,-92710" o:connectangles="0,0,0,0,0,0,0,0"/>
            <w10:wrap anchorx="page"/>
          </v:shape>
        </w:pict>
      </w:r>
      <w:r w:rsidR="00A67783">
        <w:rPr>
          <w:b/>
          <w:color w:val="0000FF"/>
          <w:sz w:val="28"/>
        </w:rPr>
        <w:t xml:space="preserve">Câu </w:t>
      </w:r>
      <w:proofErr w:type="gramStart"/>
      <w:r w:rsidR="00A67783">
        <w:rPr>
          <w:b/>
          <w:color w:val="0000FF"/>
          <w:sz w:val="28"/>
        </w:rPr>
        <w:t>3:</w:t>
      </w:r>
      <w:proofErr w:type="gramEnd"/>
      <w:r w:rsidR="00A67783">
        <w:rPr>
          <w:sz w:val="28"/>
        </w:rPr>
        <w:t>(2 điểm)</w:t>
      </w:r>
    </w:p>
    <w:p w:rsidR="00B20678" w:rsidRDefault="00A67783">
      <w:pPr>
        <w:pStyle w:val="BodyText"/>
        <w:spacing w:before="2"/>
        <w:ind w:left="1040"/>
      </w:pPr>
      <w:r>
        <w:t>a) Tính:</w:t>
      </w:r>
    </w:p>
    <w:p w:rsidR="00B20678" w:rsidRDefault="00A67783">
      <w:pPr>
        <w:spacing w:before="54"/>
        <w:ind w:left="439"/>
        <w:rPr>
          <w:rFonts w:ascii="Arial"/>
          <w:sz w:val="21"/>
        </w:rPr>
      </w:pPr>
      <w:r>
        <w:br w:type="column"/>
      </w:r>
      <w:r>
        <w:rPr>
          <w:rFonts w:ascii="Arial"/>
          <w:spacing w:val="-3"/>
          <w:sz w:val="21"/>
        </w:rPr>
        <w:lastRenderedPageBreak/>
        <w:t>512</w:t>
      </w:r>
    </w:p>
    <w:p w:rsidR="00B20678" w:rsidRDefault="00A67783">
      <w:pPr>
        <w:spacing w:before="54"/>
        <w:ind w:left="680"/>
        <w:rPr>
          <w:rFonts w:ascii="Arial"/>
          <w:sz w:val="21"/>
        </w:rPr>
      </w:pPr>
      <w:r>
        <w:br w:type="column"/>
      </w:r>
      <w:r>
        <w:rPr>
          <w:rFonts w:ascii="Arial"/>
          <w:sz w:val="21"/>
        </w:rPr>
        <w:lastRenderedPageBreak/>
        <w:t>215</w:t>
      </w:r>
    </w:p>
    <w:p w:rsidR="00B20678" w:rsidRDefault="00A67783">
      <w:pPr>
        <w:tabs>
          <w:tab w:val="left" w:pos="1746"/>
        </w:tabs>
        <w:spacing w:before="54"/>
        <w:ind w:left="680"/>
        <w:rPr>
          <w:rFonts w:ascii="Arial"/>
          <w:sz w:val="21"/>
        </w:rPr>
      </w:pPr>
      <w:r>
        <w:br w:type="column"/>
      </w:r>
      <w:r>
        <w:rPr>
          <w:rFonts w:ascii="Arial"/>
          <w:sz w:val="21"/>
        </w:rPr>
        <w:lastRenderedPageBreak/>
        <w:t>493</w:t>
      </w:r>
      <w:r>
        <w:rPr>
          <w:rFonts w:ascii="Arial"/>
          <w:sz w:val="21"/>
        </w:rPr>
        <w:tab/>
      </w:r>
      <w:r>
        <w:rPr>
          <w:rFonts w:ascii="Arial"/>
          <w:spacing w:val="-3"/>
          <w:sz w:val="21"/>
        </w:rPr>
        <w:t>489</w:t>
      </w:r>
    </w:p>
    <w:p w:rsidR="00B20678" w:rsidRDefault="00B20678">
      <w:pPr>
        <w:rPr>
          <w:rFonts w:ascii="Arial"/>
          <w:sz w:val="21"/>
        </w:rPr>
        <w:sectPr w:rsidR="00B20678">
          <w:type w:val="continuous"/>
          <w:pgSz w:w="12240" w:h="15840"/>
          <w:pgMar w:top="1280" w:right="40" w:bottom="1560" w:left="760" w:header="720" w:footer="720" w:gutter="0"/>
          <w:cols w:num="4" w:space="40" w:equalWidth="0">
            <w:col w:w="2438" w:space="40"/>
            <w:col w:w="785" w:space="39"/>
            <w:col w:w="1066" w:space="1065"/>
            <w:col w:w="6007"/>
          </w:cols>
        </w:sectPr>
      </w:pPr>
    </w:p>
    <w:p w:rsidR="00B20678" w:rsidRDefault="00B20678">
      <w:pPr>
        <w:pStyle w:val="BodyText"/>
        <w:spacing w:before="8"/>
        <w:rPr>
          <w:rFonts w:ascii="Arial"/>
          <w:sz w:val="10"/>
        </w:rPr>
      </w:pPr>
    </w:p>
    <w:p w:rsidR="00B20678" w:rsidRDefault="00B20678">
      <w:pPr>
        <w:rPr>
          <w:rFonts w:ascii="Arial"/>
          <w:sz w:val="10"/>
        </w:rPr>
        <w:sectPr w:rsidR="00B20678">
          <w:type w:val="continuous"/>
          <w:pgSz w:w="12240" w:h="15840"/>
          <w:pgMar w:top="1280" w:right="40" w:bottom="1560" w:left="760" w:header="720" w:footer="720" w:gutter="0"/>
          <w:cols w:space="720"/>
        </w:sectPr>
      </w:pPr>
    </w:p>
    <w:p w:rsidR="00B20678" w:rsidRDefault="00A67783">
      <w:pPr>
        <w:spacing w:before="66"/>
        <w:jc w:val="right"/>
        <w:rPr>
          <w:rFonts w:ascii="Arial"/>
          <w:sz w:val="21"/>
        </w:rPr>
      </w:pPr>
      <w:r>
        <w:rPr>
          <w:rFonts w:ascii="Arial"/>
          <w:spacing w:val="-2"/>
          <w:sz w:val="21"/>
        </w:rPr>
        <w:lastRenderedPageBreak/>
        <w:t>613</w:t>
      </w:r>
    </w:p>
    <w:p w:rsidR="00B20678" w:rsidRDefault="00A67783">
      <w:pPr>
        <w:spacing w:before="4"/>
        <w:ind w:right="395"/>
        <w:jc w:val="right"/>
        <w:rPr>
          <w:rFonts w:ascii="Arial"/>
          <w:sz w:val="21"/>
        </w:rPr>
      </w:pPr>
      <w:r>
        <w:rPr>
          <w:rFonts w:ascii="Arial"/>
          <w:w w:val="101"/>
          <w:sz w:val="21"/>
        </w:rPr>
        <w:t>+</w:t>
      </w:r>
    </w:p>
    <w:p w:rsidR="00B20678" w:rsidRDefault="00A67783">
      <w:pPr>
        <w:spacing w:before="3"/>
        <w:jc w:val="right"/>
        <w:rPr>
          <w:rFonts w:ascii="Arial"/>
          <w:sz w:val="21"/>
        </w:rPr>
      </w:pPr>
      <w:r>
        <w:rPr>
          <w:rFonts w:ascii="Arial"/>
          <w:spacing w:val="-2"/>
          <w:sz w:val="21"/>
        </w:rPr>
        <w:t>325</w:t>
      </w:r>
    </w:p>
    <w:p w:rsidR="00B20678" w:rsidRDefault="00A67783">
      <w:pPr>
        <w:spacing w:before="66"/>
        <w:ind w:right="38"/>
        <w:jc w:val="right"/>
        <w:rPr>
          <w:rFonts w:ascii="Arial"/>
          <w:sz w:val="21"/>
        </w:rPr>
      </w:pPr>
      <w:r>
        <w:br w:type="column"/>
      </w:r>
      <w:r>
        <w:rPr>
          <w:rFonts w:ascii="Arial"/>
          <w:spacing w:val="-2"/>
          <w:sz w:val="21"/>
        </w:rPr>
        <w:lastRenderedPageBreak/>
        <w:t>504</w:t>
      </w:r>
    </w:p>
    <w:p w:rsidR="00B20678" w:rsidRDefault="00A67783">
      <w:pPr>
        <w:spacing w:before="4"/>
        <w:ind w:right="435"/>
        <w:jc w:val="right"/>
        <w:rPr>
          <w:rFonts w:ascii="Arial"/>
          <w:sz w:val="21"/>
        </w:rPr>
      </w:pPr>
      <w:r>
        <w:rPr>
          <w:rFonts w:ascii="Arial"/>
          <w:w w:val="101"/>
          <w:sz w:val="21"/>
        </w:rPr>
        <w:t>+</w:t>
      </w:r>
    </w:p>
    <w:p w:rsidR="00B20678" w:rsidRDefault="00A67783">
      <w:pPr>
        <w:spacing w:before="3"/>
        <w:ind w:right="38"/>
        <w:jc w:val="right"/>
        <w:rPr>
          <w:rFonts w:ascii="Arial"/>
          <w:sz w:val="21"/>
        </w:rPr>
      </w:pPr>
      <w:r>
        <w:rPr>
          <w:rFonts w:ascii="Arial"/>
          <w:spacing w:val="-2"/>
          <w:sz w:val="21"/>
        </w:rPr>
        <w:t>63</w:t>
      </w:r>
    </w:p>
    <w:p w:rsidR="00B20678" w:rsidRDefault="00A67783">
      <w:pPr>
        <w:spacing w:before="66"/>
        <w:ind w:right="38"/>
        <w:jc w:val="right"/>
        <w:rPr>
          <w:rFonts w:ascii="Arial"/>
          <w:sz w:val="21"/>
        </w:rPr>
      </w:pPr>
      <w:r>
        <w:br w:type="column"/>
      </w:r>
      <w:r>
        <w:rPr>
          <w:rFonts w:ascii="Arial"/>
          <w:spacing w:val="-2"/>
          <w:sz w:val="21"/>
        </w:rPr>
        <w:lastRenderedPageBreak/>
        <w:t>739</w:t>
      </w:r>
    </w:p>
    <w:p w:rsidR="00B20678" w:rsidRDefault="00B20678">
      <w:pPr>
        <w:pStyle w:val="BodyText"/>
        <w:spacing w:before="3"/>
        <w:rPr>
          <w:rFonts w:ascii="Arial"/>
          <w:sz w:val="10"/>
        </w:rPr>
      </w:pPr>
    </w:p>
    <w:p w:rsidR="00B20678" w:rsidRDefault="00B20678">
      <w:pPr>
        <w:pStyle w:val="BodyText"/>
        <w:spacing w:line="20" w:lineRule="exact"/>
        <w:ind w:left="1453"/>
        <w:rPr>
          <w:rFonts w:ascii="Arial"/>
          <w:sz w:val="2"/>
        </w:rPr>
      </w:pPr>
      <w:r>
        <w:rPr>
          <w:rFonts w:ascii="Arial"/>
          <w:noProof/>
          <w:sz w:val="2"/>
        </w:rPr>
      </w:r>
      <w:r>
        <w:rPr>
          <w:rFonts w:ascii="Arial"/>
          <w:noProof/>
          <w:sz w:val="2"/>
        </w:rPr>
        <w:pict>
          <v:group id="Group 231" o:spid="_x0000_s1642" style="width:5.05pt;height:.75pt;mso-position-horizontal-relative:char;mso-position-vertical-relative:line" coordsize="101,15">
            <v:rect id="Rectangle 232" o:spid="_x0000_s1643" style="position:absolute;width:101;height: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" fillcolor="black" stroked="f"/>
            <w10:wrap type="none"/>
            <w10:anchorlock/>
          </v:group>
        </w:pict>
      </w:r>
    </w:p>
    <w:p w:rsidR="00B20678" w:rsidRDefault="00A67783">
      <w:pPr>
        <w:spacing w:before="111"/>
        <w:ind w:right="38"/>
        <w:jc w:val="right"/>
        <w:rPr>
          <w:rFonts w:ascii="Arial"/>
          <w:sz w:val="21"/>
        </w:rPr>
      </w:pPr>
      <w:r>
        <w:rPr>
          <w:rFonts w:ascii="Arial"/>
          <w:spacing w:val="-2"/>
          <w:sz w:val="21"/>
        </w:rPr>
        <w:t>31</w:t>
      </w:r>
    </w:p>
    <w:p w:rsidR="00B20678" w:rsidRDefault="00A67783">
      <w:pPr>
        <w:spacing w:before="66"/>
        <w:ind w:left="1605" w:right="2669"/>
        <w:jc w:val="center"/>
        <w:rPr>
          <w:rFonts w:ascii="Arial"/>
          <w:sz w:val="21"/>
        </w:rPr>
      </w:pPr>
      <w:r>
        <w:br w:type="column"/>
      </w:r>
      <w:r>
        <w:rPr>
          <w:rFonts w:ascii="Arial"/>
          <w:sz w:val="21"/>
        </w:rPr>
        <w:lastRenderedPageBreak/>
        <w:t>197</w:t>
      </w:r>
    </w:p>
    <w:p w:rsidR="00B20678" w:rsidRDefault="00B20678">
      <w:pPr>
        <w:pStyle w:val="BodyText"/>
        <w:spacing w:before="3"/>
        <w:rPr>
          <w:rFonts w:ascii="Arial"/>
          <w:sz w:val="10"/>
        </w:rPr>
      </w:pPr>
    </w:p>
    <w:p w:rsidR="00B20678" w:rsidRDefault="00B20678">
      <w:pPr>
        <w:pStyle w:val="BodyText"/>
        <w:spacing w:line="20" w:lineRule="exact"/>
        <w:ind w:left="1452"/>
        <w:rPr>
          <w:rFonts w:ascii="Arial"/>
          <w:sz w:val="2"/>
        </w:rPr>
      </w:pPr>
      <w:r>
        <w:rPr>
          <w:rFonts w:ascii="Arial"/>
          <w:noProof/>
          <w:sz w:val="2"/>
        </w:rPr>
      </w:r>
      <w:r>
        <w:rPr>
          <w:rFonts w:ascii="Arial"/>
          <w:noProof/>
          <w:sz w:val="2"/>
        </w:rPr>
        <w:pict>
          <v:group id="Group 233" o:spid="_x0000_s1640" style="width:5.05pt;height:.75pt;mso-position-horizontal-relative:char;mso-position-vertical-relative:line" coordsize="101,15">
            <v:rect id="Rectangle 234" o:spid="_x0000_s1641" style="position:absolute;width:101;height: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" fillcolor="black" stroked="f"/>
            <w10:wrap type="none"/>
            <w10:anchorlock/>
          </v:group>
        </w:pict>
      </w:r>
    </w:p>
    <w:p w:rsidR="00B20678" w:rsidRDefault="00A67783">
      <w:pPr>
        <w:spacing w:before="111"/>
        <w:ind w:left="1605" w:right="2554"/>
        <w:jc w:val="center"/>
        <w:rPr>
          <w:rFonts w:ascii="Arial"/>
          <w:sz w:val="21"/>
        </w:rPr>
      </w:pPr>
      <w:r>
        <w:rPr>
          <w:rFonts w:ascii="Arial"/>
          <w:sz w:val="21"/>
        </w:rPr>
        <w:t>56</w:t>
      </w:r>
    </w:p>
    <w:p w:rsidR="00B20678" w:rsidRDefault="00B20678">
      <w:pPr>
        <w:jc w:val="center"/>
        <w:rPr>
          <w:rFonts w:ascii="Arial"/>
          <w:sz w:val="21"/>
        </w:rPr>
        <w:sectPr w:rsidR="00B20678">
          <w:type w:val="continuous"/>
          <w:pgSz w:w="12240" w:h="15840"/>
          <w:pgMar w:top="1280" w:right="40" w:bottom="1560" w:left="760" w:header="720" w:footer="720" w:gutter="0"/>
          <w:cols w:num="4" w:space="61" w:equalWidth="0">
            <w:col w:w="2148" w:space="61"/>
            <w:col w:w="2188" w:space="174"/>
            <w:col w:w="2015" w:space="188"/>
            <w:col w:w="4666"/>
          </w:cols>
        </w:sectPr>
      </w:pPr>
    </w:p>
    <w:p w:rsidR="00B20678" w:rsidRDefault="00B20678">
      <w:pPr>
        <w:pStyle w:val="BodyText"/>
        <w:spacing w:before="9"/>
        <w:rPr>
          <w:rFonts w:ascii="Arial"/>
          <w:sz w:val="6"/>
        </w:rPr>
      </w:pPr>
      <w:r w:rsidRPr="00B20678">
        <w:rPr>
          <w:noProof/>
        </w:rPr>
        <w:lastRenderedPageBreak/>
        <w:pict>
          <v:shape id="FreeForm 235" o:spid="_x0000_s1639" style="position:absolute;margin-left:258pt;margin-top:731.75pt;width:25.5pt;height:19.5pt;z-index:251658240;visibility:visible;mso-position-horizontal-relative:page;mso-position-vertic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" adj="0,,0" path="m2155,-13046r510,m2665,-13046r,387m2665,-12659r-510,m2155,-13046r,387e" filled="f" strokeweight=".2635mm">
            <v:stroke joinstyle="round"/>
            <v:formulas/>
            <v:path arrowok="t" o:connecttype="custom" o:connectlocs="1368425,1009015;1692275,1009015;1692275,1009015;1692275,1254760;1692275,1254760;1368425,1254760;1368425,1009015;1368425,1254760" o:connectangles="0,0,0,0,0,0,0,0"/>
            <w10:wrap anchorx="page" anchory="page"/>
          </v:shape>
        </w:pict>
      </w:r>
    </w:p>
    <w:p w:rsidR="00B20678" w:rsidRDefault="00B20678">
      <w:pPr>
        <w:tabs>
          <w:tab w:val="left" w:pos="3746"/>
          <w:tab w:val="left" w:pos="5935"/>
          <w:tab w:val="left" w:pos="8140"/>
        </w:tabs>
        <w:spacing w:line="20" w:lineRule="exact"/>
        <w:ind w:left="1541"/>
        <w:rPr>
          <w:rFonts w:ascii="Arial"/>
          <w:sz w:val="2"/>
        </w:rPr>
      </w:pPr>
      <w:r>
        <w:rPr>
          <w:rFonts w:ascii="Arial"/>
          <w:noProof/>
          <w:sz w:val="2"/>
        </w:rPr>
      </w:r>
      <w:r>
        <w:rPr>
          <w:rFonts w:ascii="Arial"/>
          <w:noProof/>
          <w:sz w:val="2"/>
        </w:rPr>
        <w:pict>
          <v:group id="Group 236" o:spid="_x0000_s1637" style="width:35.25pt;height:.75pt;mso-position-horizontal-relative:char;mso-position-vertical-relative:line" coordsize="705,15">
            <v:line id="Line 237" o:spid="_x0000_s1638"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" strokeweight=".26353mm"/>
            <w10:wrap type="none"/>
            <w10:anchorlock/>
          </v:group>
        </w:pict>
      </w:r>
      <w:r w:rsidR="00A67783">
        <w:rPr>
          <w:rFonts w:ascii="Arial"/>
          <w:sz w:val="2"/>
        </w:rPr>
        <w:tab/>
      </w:r>
      <w:r>
        <w:rPr>
          <w:rFonts w:ascii="Arial"/>
          <w:noProof/>
          <w:sz w:val="2"/>
        </w:rPr>
      </w:r>
      <w:r>
        <w:rPr>
          <w:rFonts w:ascii="Arial"/>
          <w:noProof/>
          <w:sz w:val="2"/>
        </w:rPr>
        <w:pict>
          <v:group id="Group 238" o:spid="_x0000_s1634" style="width:35.25pt;height:.75pt;mso-position-horizontal-relative:char;mso-position-vertical-relative:line" coordsize="705,15">
            <v:line id="Line 239" o:spid="_x0000_s1636"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" strokeweight=".26353mm"/>
            <v:line id="Line 240" o:spid="_x0000_s1635"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" strokeweight=".26353mm"/>
            <w10:wrap type="none"/>
            <w10:anchorlock/>
          </v:group>
        </w:pict>
      </w:r>
      <w:r w:rsidR="00A67783">
        <w:rPr>
          <w:rFonts w:ascii="Arial"/>
          <w:sz w:val="2"/>
        </w:rPr>
        <w:tab/>
      </w:r>
      <w:r>
        <w:rPr>
          <w:rFonts w:ascii="Arial"/>
          <w:noProof/>
          <w:sz w:val="2"/>
        </w:rPr>
      </w:r>
      <w:r>
        <w:rPr>
          <w:rFonts w:ascii="Arial"/>
          <w:noProof/>
          <w:sz w:val="2"/>
        </w:rPr>
        <w:pict>
          <v:group id="Group 241" o:spid="_x0000_s1631" style="width:35.25pt;height:.75pt;mso-position-horizontal-relative:char;mso-position-vertical-relative:line" coordsize="705,15">
            <v:line id="Line 242" o:spid="_x0000_s1633"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" strokeweight=".26353mm"/>
            <v:line id="Line 243" o:spid="_x0000_s1632"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" strokeweight=".26353mm"/>
            <w10:wrap type="none"/>
            <w10:anchorlock/>
          </v:group>
        </w:pict>
      </w:r>
      <w:r w:rsidR="00A67783">
        <w:rPr>
          <w:rFonts w:ascii="Arial"/>
          <w:sz w:val="2"/>
        </w:rPr>
        <w:tab/>
      </w:r>
      <w:r>
        <w:rPr>
          <w:rFonts w:ascii="Arial"/>
          <w:noProof/>
          <w:sz w:val="2"/>
        </w:rPr>
      </w:r>
      <w:r>
        <w:rPr>
          <w:rFonts w:ascii="Arial"/>
          <w:noProof/>
          <w:sz w:val="2"/>
        </w:rPr>
        <w:pict>
          <v:group id="Group 244" o:spid="_x0000_s1628" style="width:35.25pt;height:.75pt;mso-position-horizontal-relative:char;mso-position-vertical-relative:line" coordsize="705,15">
            <v:line id="Line 245" o:spid="_x0000_s1630"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" strokeweight=".26353mm"/>
            <v:line id="Line 246" o:spid="_x0000_s1629"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" strokeweight=".26353mm"/>
            <w10:wrap type="none"/>
            <w10:anchorlock/>
          </v:group>
        </w:pict>
      </w:r>
    </w:p>
    <w:p w:rsidR="00B20678" w:rsidRDefault="00A67783">
      <w:pPr>
        <w:pStyle w:val="BodyText"/>
        <w:spacing w:before="135" w:line="317" w:lineRule="exact"/>
        <w:ind w:left="1040"/>
      </w:pPr>
      <w:r>
        <w:t>b) Tính nhẩm:</w:t>
      </w:r>
    </w:p>
    <w:p w:rsidR="00B20678" w:rsidRDefault="00A67783">
      <w:pPr>
        <w:pStyle w:val="BodyText"/>
        <w:tabs>
          <w:tab w:val="left" w:pos="5000"/>
          <w:tab w:val="left" w:pos="9321"/>
        </w:tabs>
        <w:spacing w:line="322" w:lineRule="exact"/>
        <w:ind w:left="1400"/>
      </w:pPr>
      <w:proofErr w:type="gramStart"/>
      <w:r>
        <w:t>36 :</w:t>
      </w:r>
      <w:proofErr w:type="gramEnd"/>
      <w:r>
        <w:rPr>
          <w:spacing w:val="-2"/>
        </w:rPr>
        <w:t xml:space="preserve"> </w:t>
      </w:r>
      <w:r>
        <w:t>4</w:t>
      </w:r>
      <w:r>
        <w:rPr>
          <w:spacing w:val="1"/>
        </w:rPr>
        <w:t xml:space="preserve"> </w:t>
      </w:r>
      <w:r>
        <w:t>=</w:t>
      </w:r>
      <w:r>
        <w:tab/>
        <w:t xml:space="preserve">5 </w:t>
      </w:r>
      <w:r>
        <w:rPr>
          <w:rFonts w:ascii="Symbol" w:hAnsi="Symbol"/>
          <w:sz w:val="27"/>
        </w:rPr>
        <w:t></w:t>
      </w:r>
      <w:r>
        <w:rPr>
          <w:spacing w:val="35"/>
          <w:sz w:val="27"/>
        </w:rPr>
        <w:t xml:space="preserve"> </w:t>
      </w:r>
      <w:r>
        <w:t>5</w:t>
      </w:r>
      <w:r>
        <w:rPr>
          <w:spacing w:val="-2"/>
        </w:rPr>
        <w:t xml:space="preserve"> </w:t>
      </w:r>
      <w:r>
        <w:t>=</w:t>
      </w:r>
      <w:r>
        <w:tab/>
        <w:t>60 : 3</w:t>
      </w:r>
      <w:r>
        <w:rPr>
          <w:spacing w:val="-2"/>
        </w:rPr>
        <w:t xml:space="preserve"> </w:t>
      </w:r>
      <w:r>
        <w:t>=</w:t>
      </w:r>
    </w:p>
    <w:p w:rsidR="00B20678" w:rsidRDefault="00A67783">
      <w:pPr>
        <w:pStyle w:val="BodyText"/>
        <w:tabs>
          <w:tab w:val="left" w:pos="5000"/>
          <w:tab w:val="left" w:pos="9321"/>
        </w:tabs>
        <w:spacing w:line="327" w:lineRule="exact"/>
        <w:ind w:left="1400"/>
      </w:pPr>
      <w:r>
        <w:t xml:space="preserve">3 </w:t>
      </w:r>
      <w:r>
        <w:rPr>
          <w:rFonts w:ascii="Symbol" w:hAnsi="Symbol"/>
          <w:sz w:val="27"/>
        </w:rPr>
        <w:t></w:t>
      </w:r>
      <w:r>
        <w:rPr>
          <w:spacing w:val="34"/>
          <w:sz w:val="27"/>
        </w:rPr>
        <w:t xml:space="preserve"> </w:t>
      </w:r>
      <w:r>
        <w:t>7</w:t>
      </w:r>
      <w:r>
        <w:rPr>
          <w:spacing w:val="-2"/>
        </w:rPr>
        <w:t xml:space="preserve"> </w:t>
      </w:r>
      <w:r>
        <w:t>=</w:t>
      </w:r>
      <w:r>
        <w:tab/>
      </w:r>
      <w:proofErr w:type="gramStart"/>
      <w:r>
        <w:t>20 :</w:t>
      </w:r>
      <w:proofErr w:type="gramEnd"/>
      <w:r>
        <w:rPr>
          <w:spacing w:val="-1"/>
        </w:rPr>
        <w:t xml:space="preserve"> </w:t>
      </w:r>
      <w:r>
        <w:t>2 =</w:t>
      </w:r>
      <w:r>
        <w:tab/>
        <w:t xml:space="preserve">9 </w:t>
      </w:r>
      <w:r>
        <w:rPr>
          <w:rFonts w:ascii="Symbol" w:hAnsi="Symbol"/>
          <w:sz w:val="27"/>
        </w:rPr>
        <w:t></w:t>
      </w:r>
      <w:r>
        <w:rPr>
          <w:sz w:val="27"/>
        </w:rPr>
        <w:t xml:space="preserve"> </w:t>
      </w:r>
      <w:r>
        <w:t>5</w:t>
      </w:r>
      <w:r>
        <w:rPr>
          <w:spacing w:val="39"/>
        </w:rPr>
        <w:t xml:space="preserve"> </w:t>
      </w:r>
      <w:r>
        <w:t>=</w:t>
      </w:r>
    </w:p>
    <w:p w:rsidR="00B20678" w:rsidRDefault="00A67783">
      <w:pPr>
        <w:pStyle w:val="BodyText"/>
        <w:ind w:left="680"/>
      </w:pPr>
      <w:r>
        <w:rPr>
          <w:b/>
          <w:color w:val="0000FF"/>
        </w:rPr>
        <w:t>Câu 4</w:t>
      </w:r>
      <w:proofErr w:type="gramStart"/>
      <w:r>
        <w:rPr>
          <w:b/>
          <w:color w:val="0000FF"/>
        </w:rPr>
        <w:t>:</w:t>
      </w:r>
      <w:r>
        <w:t>Viết</w:t>
      </w:r>
      <w:proofErr w:type="gramEnd"/>
      <w:r>
        <w:t xml:space="preserve"> số thích hợp vào chỗ chấm: (1 điểm)</w:t>
      </w:r>
    </w:p>
    <w:p w:rsidR="00B20678" w:rsidRDefault="00A67783">
      <w:pPr>
        <w:pStyle w:val="BodyText"/>
        <w:tabs>
          <w:tab w:val="left" w:pos="5721"/>
        </w:tabs>
        <w:spacing w:before="2" w:line="322" w:lineRule="exact"/>
        <w:ind w:left="1400"/>
      </w:pPr>
      <w:r>
        <w:t>3m =</w:t>
      </w:r>
      <w:r>
        <w:rPr>
          <w:spacing w:val="-5"/>
        </w:rPr>
        <w:t xml:space="preserve"> </w:t>
      </w:r>
      <w:r>
        <w:t>…</w:t>
      </w:r>
      <w:r>
        <w:rPr>
          <w:spacing w:val="1"/>
        </w:rPr>
        <w:t xml:space="preserve"> </w:t>
      </w:r>
      <w:r>
        <w:t>cm</w:t>
      </w:r>
      <w:r>
        <w:tab/>
        <w:t>40mm = …</w:t>
      </w:r>
      <w:r>
        <w:rPr>
          <w:spacing w:val="-6"/>
        </w:rPr>
        <w:t xml:space="preserve"> </w:t>
      </w:r>
      <w:r>
        <w:t>cm</w:t>
      </w:r>
    </w:p>
    <w:p w:rsidR="00B20678" w:rsidRDefault="00A67783">
      <w:pPr>
        <w:pStyle w:val="BodyText"/>
        <w:tabs>
          <w:tab w:val="left" w:pos="5721"/>
        </w:tabs>
        <w:spacing w:line="322" w:lineRule="exact"/>
        <w:ind w:left="1400"/>
      </w:pPr>
      <w:r>
        <w:t>1000m =</w:t>
      </w:r>
      <w:r>
        <w:rPr>
          <w:spacing w:val="-6"/>
        </w:rPr>
        <w:t xml:space="preserve"> </w:t>
      </w:r>
      <w:r>
        <w:t>…</w:t>
      </w:r>
      <w:r>
        <w:rPr>
          <w:spacing w:val="1"/>
        </w:rPr>
        <w:t xml:space="preserve"> </w:t>
      </w:r>
      <w:r>
        <w:t>km</w:t>
      </w:r>
      <w:r>
        <w:tab/>
        <w:t>70dm = …</w:t>
      </w:r>
      <w:r>
        <w:rPr>
          <w:spacing w:val="-5"/>
        </w:rPr>
        <w:t xml:space="preserve"> </w:t>
      </w:r>
      <w:r>
        <w:t>m</w:t>
      </w:r>
    </w:p>
    <w:p w:rsidR="00B20678" w:rsidRDefault="00A67783">
      <w:pPr>
        <w:pStyle w:val="BodyText"/>
        <w:ind w:left="680" w:right="353"/>
      </w:pPr>
      <w:r>
        <w:rPr>
          <w:b/>
          <w:color w:val="0000FF"/>
        </w:rPr>
        <w:t>Câu 5</w:t>
      </w:r>
      <w:proofErr w:type="gramStart"/>
      <w:r>
        <w:rPr>
          <w:b/>
          <w:color w:val="0000FF"/>
        </w:rPr>
        <w:t>:</w:t>
      </w:r>
      <w:r>
        <w:t>Đàn</w:t>
      </w:r>
      <w:proofErr w:type="gramEnd"/>
      <w:r>
        <w:t xml:space="preserve"> gà có 275 con, đàn vịt ít hơn đàn gà 21 con. </w:t>
      </w:r>
      <w:proofErr w:type="gramStart"/>
      <w:r>
        <w:t>Hỏi đàn vịt có bao nhiêu con?</w:t>
      </w:r>
      <w:proofErr w:type="gramEnd"/>
      <w:r>
        <w:t xml:space="preserve"> (1 điểm)</w:t>
      </w:r>
    </w:p>
    <w:p w:rsidR="00B20678" w:rsidRDefault="00B20678">
      <w:pPr>
        <w:pStyle w:val="BodyText"/>
        <w:spacing w:line="321" w:lineRule="exact"/>
        <w:ind w:left="680"/>
      </w:pPr>
      <w:r>
        <w:rPr>
          <w:noProof/>
        </w:rPr>
        <w:pict>
          <v:group id="Group 247" o:spid="_x0000_s1625" style="position:absolute;left:0;text-align:left;margin-left:276.95pt;margin-top:7.9pt;width:143.05pt;height:129.5pt;z-index:251659264;mso-position-horizontal-relative:page" coordorigin="5539,159" coordsize="2861,2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">
            <v:shape id="Picture 248" o:spid="_x0000_s1627" type="#_x0000_t75" style="position:absolute;left:5539;top:158;width:2861;height:2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">
              <v:imagedata r:id="rId83" o:title=""/>
            </v:shape>
            <v:shape id="Picture 249" o:spid="_x0000_s1626" type="#_x0000_t75" style="position:absolute;left:5685;top:158;width:2715;height:2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">
              <v:imagedata r:id="rId84" o:title=""/>
            </v:shape>
            <w10:wrap anchorx="page"/>
          </v:group>
        </w:pict>
      </w:r>
      <w:r w:rsidR="00A67783">
        <w:rPr>
          <w:b/>
          <w:color w:val="0000FF"/>
        </w:rPr>
        <w:t xml:space="preserve">Câu </w:t>
      </w:r>
      <w:proofErr w:type="gramStart"/>
      <w:r w:rsidR="00A67783">
        <w:rPr>
          <w:b/>
          <w:color w:val="0000FF"/>
        </w:rPr>
        <w:t>6:</w:t>
      </w:r>
      <w:proofErr w:type="gramEnd"/>
      <w:r w:rsidR="00A67783">
        <w:t>(1 điểm) Hình vẽ bên có:</w:t>
      </w:r>
    </w:p>
    <w:p w:rsidR="00B20678" w:rsidRDefault="00B20678">
      <w:pPr>
        <w:pStyle w:val="BodyText"/>
        <w:spacing w:before="1"/>
      </w:pPr>
    </w:p>
    <w:p w:rsidR="00B20678" w:rsidRDefault="00A67783">
      <w:pPr>
        <w:pStyle w:val="ListParagraph"/>
        <w:numPr>
          <w:ilvl w:val="0"/>
          <w:numId w:val="31"/>
        </w:numPr>
        <w:tabs>
          <w:tab w:val="left" w:pos="1401"/>
        </w:tabs>
        <w:spacing w:before="1"/>
        <w:rPr>
          <w:sz w:val="28"/>
        </w:rPr>
      </w:pPr>
      <w:r>
        <w:rPr>
          <w:sz w:val="28"/>
        </w:rPr>
        <w:t>… hình tam giác</w:t>
      </w:r>
      <w:r>
        <w:rPr>
          <w:spacing w:val="-3"/>
          <w:sz w:val="28"/>
        </w:rPr>
        <w:t xml:space="preserve"> </w:t>
      </w:r>
      <w:r>
        <w:rPr>
          <w:sz w:val="28"/>
        </w:rPr>
        <w:t>…</w:t>
      </w:r>
    </w:p>
    <w:p w:rsidR="00B20678" w:rsidRDefault="00B20678">
      <w:pPr>
        <w:pStyle w:val="BodyText"/>
        <w:spacing w:before="10"/>
        <w:rPr>
          <w:sz w:val="27"/>
        </w:rPr>
      </w:pPr>
    </w:p>
    <w:p w:rsidR="00B20678" w:rsidRDefault="00A67783">
      <w:pPr>
        <w:pStyle w:val="ListParagraph"/>
        <w:numPr>
          <w:ilvl w:val="0"/>
          <w:numId w:val="31"/>
        </w:numPr>
        <w:tabs>
          <w:tab w:val="left" w:pos="1401"/>
        </w:tabs>
        <w:rPr>
          <w:sz w:val="28"/>
        </w:rPr>
      </w:pPr>
      <w:r>
        <w:rPr>
          <w:sz w:val="28"/>
        </w:rPr>
        <w:t>… hình tứ giác</w:t>
      </w:r>
      <w:r>
        <w:rPr>
          <w:spacing w:val="-4"/>
          <w:sz w:val="28"/>
        </w:rPr>
        <w:t xml:space="preserve"> </w:t>
      </w:r>
      <w:r>
        <w:rPr>
          <w:sz w:val="28"/>
        </w:rPr>
        <w:t>…</w:t>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A67783">
      <w:pPr>
        <w:spacing w:before="231" w:line="322" w:lineRule="exact"/>
        <w:ind w:left="680"/>
        <w:rPr>
          <w:sz w:val="28"/>
        </w:rPr>
      </w:pPr>
      <w:r>
        <w:rPr>
          <w:b/>
          <w:color w:val="0000FF"/>
          <w:sz w:val="28"/>
        </w:rPr>
        <w:t>Câu 7</w:t>
      </w:r>
      <w:proofErr w:type="gramStart"/>
      <w:r>
        <w:rPr>
          <w:b/>
          <w:color w:val="0000FF"/>
          <w:sz w:val="28"/>
        </w:rPr>
        <w:t>:</w:t>
      </w:r>
      <w:r>
        <w:rPr>
          <w:sz w:val="28"/>
        </w:rPr>
        <w:t>Tính</w:t>
      </w:r>
      <w:proofErr w:type="gramEnd"/>
      <w:r>
        <w:rPr>
          <w:sz w:val="28"/>
        </w:rPr>
        <w:t>: (1 điểm)</w:t>
      </w:r>
    </w:p>
    <w:p w:rsidR="00B20678" w:rsidRDefault="00A67783">
      <w:pPr>
        <w:pStyle w:val="BodyText"/>
        <w:tabs>
          <w:tab w:val="left" w:pos="5721"/>
        </w:tabs>
        <w:spacing w:line="322" w:lineRule="exact"/>
        <w:ind w:left="1400"/>
      </w:pPr>
      <w:r>
        <w:t>100 đồng + 500</w:t>
      </w:r>
      <w:r>
        <w:rPr>
          <w:spacing w:val="-7"/>
        </w:rPr>
        <w:t xml:space="preserve"> </w:t>
      </w:r>
      <w:r>
        <w:t>đồng</w:t>
      </w:r>
      <w:r>
        <w:rPr>
          <w:spacing w:val="-1"/>
        </w:rPr>
        <w:t xml:space="preserve"> </w:t>
      </w:r>
      <w:r>
        <w:t>=</w:t>
      </w:r>
      <w:r>
        <w:tab/>
        <w:t>800 đồng + 100 đồng</w:t>
      </w:r>
      <w:r>
        <w:rPr>
          <w:spacing w:val="-7"/>
        </w:rPr>
        <w:t xml:space="preserve"> </w:t>
      </w:r>
      <w:r>
        <w:t>=</w:t>
      </w:r>
    </w:p>
    <w:p w:rsidR="00B20678" w:rsidRDefault="00A67783">
      <w:pPr>
        <w:pStyle w:val="BodyText"/>
        <w:tabs>
          <w:tab w:val="left" w:pos="6441"/>
        </w:tabs>
        <w:spacing w:line="322" w:lineRule="exact"/>
        <w:ind w:left="1400"/>
      </w:pPr>
      <w:r>
        <w:t xml:space="preserve">1000 </w:t>
      </w:r>
      <w:proofErr w:type="gramStart"/>
      <w:r>
        <w:t>đồng  −</w:t>
      </w:r>
      <w:proofErr w:type="gramEnd"/>
      <w:r>
        <w:t xml:space="preserve"> 200</w:t>
      </w:r>
      <w:r>
        <w:rPr>
          <w:spacing w:val="-3"/>
        </w:rPr>
        <w:t xml:space="preserve"> </w:t>
      </w:r>
      <w:r>
        <w:t>đồng =</w:t>
      </w:r>
      <w:r>
        <w:tab/>
        <w:t>900 đồng – 400 đồng</w:t>
      </w:r>
      <w:r>
        <w:rPr>
          <w:spacing w:val="-3"/>
        </w:rPr>
        <w:t xml:space="preserve"> </w:t>
      </w:r>
      <w:r>
        <w:t>=</w:t>
      </w:r>
    </w:p>
    <w:p w:rsidR="00B20678" w:rsidRDefault="00A67783">
      <w:pPr>
        <w:ind w:left="680"/>
        <w:rPr>
          <w:sz w:val="28"/>
        </w:rPr>
      </w:pPr>
      <w:r>
        <w:rPr>
          <w:b/>
          <w:color w:val="0000FF"/>
          <w:sz w:val="28"/>
        </w:rPr>
        <w:t xml:space="preserve">Câu </w:t>
      </w:r>
      <w:proofErr w:type="gramStart"/>
      <w:r>
        <w:rPr>
          <w:b/>
          <w:color w:val="0000FF"/>
          <w:sz w:val="28"/>
        </w:rPr>
        <w:t>8:</w:t>
      </w:r>
      <w:proofErr w:type="gramEnd"/>
      <w:r>
        <w:rPr>
          <w:sz w:val="28"/>
        </w:rPr>
        <w:t>(1 điểm)</w:t>
      </w:r>
    </w:p>
    <w:p w:rsidR="00B20678" w:rsidRDefault="00B20678">
      <w:pPr>
        <w:pStyle w:val="BodyText"/>
        <w:spacing w:before="11"/>
        <w:rPr>
          <w:sz w:val="11"/>
        </w:rPr>
      </w:pPr>
    </w:p>
    <w:p w:rsidR="00B20678" w:rsidRDefault="00B20678">
      <w:pPr>
        <w:spacing w:before="65"/>
        <w:ind w:left="2619"/>
        <w:rPr>
          <w:rFonts w:ascii="Arial"/>
          <w:sz w:val="21"/>
        </w:rPr>
      </w:pPr>
      <w:r w:rsidRPr="00B20678">
        <w:rPr>
          <w:noProof/>
        </w:rPr>
        <w:pict>
          <v:shape id="FreeForm 250" o:spid="_x0000_s1624" style="position:absolute;left:0;text-align:left;margin-left:155.25pt;margin-top:123.75pt;width:16.5pt;height:70.5pt;z-index:251632640;visibility:visible;mso-position-horizontal-relative:page" coordsize="330,1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" adj="0,,0" path="m2157,-2458r330,m2487,-2458r,314m2487,-2144r-330,m2157,-2458r,314m2157,-2099r330,m2487,-2099r,315m2487,-1784r-330,m2157,-2099r,315m2157,-1724r330,m2487,-1724r,314m2487,-1410r-330,m2157,-1724r,314m2157,-1365r330,m2487,-1365r,315m2487,-1050r-330,m2157,-1365r,315e" filled="f" strokeweight=".26425mm">
            <v:stroke joinstyle="round"/>
            <v:formulas/>
            <v:path arrowok="t" o:connecttype="custom" o:connectlocs="1369695,11430;1579245,11430;1579245,11430;1579245,210820;1579245,210820;1369695,210820;1369695,11430;1369695,210820;1369695,239395;1579245,239395;1579245,239395;1579245,439420;1579245,439420;1369695,439420;1369695,239395;1369695,439420;1369695,477520;1579245,477520;1579245,477520;1579245,676910;1579245,676910;1369695,676910;1369695,477520;1369695,676910;1369695,705485;1579245,705485;1579245,705485;1579245,905510;1579245,905510;1369695,905510;1369695,705485;1369695,905510" o:connectangles="0,0,0,0,0,0,0,0,0,0,0,0,0,0,0,0,0,0,0,0,0,0,0,0,0,0,0,0,0,0,0,0"/>
            <w10:wrap anchorx="page"/>
          </v:shape>
        </w:pict>
      </w:r>
      <w:r w:rsidR="00A67783">
        <w:rPr>
          <w:rFonts w:ascii="Arial"/>
          <w:sz w:val="21"/>
        </w:rPr>
        <w:t>574 = 500 + 70 +</w:t>
      </w:r>
      <w:r w:rsidR="00A67783">
        <w:rPr>
          <w:rFonts w:ascii="Arial"/>
          <w:spacing w:val="-18"/>
          <w:sz w:val="21"/>
        </w:rPr>
        <w:t xml:space="preserve"> </w:t>
      </w:r>
      <w:r w:rsidR="00A67783">
        <w:rPr>
          <w:rFonts w:ascii="Arial"/>
          <w:sz w:val="21"/>
        </w:rPr>
        <w:t>4</w:t>
      </w:r>
    </w:p>
    <w:p w:rsidR="00B20678" w:rsidRDefault="00B20678">
      <w:pPr>
        <w:spacing w:before="119" w:line="219" w:lineRule="exact"/>
        <w:ind w:left="3100"/>
        <w:rPr>
          <w:rFonts w:ascii="Arial"/>
          <w:sz w:val="21"/>
        </w:rPr>
      </w:pPr>
      <w:r w:rsidRPr="00B20678">
        <w:rPr>
          <w:noProof/>
        </w:rPr>
        <w:pict>
          <v:shape id="Text Box 251" o:spid="_x0000_s1122" type="#_x0000_t202" style="position:absolute;left:0;text-align:left;margin-left:115.45pt;margin-top:7.3pt;width:21pt;height:28.5pt;z-index:2516336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" filled="f" strokeweight=".26433mm">
            <v:textbox inset="0,0,0,0">
              <w:txbxContent>
                <w:p w:rsidR="00B20678" w:rsidRDefault="00A67783">
                  <w:pPr>
                    <w:spacing w:before="33" w:line="242" w:lineRule="auto"/>
                    <w:ind w:left="159" w:right="89"/>
                    <w:rPr>
                      <w:sz w:val="21"/>
                    </w:rPr>
                  </w:pPr>
                  <w:r>
                    <w:rPr>
                      <w:sz w:val="21"/>
                    </w:rPr>
                    <w:t>Đ S</w:t>
                  </w:r>
                </w:p>
              </w:txbxContent>
            </v:textbox>
            <w10:wrap anchorx="page"/>
          </v:shape>
        </w:pict>
      </w:r>
      <w:r w:rsidR="00A67783">
        <w:rPr>
          <w:rFonts w:ascii="Arial"/>
          <w:sz w:val="21"/>
        </w:rPr>
        <w:t>850 = 800 +</w:t>
      </w:r>
      <w:r w:rsidR="00A67783">
        <w:rPr>
          <w:rFonts w:ascii="Arial"/>
          <w:spacing w:val="-13"/>
          <w:sz w:val="21"/>
        </w:rPr>
        <w:t xml:space="preserve"> </w:t>
      </w:r>
      <w:r w:rsidR="00A67783">
        <w:rPr>
          <w:rFonts w:ascii="Arial"/>
          <w:sz w:val="21"/>
        </w:rPr>
        <w:t>5</w:t>
      </w:r>
    </w:p>
    <w:p w:rsidR="00B20678" w:rsidRDefault="00A67783">
      <w:pPr>
        <w:spacing w:line="190" w:lineRule="exact"/>
        <w:ind w:left="2125"/>
        <w:rPr>
          <w:rFonts w:ascii="Arial"/>
          <w:sz w:val="21"/>
        </w:rPr>
      </w:pPr>
      <w:r>
        <w:rPr>
          <w:rFonts w:ascii="Arial"/>
          <w:sz w:val="21"/>
        </w:rPr>
        <w:t>?</w:t>
      </w:r>
    </w:p>
    <w:p w:rsidR="00B20678" w:rsidRDefault="00A67783">
      <w:pPr>
        <w:spacing w:line="212" w:lineRule="exact"/>
        <w:ind w:left="2619"/>
        <w:rPr>
          <w:rFonts w:ascii="Arial"/>
          <w:sz w:val="21"/>
        </w:rPr>
      </w:pPr>
      <w:r>
        <w:rPr>
          <w:rFonts w:ascii="Arial"/>
          <w:sz w:val="21"/>
        </w:rPr>
        <w:t>999 = 900 + 90 +</w:t>
      </w:r>
      <w:r>
        <w:rPr>
          <w:rFonts w:ascii="Arial"/>
          <w:spacing w:val="-18"/>
          <w:sz w:val="21"/>
        </w:rPr>
        <w:t xml:space="preserve"> </w:t>
      </w:r>
      <w:r>
        <w:rPr>
          <w:rFonts w:ascii="Arial"/>
          <w:sz w:val="21"/>
        </w:rPr>
        <w:t>9</w:t>
      </w:r>
    </w:p>
    <w:p w:rsidR="00B20678" w:rsidRDefault="00A67783">
      <w:pPr>
        <w:spacing w:before="118"/>
        <w:ind w:left="2619"/>
        <w:rPr>
          <w:rFonts w:ascii="Arial"/>
          <w:sz w:val="21"/>
        </w:rPr>
      </w:pPr>
      <w:r>
        <w:rPr>
          <w:rFonts w:ascii="Arial"/>
          <w:sz w:val="21"/>
        </w:rPr>
        <w:t>330 = 300 + 10 +</w:t>
      </w:r>
      <w:r>
        <w:rPr>
          <w:rFonts w:ascii="Arial"/>
          <w:spacing w:val="-18"/>
          <w:sz w:val="21"/>
        </w:rPr>
        <w:t xml:space="preserve"> </w:t>
      </w:r>
      <w:r>
        <w:rPr>
          <w:rFonts w:ascii="Arial"/>
          <w:sz w:val="21"/>
        </w:rPr>
        <w:t>3</w:t>
      </w:r>
    </w:p>
    <w:p w:rsidR="00B20678" w:rsidRDefault="00A67783">
      <w:pPr>
        <w:pStyle w:val="BodyText"/>
        <w:spacing w:before="169"/>
        <w:ind w:left="680"/>
      </w:pPr>
      <w:r>
        <w:rPr>
          <w:b/>
          <w:color w:val="0000FF"/>
        </w:rPr>
        <w:t>Câu 9</w:t>
      </w:r>
      <w:proofErr w:type="gramStart"/>
      <w:r>
        <w:rPr>
          <w:b/>
          <w:color w:val="0000FF"/>
        </w:rPr>
        <w:t>:</w:t>
      </w:r>
      <w:r>
        <w:t>Nối</w:t>
      </w:r>
      <w:proofErr w:type="gramEnd"/>
      <w:r>
        <w:t xml:space="preserve"> </w:t>
      </w:r>
      <w:r>
        <w:rPr>
          <w:rFonts w:ascii="Arial" w:hAnsi="Arial"/>
        </w:rPr>
        <w:t xml:space="preserve">□ </w:t>
      </w:r>
      <w:r>
        <w:t xml:space="preserve">với số ở </w:t>
      </w:r>
      <w:r>
        <w:rPr>
          <w:vertAlign w:val="subscript"/>
        </w:rPr>
        <w:t>○</w:t>
      </w:r>
      <w:r>
        <w:t xml:space="preserve"> cho thích hợp: (1 điểm)</w:t>
      </w:r>
    </w:p>
    <w:p w:rsidR="00B20678" w:rsidRDefault="00B20678">
      <w:pPr>
        <w:sectPr w:rsidR="00B20678">
          <w:type w:val="continuous"/>
          <w:pgSz w:w="12240" w:h="15840"/>
          <w:pgMar w:top="1280" w:right="40" w:bottom="1560" w:left="760" w:header="720" w:footer="720" w:gutter="0"/>
          <w:cols w:space="720"/>
        </w:sectPr>
      </w:pPr>
    </w:p>
    <w:p w:rsidR="00B20678" w:rsidRDefault="00B20678">
      <w:pPr>
        <w:pStyle w:val="BodyText"/>
        <w:spacing w:before="7"/>
        <w:rPr>
          <w:sz w:val="20"/>
        </w:rPr>
      </w:pPr>
    </w:p>
    <w:p w:rsidR="00B20678" w:rsidRDefault="00B20678">
      <w:pPr>
        <w:tabs>
          <w:tab w:val="left" w:pos="3626"/>
        </w:tabs>
        <w:spacing w:before="95"/>
        <w:ind w:left="1900"/>
        <w:rPr>
          <w:rFonts w:ascii="Arial"/>
          <w:sz w:val="21"/>
        </w:rPr>
      </w:pPr>
      <w:r w:rsidRPr="00B20678">
        <w:rPr>
          <w:noProof/>
        </w:rPr>
        <w:pict>
          <v:shape id="FreeForm 252" o:spid="_x0000_s1623" style="position:absolute;left:0;text-align:left;margin-left:125.25pt;margin-top:640.2pt;width:16.5pt;height:15.75pt;z-index:251669504;visibility:visible;mso-position-horizontal-relative:page" coordsize="330,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" adj="0,,0" path="m1441,-12746r330,m1771,-12746r,313m1771,-12433r-330,m1441,-12746r,313e" filled="f" strokeweight=".26381mm">
            <v:stroke joinstyle="round"/>
            <v:formulas/>
            <v:path arrowok="t" o:connecttype="custom" o:connectlocs="915035,36830;1124585,36830;1124585,36830;1124585,235585;1124585,235585;915035,235585;915035,36830;915035,235585" o:connectangles="0,0,0,0,0,0,0,0"/>
            <w10:wrap anchorx="page"/>
          </v:shape>
        </w:pict>
      </w:r>
      <w:r w:rsidR="00A67783">
        <w:rPr>
          <w:rFonts w:ascii="Arial"/>
          <w:sz w:val="21"/>
        </w:rPr>
        <w:t>342 &lt;</w:t>
      </w:r>
      <w:r w:rsidR="00A67783">
        <w:rPr>
          <w:rFonts w:ascii="Arial"/>
          <w:spacing w:val="-6"/>
          <w:sz w:val="21"/>
        </w:rPr>
        <w:t xml:space="preserve"> </w:t>
      </w:r>
      <w:r w:rsidR="00A67783">
        <w:rPr>
          <w:rFonts w:ascii="Arial"/>
          <w:sz w:val="21"/>
        </w:rPr>
        <w:t>316</w:t>
      </w:r>
      <w:r w:rsidR="00A67783">
        <w:rPr>
          <w:rFonts w:ascii="Arial"/>
          <w:spacing w:val="-5"/>
          <w:sz w:val="21"/>
        </w:rPr>
        <w:t xml:space="preserve"> </w:t>
      </w:r>
      <w:r w:rsidR="00A67783">
        <w:rPr>
          <w:rFonts w:ascii="Arial"/>
          <w:sz w:val="21"/>
        </w:rPr>
        <w:t>+</w:t>
      </w:r>
      <w:r w:rsidR="00A67783">
        <w:rPr>
          <w:rFonts w:ascii="Arial"/>
          <w:sz w:val="21"/>
        </w:rPr>
        <w:tab/>
        <w:t>&lt;</w:t>
      </w:r>
      <w:r w:rsidR="00A67783">
        <w:rPr>
          <w:rFonts w:ascii="Arial"/>
          <w:spacing w:val="-1"/>
          <w:sz w:val="21"/>
        </w:rPr>
        <w:t xml:space="preserve"> </w:t>
      </w:r>
      <w:r w:rsidR="00A67783">
        <w:rPr>
          <w:rFonts w:ascii="Arial"/>
          <w:sz w:val="21"/>
        </w:rPr>
        <w:t>362</w:t>
      </w:r>
    </w:p>
    <w:p w:rsidR="00B20678" w:rsidRDefault="00B20678">
      <w:pPr>
        <w:pStyle w:val="BodyText"/>
        <w:rPr>
          <w:rFonts w:ascii="Arial"/>
          <w:sz w:val="20"/>
        </w:rPr>
      </w:pPr>
    </w:p>
    <w:p w:rsidR="00B20678" w:rsidRDefault="00B20678">
      <w:pPr>
        <w:pStyle w:val="BodyText"/>
        <w:spacing w:before="7"/>
        <w:rPr>
          <w:rFonts w:ascii="Arial"/>
          <w:sz w:val="22"/>
        </w:rPr>
      </w:pPr>
      <w:r w:rsidRPr="00B20678">
        <w:rPr>
          <w:noProof/>
        </w:rPr>
        <w:pict>
          <v:group id="Group 253" o:spid="_x0000_s1123" style="position:absolute;margin-left:78.9pt;margin-top:14.95pt;width:25.2pt;height:25.05pt;z-index:251607040;mso-wrap-distance-left:0;mso-wrap-distance-right:0;mso-position-horizontal-relative:page" coordorigin="1578,300" coordsize="504,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">
            <v:shape id="FreeForm 254" o:spid="_x0000_s1124" style="position:absolute;left:1585;top:306;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" path="m488,243r-12,76l441,386r-53,52l321,473r-77,12l167,473,100,438,47,386,12,319,,243,12,166,47,99,100,47,167,12,244,r77,12l388,47r53,52l476,166r12,77xe" filled="f" strokeweight=".26378mm">
              <v:path arrowok="t" o:connecttype="custom" o:connectlocs="488,550;476,626;441,693;388,745;321,780;244,792;167,780;100,745;47,693;12,626;0,550;12,473;47,406;100,354;167,319;244,307;321,319;388,354;441,406;476,473;488,550" o:connectangles="0,0,0,0,0,0,0,0,0,0,0,0,0,0,0,0,0,0,0,0,0"/>
            </v:shape>
            <v:shape id="Text Box 255" o:spid="_x0000_s1125" type="#_x0000_t202" style="position:absolute;left:1578;top:299;width:504;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GF5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54Ir38gIevUPAAD//wMAUEsBAi0AFAAGAAgAAAAhANvh9svuAAAAhQEAABMAAAAAAAAA&#10;AAAAAAAAAAAAAFtDb250ZW50X1R5cGVzXS54bWxQSwECLQAUAAYACAAAACEAWvQsW78AAAAVAQAA&#10;CwAAAAAAAAAAAAAAAAAfAQAAX3JlbHMvLnJlbHNQSwECLQAUAAYACAAAACEARtxhecYAAADdAAAA&#10;DwAAAAAAAAAAAAAAAAAHAgAAZHJzL2Rvd25yZXYueG1sUEsFBgAAAAADAAMAtwAAAPoCAAAAAA==&#10;" filled="f" stroked="f">
              <v:textbox inset="0,0,0,0">
                <w:txbxContent>
                  <w:p w:rsidR="00B20678" w:rsidRDefault="00A67783">
                    <w:pPr>
                      <w:spacing w:before="152"/>
                      <w:ind w:left="135"/>
                      <w:rPr>
                        <w:rFonts w:ascii="Arial"/>
                        <w:sz w:val="21"/>
                      </w:rPr>
                    </w:pPr>
                    <w:r>
                      <w:rPr>
                        <w:rFonts w:ascii="Arial"/>
                        <w:sz w:val="21"/>
                      </w:rPr>
                      <w:t>42</w:t>
                    </w:r>
                  </w:p>
                </w:txbxContent>
              </v:textbox>
            </v:shape>
            <w10:wrap type="topAndBottom" anchorx="page"/>
          </v:group>
        </w:pict>
      </w:r>
      <w:r w:rsidRPr="00B20678">
        <w:rPr>
          <w:noProof/>
        </w:rPr>
        <w:pict>
          <v:group id="Group 256" o:spid="_x0000_s1126" style="position:absolute;margin-left:125.4pt;margin-top:15.7pt;width:25.2pt;height:25.05pt;z-index:251608064;mso-wrap-distance-left:0;mso-wrap-distance-right:0;mso-position-horizontal-relative:page" coordorigin="2509,314" coordsize="504,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">
            <v:shape id="FreeForm 257" o:spid="_x0000_s1127" style="position:absolute;left:2516;top:321;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" path="m489,243r-13,76l442,386r-53,52l322,473r-77,12l167,473,100,438,47,386,13,319,,243,13,166,47,99,100,47,167,12,245,r77,12l389,47r53,52l476,166r13,77xe" filled="f" strokeweight=".26378mm">
              <v:path arrowok="t" o:connecttype="custom" o:connectlocs="489,565;476,641;442,708;389,760;322,795;245,807;167,795;100,760;47,708;13,641;0,565;13,488;47,421;100,369;167,334;245,322;322,334;389,369;442,421;476,488;489,565" o:connectangles="0,0,0,0,0,0,0,0,0,0,0,0,0,0,0,0,0,0,0,0,0"/>
            </v:shape>
            <v:shape id="Text Box 258" o:spid="_x0000_s1128" type="#_x0000_t202" style="position:absolute;left:2508;top:314;width:504;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" filled="f" stroked="f">
              <v:textbox inset="0,0,0,0">
                <w:txbxContent>
                  <w:p w:rsidR="00B20678" w:rsidRDefault="00A67783">
                    <w:pPr>
                      <w:spacing w:before="152"/>
                      <w:ind w:left="137"/>
                      <w:rPr>
                        <w:rFonts w:ascii="Arial"/>
                        <w:sz w:val="21"/>
                      </w:rPr>
                    </w:pPr>
                    <w:r>
                      <w:rPr>
                        <w:rFonts w:ascii="Arial"/>
                        <w:sz w:val="21"/>
                      </w:rPr>
                      <w:t>23</w:t>
                    </w:r>
                  </w:p>
                </w:txbxContent>
              </v:textbox>
            </v:shape>
            <w10:wrap type="topAndBottom" anchorx="page"/>
          </v:group>
        </w:pict>
      </w:r>
      <w:r w:rsidRPr="00B20678">
        <w:rPr>
          <w:noProof/>
        </w:rPr>
        <w:pict>
          <v:group id="Group 259" o:spid="_x0000_s1129" style="position:absolute;margin-left:171.2pt;margin-top:15.7pt;width:25.2pt;height:25.05pt;z-index:251616256;mso-wrap-distance-left:0;mso-wrap-distance-right:0;mso-position-horizontal-relative:page" coordorigin="3424,314" coordsize="504,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">
            <v:shape id="FreeForm 260" o:spid="_x0000_s1130" style="position:absolute;left:3431;top:321;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" path="m488,243r-12,76l441,386r-53,52l321,473r-77,12l167,473,100,438,47,386,12,319,,243,12,166,47,99,100,47,167,12,244,r77,12l388,47r53,52l476,166r12,77xe" filled="f" strokeweight=".26378mm">
              <v:path arrowok="t" o:connecttype="custom" o:connectlocs="488,565;476,641;441,708;388,760;321,795;244,807;167,795;100,760;47,708;12,641;0,565;12,488;47,421;100,369;167,334;244,322;321,334;388,369;441,421;476,488;488,565" o:connectangles="0,0,0,0,0,0,0,0,0,0,0,0,0,0,0,0,0,0,0,0,0"/>
            </v:shape>
            <v:shape id="Text Box 261" o:spid="_x0000_s1131" type="#_x0000_t202" style="position:absolute;left:3424;top:314;width:504;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" filled="f" stroked="f">
              <v:textbox inset="0,0,0,0">
                <w:txbxContent>
                  <w:p w:rsidR="00B20678" w:rsidRDefault="00A67783">
                    <w:pPr>
                      <w:spacing w:before="152"/>
                      <w:ind w:left="135"/>
                      <w:rPr>
                        <w:rFonts w:ascii="Arial"/>
                        <w:sz w:val="21"/>
                      </w:rPr>
                    </w:pPr>
                    <w:r>
                      <w:rPr>
                        <w:rFonts w:ascii="Arial"/>
                        <w:sz w:val="21"/>
                      </w:rPr>
                      <w:t>31</w:t>
                    </w:r>
                  </w:p>
                </w:txbxContent>
              </v:textbox>
            </v:shape>
            <w10:wrap type="topAndBottom" anchorx="page"/>
          </v:group>
        </w:pict>
      </w:r>
      <w:r w:rsidRPr="00B20678">
        <w:rPr>
          <w:noProof/>
        </w:rPr>
        <w:pict>
          <v:group id="Group 262" o:spid="_x0000_s1132" style="position:absolute;margin-left:217.7pt;margin-top:16.45pt;width:25.2pt;height:25.05pt;z-index:251617280;mso-wrap-distance-left:0;mso-wrap-distance-right:0;mso-position-horizontal-relative:page" coordorigin="4355,329" coordsize="504,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">
            <v:shape id="FreeForm 263" o:spid="_x0000_s1133" style="position:absolute;left:4362;top:336;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" path="m489,242r-13,77l442,386r-53,52l322,473r-78,12l167,473,100,438,47,386,13,319,,242,13,166,47,99,100,47,167,12,244,r78,12l389,47r53,52l476,166r13,76xe" filled="f" strokeweight=".26378mm">
              <v:path arrowok="t" o:connecttype="custom" o:connectlocs="489,579;476,656;442,723;389,775;322,810;244,822;167,810;100,775;47,723;13,656;0,579;13,503;47,436;100,384;167,349;244,337;322,349;389,384;442,436;476,503;489,579" o:connectangles="0,0,0,0,0,0,0,0,0,0,0,0,0,0,0,0,0,0,0,0,0"/>
            </v:shape>
            <v:shape id="Text Box 264" o:spid="_x0000_s1134" type="#_x0000_t202" style="position:absolute;left:4354;top:329;width:504;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" filled="f" stroked="f">
              <v:textbox inset="0,0,0,0">
                <w:txbxContent>
                  <w:p w:rsidR="00B20678" w:rsidRDefault="00A67783">
                    <w:pPr>
                      <w:spacing w:before="151"/>
                      <w:ind w:left="137"/>
                      <w:rPr>
                        <w:rFonts w:ascii="Arial"/>
                        <w:sz w:val="21"/>
                      </w:rPr>
                    </w:pPr>
                    <w:r>
                      <w:rPr>
                        <w:rFonts w:ascii="Arial"/>
                        <w:sz w:val="21"/>
                      </w:rPr>
                      <w:t>40</w:t>
                    </w:r>
                  </w:p>
                </w:txbxContent>
              </v:textbox>
            </v:shape>
            <w10:wrap type="topAndBottom" anchorx="page"/>
          </v:group>
        </w:pict>
      </w:r>
      <w:r w:rsidRPr="00B20678">
        <w:rPr>
          <w:noProof/>
        </w:rPr>
        <w:pict>
          <v:group id="Group 265" o:spid="_x0000_s1135" style="position:absolute;margin-left:263.5pt;margin-top:16.45pt;width:25.2pt;height:25.05pt;z-index:251619328;mso-wrap-distance-left:0;mso-wrap-distance-right:0;mso-position-horizontal-relative:page" coordorigin="5270,329" coordsize="504,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">
            <v:shape id="FreeForm 266" o:spid="_x0000_s1136" style="position:absolute;left:5277;top:336;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" path="m488,242r-12,77l441,386r-53,52l321,473r-77,12l167,473,100,438,47,386,12,319,,242,12,166,47,99,100,47,167,12,244,r77,12l388,47r53,52l476,166r12,76xe" filled="f" strokeweight=".26378mm">
              <v:path arrowok="t" o:connecttype="custom" o:connectlocs="488,579;476,656;441,723;388,775;321,810;244,822;167,810;100,775;47,723;12,656;0,579;12,503;47,436;100,384;167,349;244,337;321,349;388,384;441,436;476,503;488,579" o:connectangles="0,0,0,0,0,0,0,0,0,0,0,0,0,0,0,0,0,0,0,0,0"/>
            </v:shape>
            <v:shape id="Text Box 267" o:spid="_x0000_s1137" type="#_x0000_t202" style="position:absolute;left:5270;top:329;width:504;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" filled="f" stroked="f">
              <v:textbox inset="0,0,0,0">
                <w:txbxContent>
                  <w:p w:rsidR="00B20678" w:rsidRDefault="00A67783">
                    <w:pPr>
                      <w:spacing w:before="151"/>
                      <w:ind w:left="140"/>
                      <w:rPr>
                        <w:rFonts w:ascii="Arial"/>
                        <w:sz w:val="21"/>
                      </w:rPr>
                    </w:pPr>
                    <w:r>
                      <w:rPr>
                        <w:rFonts w:ascii="Arial"/>
                        <w:sz w:val="21"/>
                      </w:rPr>
                      <w:t>50</w:t>
                    </w:r>
                  </w:p>
                </w:txbxContent>
              </v:textbox>
            </v:shape>
            <w10:wrap type="topAndBottom" anchorx="page"/>
          </v:group>
        </w:pict>
      </w:r>
      <w:r w:rsidRPr="00B20678">
        <w:rPr>
          <w:noProof/>
        </w:rPr>
        <w:pict>
          <v:group id="Group 268" o:spid="_x0000_s1138" style="position:absolute;margin-left:310pt;margin-top:17.2pt;width:25.2pt;height:25.05pt;z-index:251626496;mso-wrap-distance-left:0;mso-wrap-distance-right:0;mso-position-horizontal-relative:page" coordorigin="6200,344" coordsize="504,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">
            <v:shape id="FreeForm 269" o:spid="_x0000_s1139" style="position:absolute;left:6207;top:351;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" path="m489,242r-13,77l441,386r-52,52l321,473r-77,12l167,473,100,438,47,386,12,319,,242,12,166,47,99,100,47,167,12,244,r77,12l389,47r52,52l476,166r13,76xe" filled="f" strokeweight=".26378mm">
              <v:path arrowok="t" o:connecttype="custom" o:connectlocs="489,594;476,671;441,738;389,790;321,825;244,837;167,825;100,790;47,738;12,671;0,594;12,518;47,451;100,399;167,364;244,352;321,364;389,399;441,451;476,518;489,594" o:connectangles="0,0,0,0,0,0,0,0,0,0,0,0,0,0,0,0,0,0,0,0,0"/>
            </v:shape>
            <v:shape id="Text Box 270" o:spid="_x0000_s1140" type="#_x0000_t202" style="position:absolute;left:6200;top:344;width:504;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MvxAAAAN0AAAAPAAAAZHJzL2Rvd25yZXYueG1sRE9Na8JA&#10;EL0X/A/LCL3VjS3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H2tgy/EAAAA3QAAAA8A&#10;AAAAAAAAAAAAAAAABwIAAGRycy9kb3ducmV2LnhtbFBLBQYAAAAAAwADALcAAAD4AgAAAAA=&#10;" filled="f" stroked="f">
              <v:textbox inset="0,0,0,0">
                <w:txbxContent>
                  <w:p w:rsidR="00B20678" w:rsidRDefault="00A67783">
                    <w:pPr>
                      <w:spacing w:before="151"/>
                      <w:ind w:left="137"/>
                      <w:rPr>
                        <w:rFonts w:ascii="Arial"/>
                        <w:sz w:val="21"/>
                      </w:rPr>
                    </w:pPr>
                    <w:r>
                      <w:rPr>
                        <w:rFonts w:ascii="Arial"/>
                        <w:sz w:val="21"/>
                      </w:rPr>
                      <w:t>32</w:t>
                    </w:r>
                  </w:p>
                </w:txbxContent>
              </v:textbox>
            </v:shape>
            <w10:wrap type="topAndBottom" anchorx="page"/>
          </v:group>
        </w:pict>
      </w:r>
    </w:p>
    <w:p w:rsidR="00B20678" w:rsidRDefault="00B20678">
      <w:pPr>
        <w:pStyle w:val="BodyText"/>
        <w:spacing w:before="7"/>
        <w:rPr>
          <w:rFonts w:ascii="Arial"/>
          <w:sz w:val="22"/>
        </w:rPr>
      </w:pPr>
    </w:p>
    <w:p w:rsidR="00B20678" w:rsidRDefault="00B20678">
      <w:pPr>
        <w:rPr>
          <w:rFonts w:ascii="Arial"/>
        </w:rPr>
        <w:sectPr w:rsidR="00B20678">
          <w:pgSz w:w="12240" w:h="15840"/>
          <w:pgMar w:top="1280" w:right="40" w:bottom="1560" w:left="760" w:header="709" w:footer="1335" w:gutter="0"/>
          <w:cols w:space="720"/>
        </w:sectPr>
      </w:pPr>
    </w:p>
    <w:p w:rsidR="00B20678" w:rsidRDefault="00B20678">
      <w:pPr>
        <w:pStyle w:val="BodyText"/>
        <w:rPr>
          <w:rFonts w:ascii="Arial"/>
        </w:rPr>
      </w:pPr>
    </w:p>
    <w:p w:rsidR="00B20678" w:rsidRDefault="00B20678">
      <w:pPr>
        <w:pStyle w:val="BodyText"/>
        <w:spacing w:before="8"/>
        <w:rPr>
          <w:rFonts w:ascii="Arial"/>
          <w:sz w:val="26"/>
        </w:rPr>
      </w:pPr>
    </w:p>
    <w:p w:rsidR="00B20678" w:rsidRDefault="00A67783">
      <w:pPr>
        <w:ind w:left="680"/>
        <w:rPr>
          <w:b/>
          <w:sz w:val="24"/>
        </w:rPr>
      </w:pPr>
      <w:r>
        <w:rPr>
          <w:b/>
          <w:color w:val="0000FF"/>
          <w:sz w:val="24"/>
        </w:rPr>
        <w:t>Câu</w:t>
      </w:r>
      <w:r>
        <w:rPr>
          <w:b/>
          <w:color w:val="0000FF"/>
          <w:spacing w:val="-20"/>
          <w:sz w:val="24"/>
        </w:rPr>
        <w:t xml:space="preserve"> </w:t>
      </w:r>
      <w:r>
        <w:rPr>
          <w:b/>
          <w:color w:val="0000FF"/>
          <w:sz w:val="24"/>
        </w:rPr>
        <w:t>1:</w:t>
      </w:r>
    </w:p>
    <w:p w:rsidR="00B20678" w:rsidRDefault="00B20678">
      <w:pPr>
        <w:pStyle w:val="BodyText"/>
        <w:rPr>
          <w:b/>
        </w:rPr>
      </w:pPr>
    </w:p>
    <w:p w:rsidR="00B20678" w:rsidRDefault="00B20678">
      <w:pPr>
        <w:pStyle w:val="BodyText"/>
        <w:rPr>
          <w:b/>
        </w:rPr>
      </w:pPr>
    </w:p>
    <w:p w:rsidR="00B20678" w:rsidRDefault="00B20678">
      <w:pPr>
        <w:pStyle w:val="BodyText"/>
        <w:rPr>
          <w:b/>
        </w:rPr>
      </w:pPr>
    </w:p>
    <w:p w:rsidR="00B20678" w:rsidRDefault="00B20678">
      <w:pPr>
        <w:pStyle w:val="BodyText"/>
        <w:rPr>
          <w:b/>
        </w:rPr>
      </w:pPr>
    </w:p>
    <w:p w:rsidR="00B20678" w:rsidRDefault="00B20678">
      <w:pPr>
        <w:pStyle w:val="BodyText"/>
        <w:rPr>
          <w:b/>
        </w:rPr>
      </w:pPr>
    </w:p>
    <w:p w:rsidR="00B20678" w:rsidRDefault="00B20678">
      <w:pPr>
        <w:pStyle w:val="BodyText"/>
        <w:rPr>
          <w:b/>
        </w:rPr>
      </w:pPr>
    </w:p>
    <w:p w:rsidR="00B20678" w:rsidRDefault="00B20678">
      <w:pPr>
        <w:pStyle w:val="BodyText"/>
        <w:rPr>
          <w:b/>
        </w:rPr>
      </w:pPr>
    </w:p>
    <w:p w:rsidR="00B20678" w:rsidRDefault="00B20678">
      <w:pPr>
        <w:pStyle w:val="BodyText"/>
        <w:rPr>
          <w:b/>
        </w:rPr>
      </w:pPr>
    </w:p>
    <w:p w:rsidR="00B20678" w:rsidRDefault="00B20678">
      <w:pPr>
        <w:pStyle w:val="BodyText"/>
        <w:rPr>
          <w:b/>
        </w:rPr>
      </w:pPr>
    </w:p>
    <w:p w:rsidR="00B20678" w:rsidRDefault="00B20678">
      <w:pPr>
        <w:pStyle w:val="BodyText"/>
        <w:spacing w:before="9"/>
        <w:rPr>
          <w:b/>
          <w:sz w:val="23"/>
        </w:rPr>
      </w:pPr>
    </w:p>
    <w:p w:rsidR="00B20678" w:rsidRDefault="00A67783">
      <w:pPr>
        <w:ind w:left="680"/>
        <w:rPr>
          <w:b/>
          <w:sz w:val="24"/>
        </w:rPr>
      </w:pPr>
      <w:r>
        <w:rPr>
          <w:b/>
          <w:color w:val="0000FF"/>
          <w:sz w:val="24"/>
        </w:rPr>
        <w:t>Câu</w:t>
      </w:r>
      <w:r>
        <w:rPr>
          <w:b/>
          <w:color w:val="0000FF"/>
          <w:spacing w:val="-20"/>
          <w:sz w:val="24"/>
        </w:rPr>
        <w:t xml:space="preserve"> </w:t>
      </w:r>
      <w:r>
        <w:rPr>
          <w:b/>
          <w:color w:val="0000FF"/>
          <w:sz w:val="24"/>
        </w:rPr>
        <w:t>2:</w:t>
      </w:r>
    </w:p>
    <w:p w:rsidR="00B20678" w:rsidRDefault="00B20678">
      <w:pPr>
        <w:pStyle w:val="BodyText"/>
        <w:rPr>
          <w:b/>
        </w:rPr>
      </w:pPr>
    </w:p>
    <w:p w:rsidR="00B20678" w:rsidRDefault="00B20678">
      <w:pPr>
        <w:pStyle w:val="BodyText"/>
        <w:rPr>
          <w:b/>
        </w:rPr>
      </w:pPr>
    </w:p>
    <w:p w:rsidR="00B20678" w:rsidRDefault="00B20678">
      <w:pPr>
        <w:pStyle w:val="BodyText"/>
        <w:rPr>
          <w:b/>
        </w:rPr>
      </w:pPr>
    </w:p>
    <w:p w:rsidR="00B20678" w:rsidRDefault="00B20678">
      <w:pPr>
        <w:pStyle w:val="BodyText"/>
        <w:spacing w:before="9"/>
        <w:rPr>
          <w:b/>
        </w:rPr>
      </w:pPr>
    </w:p>
    <w:p w:rsidR="00B20678" w:rsidRDefault="00A67783">
      <w:pPr>
        <w:ind w:left="680"/>
        <w:rPr>
          <w:b/>
          <w:sz w:val="24"/>
        </w:rPr>
      </w:pPr>
      <w:r>
        <w:rPr>
          <w:b/>
          <w:color w:val="0000FF"/>
          <w:sz w:val="24"/>
        </w:rPr>
        <w:t>Câu</w:t>
      </w:r>
      <w:r>
        <w:rPr>
          <w:b/>
          <w:color w:val="0000FF"/>
          <w:spacing w:val="-20"/>
          <w:sz w:val="24"/>
        </w:rPr>
        <w:t xml:space="preserve"> </w:t>
      </w:r>
      <w:r>
        <w:rPr>
          <w:b/>
          <w:color w:val="0000FF"/>
          <w:sz w:val="24"/>
        </w:rPr>
        <w:t>3:</w:t>
      </w:r>
    </w:p>
    <w:p w:rsidR="00B20678" w:rsidRDefault="00A67783">
      <w:pPr>
        <w:spacing w:before="5"/>
        <w:ind w:right="99"/>
        <w:jc w:val="right"/>
        <w:rPr>
          <w:sz w:val="24"/>
        </w:rPr>
      </w:pPr>
      <w:r>
        <w:rPr>
          <w:spacing w:val="-1"/>
          <w:w w:val="110"/>
          <w:sz w:val="24"/>
        </w:rPr>
        <w:t>a)</w:t>
      </w:r>
    </w:p>
    <w:p w:rsidR="00B20678" w:rsidRDefault="00B20678">
      <w:pPr>
        <w:pStyle w:val="BodyText"/>
      </w:pPr>
    </w:p>
    <w:p w:rsidR="00B20678" w:rsidRDefault="00B20678">
      <w:pPr>
        <w:pStyle w:val="BodyText"/>
      </w:pPr>
    </w:p>
    <w:p w:rsidR="00B20678" w:rsidRDefault="00B20678">
      <w:pPr>
        <w:pStyle w:val="BodyText"/>
      </w:pPr>
    </w:p>
    <w:p w:rsidR="00B20678" w:rsidRDefault="00B20678">
      <w:pPr>
        <w:pStyle w:val="BodyText"/>
      </w:pPr>
    </w:p>
    <w:p w:rsidR="00B20678" w:rsidRDefault="00A67783">
      <w:pPr>
        <w:spacing w:before="238"/>
        <w:ind w:right="85"/>
        <w:jc w:val="right"/>
        <w:rPr>
          <w:sz w:val="24"/>
        </w:rPr>
      </w:pPr>
      <w:r>
        <w:rPr>
          <w:spacing w:val="-1"/>
          <w:w w:val="110"/>
          <w:sz w:val="24"/>
        </w:rPr>
        <w:t>b)</w:t>
      </w:r>
    </w:p>
    <w:p w:rsidR="00B20678" w:rsidRDefault="00B20678">
      <w:pPr>
        <w:pStyle w:val="BodyText"/>
      </w:pPr>
    </w:p>
    <w:p w:rsidR="00B20678" w:rsidRDefault="00A67783">
      <w:pPr>
        <w:spacing w:before="247"/>
        <w:ind w:left="680"/>
        <w:rPr>
          <w:b/>
          <w:sz w:val="24"/>
        </w:rPr>
      </w:pPr>
      <w:r>
        <w:rPr>
          <w:b/>
          <w:color w:val="0000FF"/>
          <w:sz w:val="24"/>
        </w:rPr>
        <w:t>Câu</w:t>
      </w:r>
      <w:r>
        <w:rPr>
          <w:b/>
          <w:color w:val="0000FF"/>
          <w:spacing w:val="-20"/>
          <w:sz w:val="24"/>
        </w:rPr>
        <w:t xml:space="preserve"> </w:t>
      </w:r>
      <w:r>
        <w:rPr>
          <w:b/>
          <w:color w:val="0000FF"/>
          <w:sz w:val="24"/>
        </w:rPr>
        <w:t>4:</w:t>
      </w:r>
    </w:p>
    <w:p w:rsidR="00B20678" w:rsidRDefault="00B20678">
      <w:pPr>
        <w:pStyle w:val="BodyText"/>
        <w:rPr>
          <w:b/>
        </w:rPr>
      </w:pPr>
    </w:p>
    <w:p w:rsidR="00B20678" w:rsidRDefault="00A67783">
      <w:pPr>
        <w:spacing w:before="247"/>
        <w:ind w:left="680"/>
        <w:rPr>
          <w:b/>
          <w:sz w:val="24"/>
        </w:rPr>
      </w:pPr>
      <w:r>
        <w:rPr>
          <w:b/>
          <w:color w:val="0000FF"/>
          <w:sz w:val="24"/>
        </w:rPr>
        <w:t>Câu</w:t>
      </w:r>
      <w:r>
        <w:rPr>
          <w:b/>
          <w:color w:val="0000FF"/>
          <w:spacing w:val="-20"/>
          <w:sz w:val="24"/>
        </w:rPr>
        <w:t xml:space="preserve"> </w:t>
      </w:r>
      <w:r>
        <w:rPr>
          <w:b/>
          <w:color w:val="0000FF"/>
          <w:sz w:val="24"/>
        </w:rPr>
        <w:t>5:</w:t>
      </w:r>
    </w:p>
    <w:p w:rsidR="00B20678" w:rsidRDefault="00A67783">
      <w:pPr>
        <w:spacing w:before="104"/>
        <w:ind w:left="2519" w:right="3522"/>
        <w:jc w:val="center"/>
        <w:rPr>
          <w:b/>
          <w:sz w:val="24"/>
        </w:rPr>
      </w:pPr>
      <w:r>
        <w:br w:type="column"/>
      </w:r>
      <w:r>
        <w:rPr>
          <w:b/>
          <w:color w:val="0000FF"/>
          <w:sz w:val="24"/>
        </w:rPr>
        <w:lastRenderedPageBreak/>
        <w:t>ĐÁP ÁN ĐỀ SỐ 14</w:t>
      </w:r>
    </w:p>
    <w:p w:rsidR="00B20678" w:rsidRDefault="00B20678">
      <w:pPr>
        <w:pStyle w:val="BodyText"/>
        <w:rPr>
          <w:b/>
          <w:sz w:val="20"/>
        </w:rPr>
      </w:pPr>
    </w:p>
    <w:p w:rsidR="00B20678" w:rsidRDefault="00B20678">
      <w:pPr>
        <w:pStyle w:val="BodyText"/>
        <w:rPr>
          <w:b/>
          <w:sz w:val="20"/>
        </w:rPr>
      </w:pPr>
    </w:p>
    <w:p w:rsidR="00B20678" w:rsidRDefault="002465BD">
      <w:pPr>
        <w:pStyle w:val="BodyText"/>
        <w:spacing w:before="9"/>
        <w:rPr>
          <w:b/>
          <w:sz w:val="12"/>
        </w:rPr>
      </w:pPr>
      <w:r>
        <w:rPr>
          <w:noProof/>
          <w:lang w:bidi="ar-SA"/>
        </w:rPr>
        <w:drawing>
          <wp:anchor distT="0" distB="0" distL="0" distR="0" simplePos="0" relativeHeight="251621376" behindDoc="0" locked="0" layoutInCell="1" allowOverlap="1">
            <wp:simplePos x="0" y="0"/>
            <wp:positionH relativeFrom="page">
              <wp:posOffset>1399540</wp:posOffset>
            </wp:positionH>
            <wp:positionV relativeFrom="paragraph">
              <wp:posOffset>118110</wp:posOffset>
            </wp:positionV>
            <wp:extent cx="5094605" cy="1876425"/>
            <wp:effectExtent l="0" t="0" r="0" b="0"/>
            <wp:wrapTopAndBottom/>
            <wp:docPr id="1170"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png"/>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94605" cy="1876425"/>
                    </a:xfrm>
                    <a:prstGeom prst="rect">
                      <a:avLst/>
                    </a:prstGeom>
                    <a:noFill/>
                    <a:ln>
                      <a:noFill/>
                    </a:ln>
                  </pic:spPr>
                </pic:pic>
              </a:graphicData>
            </a:graphic>
          </wp:anchor>
        </w:drawing>
      </w:r>
    </w:p>
    <w:p w:rsidR="00B20678" w:rsidRDefault="00B20678">
      <w:pPr>
        <w:pStyle w:val="BodyText"/>
        <w:rPr>
          <w:b/>
          <w:sz w:val="20"/>
        </w:rPr>
      </w:pPr>
    </w:p>
    <w:p w:rsidR="00B20678" w:rsidRDefault="002465BD">
      <w:pPr>
        <w:pStyle w:val="BodyText"/>
        <w:spacing w:before="3"/>
        <w:rPr>
          <w:b/>
          <w:sz w:val="10"/>
        </w:rPr>
      </w:pPr>
      <w:r>
        <w:rPr>
          <w:noProof/>
          <w:lang w:bidi="ar-SA"/>
        </w:rPr>
        <w:drawing>
          <wp:anchor distT="0" distB="0" distL="0" distR="0" simplePos="0" relativeHeight="251622400" behindDoc="0" locked="0" layoutInCell="1" allowOverlap="1">
            <wp:simplePos x="0" y="0"/>
            <wp:positionH relativeFrom="page">
              <wp:posOffset>1494790</wp:posOffset>
            </wp:positionH>
            <wp:positionV relativeFrom="paragraph">
              <wp:posOffset>99695</wp:posOffset>
            </wp:positionV>
            <wp:extent cx="3072130" cy="714375"/>
            <wp:effectExtent l="0" t="0" r="0" b="0"/>
            <wp:wrapTopAndBottom/>
            <wp:docPr id="1169"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png"/>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2130" cy="714375"/>
                    </a:xfrm>
                    <a:prstGeom prst="rect">
                      <a:avLst/>
                    </a:prstGeom>
                    <a:noFill/>
                    <a:ln>
                      <a:noFill/>
                    </a:ln>
                  </pic:spPr>
                </pic:pic>
              </a:graphicData>
            </a:graphic>
          </wp:anchor>
        </w:drawing>
      </w: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2465BD">
      <w:pPr>
        <w:pStyle w:val="BodyText"/>
        <w:spacing w:before="9"/>
        <w:rPr>
          <w:b/>
          <w:sz w:val="11"/>
        </w:rPr>
      </w:pPr>
      <w:r>
        <w:rPr>
          <w:noProof/>
          <w:lang w:bidi="ar-SA"/>
        </w:rPr>
        <w:drawing>
          <wp:anchor distT="0" distB="0" distL="0" distR="0" simplePos="0" relativeHeight="251614208" behindDoc="0" locked="0" layoutInCell="1" allowOverlap="1">
            <wp:simplePos x="0" y="0"/>
            <wp:positionH relativeFrom="page">
              <wp:posOffset>1456690</wp:posOffset>
            </wp:positionH>
            <wp:positionV relativeFrom="paragraph">
              <wp:posOffset>111125</wp:posOffset>
            </wp:positionV>
            <wp:extent cx="4932680" cy="714375"/>
            <wp:effectExtent l="0" t="0" r="0" b="0"/>
            <wp:wrapTopAndBottom/>
            <wp:docPr id="1168"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png"/>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32680" cy="714375"/>
                    </a:xfrm>
                    <a:prstGeom prst="rect">
                      <a:avLst/>
                    </a:prstGeom>
                    <a:noFill/>
                    <a:ln>
                      <a:noFill/>
                    </a:ln>
                  </pic:spPr>
                </pic:pic>
              </a:graphicData>
            </a:graphic>
          </wp:anchor>
        </w:drawing>
      </w:r>
    </w:p>
    <w:p w:rsidR="00B20678" w:rsidRDefault="00B20678">
      <w:pPr>
        <w:pStyle w:val="BodyText"/>
        <w:spacing w:before="6"/>
        <w:rPr>
          <w:b/>
          <w:sz w:val="34"/>
        </w:rPr>
      </w:pPr>
    </w:p>
    <w:p w:rsidR="00B20678" w:rsidRDefault="00A67783">
      <w:pPr>
        <w:tabs>
          <w:tab w:val="left" w:pos="3609"/>
          <w:tab w:val="left" w:pos="7930"/>
        </w:tabs>
        <w:spacing w:line="306" w:lineRule="exact"/>
        <w:ind w:left="8"/>
        <w:rPr>
          <w:sz w:val="24"/>
        </w:rPr>
      </w:pPr>
      <w:proofErr w:type="gramStart"/>
      <w:r>
        <w:rPr>
          <w:w w:val="105"/>
          <w:sz w:val="24"/>
        </w:rPr>
        <w:t>36 :</w:t>
      </w:r>
      <w:proofErr w:type="gramEnd"/>
      <w:r>
        <w:rPr>
          <w:w w:val="105"/>
          <w:sz w:val="24"/>
        </w:rPr>
        <w:t xml:space="preserve"> 4</w:t>
      </w:r>
      <w:r>
        <w:rPr>
          <w:spacing w:val="-29"/>
          <w:w w:val="105"/>
          <w:sz w:val="24"/>
        </w:rPr>
        <w:t xml:space="preserve"> </w:t>
      </w:r>
      <w:r>
        <w:rPr>
          <w:w w:val="105"/>
          <w:sz w:val="24"/>
        </w:rPr>
        <w:t>=</w:t>
      </w:r>
      <w:r>
        <w:rPr>
          <w:spacing w:val="-10"/>
          <w:w w:val="105"/>
          <w:sz w:val="24"/>
        </w:rPr>
        <w:t xml:space="preserve"> </w:t>
      </w:r>
      <w:r>
        <w:rPr>
          <w:w w:val="105"/>
          <w:sz w:val="24"/>
        </w:rPr>
        <w:t>9</w:t>
      </w:r>
      <w:r>
        <w:rPr>
          <w:w w:val="105"/>
          <w:sz w:val="24"/>
        </w:rPr>
        <w:tab/>
        <w:t xml:space="preserve">5 </w:t>
      </w:r>
      <w:r>
        <w:rPr>
          <w:rFonts w:ascii="Symbol" w:hAnsi="Symbol"/>
          <w:w w:val="105"/>
          <w:sz w:val="27"/>
        </w:rPr>
        <w:t></w:t>
      </w:r>
      <w:r>
        <w:rPr>
          <w:w w:val="105"/>
          <w:sz w:val="27"/>
        </w:rPr>
        <w:t xml:space="preserve"> </w:t>
      </w:r>
      <w:r>
        <w:rPr>
          <w:w w:val="105"/>
          <w:sz w:val="24"/>
        </w:rPr>
        <w:t>5</w:t>
      </w:r>
      <w:r>
        <w:rPr>
          <w:spacing w:val="-4"/>
          <w:w w:val="105"/>
          <w:sz w:val="24"/>
        </w:rPr>
        <w:t xml:space="preserve"> </w:t>
      </w:r>
      <w:r>
        <w:rPr>
          <w:w w:val="105"/>
          <w:sz w:val="24"/>
        </w:rPr>
        <w:t>=</w:t>
      </w:r>
      <w:r>
        <w:rPr>
          <w:spacing w:val="-10"/>
          <w:w w:val="105"/>
          <w:sz w:val="24"/>
        </w:rPr>
        <w:t xml:space="preserve"> </w:t>
      </w:r>
      <w:r>
        <w:rPr>
          <w:w w:val="105"/>
          <w:sz w:val="24"/>
        </w:rPr>
        <w:t>25</w:t>
      </w:r>
      <w:r>
        <w:rPr>
          <w:w w:val="105"/>
          <w:sz w:val="24"/>
        </w:rPr>
        <w:tab/>
        <w:t>60 : 3 =</w:t>
      </w:r>
      <w:r>
        <w:rPr>
          <w:spacing w:val="-25"/>
          <w:w w:val="105"/>
          <w:sz w:val="24"/>
        </w:rPr>
        <w:t xml:space="preserve"> </w:t>
      </w:r>
      <w:r>
        <w:rPr>
          <w:w w:val="105"/>
          <w:sz w:val="24"/>
        </w:rPr>
        <w:t>20</w:t>
      </w:r>
    </w:p>
    <w:p w:rsidR="00B20678" w:rsidRDefault="00A67783">
      <w:pPr>
        <w:tabs>
          <w:tab w:val="left" w:pos="3609"/>
          <w:tab w:val="left" w:pos="7930"/>
        </w:tabs>
        <w:spacing w:line="306" w:lineRule="exact"/>
        <w:ind w:left="8"/>
        <w:rPr>
          <w:sz w:val="24"/>
        </w:rPr>
      </w:pPr>
      <w:r>
        <w:rPr>
          <w:w w:val="105"/>
          <w:sz w:val="24"/>
        </w:rPr>
        <w:t xml:space="preserve">3 </w:t>
      </w:r>
      <w:r>
        <w:rPr>
          <w:rFonts w:ascii="Symbol" w:hAnsi="Symbol"/>
          <w:w w:val="105"/>
          <w:sz w:val="27"/>
        </w:rPr>
        <w:t></w:t>
      </w:r>
      <w:r>
        <w:rPr>
          <w:w w:val="105"/>
          <w:sz w:val="27"/>
        </w:rPr>
        <w:t xml:space="preserve"> </w:t>
      </w:r>
      <w:r>
        <w:rPr>
          <w:w w:val="105"/>
          <w:sz w:val="24"/>
        </w:rPr>
        <w:t>7</w:t>
      </w:r>
      <w:r>
        <w:rPr>
          <w:spacing w:val="-5"/>
          <w:w w:val="105"/>
          <w:sz w:val="24"/>
        </w:rPr>
        <w:t xml:space="preserve"> </w:t>
      </w:r>
      <w:r>
        <w:rPr>
          <w:w w:val="105"/>
          <w:sz w:val="24"/>
        </w:rPr>
        <w:t>=</w:t>
      </w:r>
      <w:r>
        <w:rPr>
          <w:spacing w:val="-10"/>
          <w:w w:val="105"/>
          <w:sz w:val="24"/>
        </w:rPr>
        <w:t xml:space="preserve"> </w:t>
      </w:r>
      <w:r>
        <w:rPr>
          <w:w w:val="105"/>
          <w:sz w:val="24"/>
        </w:rPr>
        <w:t>21</w:t>
      </w:r>
      <w:r>
        <w:rPr>
          <w:w w:val="105"/>
          <w:sz w:val="24"/>
        </w:rPr>
        <w:tab/>
      </w:r>
      <w:proofErr w:type="gramStart"/>
      <w:r>
        <w:rPr>
          <w:w w:val="105"/>
          <w:sz w:val="24"/>
        </w:rPr>
        <w:t>20 :</w:t>
      </w:r>
      <w:proofErr w:type="gramEnd"/>
      <w:r>
        <w:rPr>
          <w:w w:val="105"/>
          <w:sz w:val="24"/>
        </w:rPr>
        <w:t xml:space="preserve"> 2</w:t>
      </w:r>
      <w:r>
        <w:rPr>
          <w:spacing w:val="-26"/>
          <w:w w:val="105"/>
          <w:sz w:val="24"/>
        </w:rPr>
        <w:t xml:space="preserve"> </w:t>
      </w:r>
      <w:r>
        <w:rPr>
          <w:w w:val="105"/>
          <w:sz w:val="24"/>
        </w:rPr>
        <w:t>=</w:t>
      </w:r>
      <w:r>
        <w:rPr>
          <w:spacing w:val="-8"/>
          <w:w w:val="105"/>
          <w:sz w:val="24"/>
        </w:rPr>
        <w:t xml:space="preserve"> </w:t>
      </w:r>
      <w:r>
        <w:rPr>
          <w:w w:val="105"/>
          <w:sz w:val="24"/>
        </w:rPr>
        <w:t>10</w:t>
      </w:r>
      <w:r>
        <w:rPr>
          <w:w w:val="105"/>
          <w:sz w:val="24"/>
        </w:rPr>
        <w:tab/>
        <w:t xml:space="preserve">9 </w:t>
      </w:r>
      <w:r>
        <w:rPr>
          <w:rFonts w:ascii="Symbol" w:hAnsi="Symbol"/>
          <w:w w:val="105"/>
          <w:sz w:val="27"/>
        </w:rPr>
        <w:t></w:t>
      </w:r>
      <w:r>
        <w:rPr>
          <w:w w:val="105"/>
          <w:sz w:val="27"/>
        </w:rPr>
        <w:t xml:space="preserve"> </w:t>
      </w:r>
      <w:r>
        <w:rPr>
          <w:w w:val="105"/>
          <w:sz w:val="24"/>
        </w:rPr>
        <w:t>5 =</w:t>
      </w:r>
      <w:r>
        <w:rPr>
          <w:spacing w:val="-19"/>
          <w:w w:val="105"/>
          <w:sz w:val="24"/>
        </w:rPr>
        <w:t xml:space="preserve"> </w:t>
      </w:r>
      <w:r>
        <w:rPr>
          <w:w w:val="105"/>
          <w:sz w:val="24"/>
        </w:rPr>
        <w:t>45</w:t>
      </w:r>
    </w:p>
    <w:p w:rsidR="00B20678" w:rsidRDefault="00A67783">
      <w:pPr>
        <w:tabs>
          <w:tab w:val="left" w:pos="4329"/>
        </w:tabs>
        <w:spacing w:before="278"/>
        <w:ind w:left="8"/>
        <w:rPr>
          <w:sz w:val="24"/>
        </w:rPr>
      </w:pPr>
      <w:r>
        <w:rPr>
          <w:w w:val="105"/>
          <w:sz w:val="24"/>
        </w:rPr>
        <w:t>3m =</w:t>
      </w:r>
      <w:r>
        <w:rPr>
          <w:spacing w:val="-17"/>
          <w:w w:val="105"/>
          <w:sz w:val="24"/>
        </w:rPr>
        <w:t xml:space="preserve"> </w:t>
      </w:r>
      <w:r>
        <w:rPr>
          <w:w w:val="105"/>
          <w:sz w:val="24"/>
        </w:rPr>
        <w:t>300</w:t>
      </w:r>
      <w:r>
        <w:rPr>
          <w:spacing w:val="-9"/>
          <w:w w:val="105"/>
          <w:sz w:val="24"/>
        </w:rPr>
        <w:t xml:space="preserve"> </w:t>
      </w:r>
      <w:r>
        <w:rPr>
          <w:w w:val="105"/>
          <w:sz w:val="24"/>
        </w:rPr>
        <w:t>cm</w:t>
      </w:r>
      <w:r>
        <w:rPr>
          <w:w w:val="105"/>
          <w:sz w:val="24"/>
        </w:rPr>
        <w:tab/>
        <w:t>40mm = 4</w:t>
      </w:r>
      <w:r>
        <w:rPr>
          <w:spacing w:val="-31"/>
          <w:w w:val="105"/>
          <w:sz w:val="24"/>
        </w:rPr>
        <w:t xml:space="preserve"> </w:t>
      </w:r>
      <w:r>
        <w:rPr>
          <w:w w:val="105"/>
          <w:sz w:val="24"/>
        </w:rPr>
        <w:t>cm</w:t>
      </w:r>
    </w:p>
    <w:p w:rsidR="00B20678" w:rsidRDefault="00A67783">
      <w:pPr>
        <w:tabs>
          <w:tab w:val="left" w:pos="4329"/>
        </w:tabs>
        <w:spacing w:before="8"/>
        <w:ind w:left="8"/>
        <w:rPr>
          <w:sz w:val="24"/>
        </w:rPr>
      </w:pPr>
      <w:r>
        <w:rPr>
          <w:w w:val="110"/>
          <w:sz w:val="24"/>
        </w:rPr>
        <w:t>1000m =</w:t>
      </w:r>
      <w:r>
        <w:rPr>
          <w:spacing w:val="-39"/>
          <w:w w:val="110"/>
          <w:sz w:val="24"/>
        </w:rPr>
        <w:t xml:space="preserve"> </w:t>
      </w:r>
      <w:r>
        <w:rPr>
          <w:w w:val="110"/>
          <w:sz w:val="24"/>
        </w:rPr>
        <w:t>1</w:t>
      </w:r>
      <w:r>
        <w:rPr>
          <w:spacing w:val="-21"/>
          <w:w w:val="110"/>
          <w:sz w:val="24"/>
        </w:rPr>
        <w:t xml:space="preserve"> </w:t>
      </w:r>
      <w:r>
        <w:rPr>
          <w:w w:val="110"/>
          <w:sz w:val="24"/>
        </w:rPr>
        <w:t>km</w:t>
      </w:r>
      <w:r>
        <w:rPr>
          <w:w w:val="110"/>
          <w:sz w:val="24"/>
        </w:rPr>
        <w:tab/>
        <w:t>70dm = 7</w:t>
      </w:r>
      <w:r>
        <w:rPr>
          <w:spacing w:val="-42"/>
          <w:w w:val="110"/>
          <w:sz w:val="24"/>
        </w:rPr>
        <w:t xml:space="preserve"> </w:t>
      </w:r>
      <w:r>
        <w:rPr>
          <w:w w:val="110"/>
          <w:sz w:val="24"/>
        </w:rPr>
        <w:t>m</w:t>
      </w:r>
    </w:p>
    <w:p w:rsidR="00B20678" w:rsidRDefault="00B20678">
      <w:pPr>
        <w:pStyle w:val="BodyText"/>
        <w:spacing w:before="10"/>
        <w:rPr>
          <w:sz w:val="24"/>
        </w:rPr>
      </w:pPr>
    </w:p>
    <w:p w:rsidR="00B20678" w:rsidRDefault="00A67783">
      <w:pPr>
        <w:ind w:left="2889" w:right="3522"/>
        <w:jc w:val="center"/>
        <w:rPr>
          <w:sz w:val="24"/>
        </w:rPr>
      </w:pPr>
      <w:r>
        <w:rPr>
          <w:sz w:val="24"/>
        </w:rPr>
        <w:t>Bài giải</w:t>
      </w:r>
    </w:p>
    <w:p w:rsidR="00B20678" w:rsidRDefault="00A67783">
      <w:pPr>
        <w:spacing w:before="5"/>
        <w:ind w:left="2767" w:right="3522"/>
        <w:jc w:val="center"/>
        <w:rPr>
          <w:sz w:val="24"/>
        </w:rPr>
      </w:pPr>
      <w:r>
        <w:rPr>
          <w:w w:val="105"/>
          <w:sz w:val="24"/>
        </w:rPr>
        <w:t xml:space="preserve">Đàn vịt có số con </w:t>
      </w:r>
      <w:proofErr w:type="gramStart"/>
      <w:r>
        <w:rPr>
          <w:w w:val="105"/>
          <w:sz w:val="24"/>
        </w:rPr>
        <w:t>là :</w:t>
      </w:r>
      <w:proofErr w:type="gramEnd"/>
    </w:p>
    <w:p w:rsidR="00B20678" w:rsidRDefault="00A67783">
      <w:pPr>
        <w:spacing w:before="7"/>
        <w:ind w:left="3515" w:right="2776"/>
        <w:jc w:val="center"/>
        <w:rPr>
          <w:sz w:val="24"/>
        </w:rPr>
      </w:pPr>
      <w:r>
        <w:rPr>
          <w:w w:val="110"/>
          <w:sz w:val="24"/>
        </w:rPr>
        <w:t>275 – 21 = 254 (con)</w:t>
      </w:r>
    </w:p>
    <w:p w:rsidR="00B20678" w:rsidRDefault="00A67783">
      <w:pPr>
        <w:spacing w:before="5"/>
        <w:ind w:left="5049"/>
        <w:rPr>
          <w:sz w:val="24"/>
        </w:rPr>
      </w:pPr>
      <w:r>
        <w:rPr>
          <w:w w:val="105"/>
          <w:sz w:val="24"/>
        </w:rPr>
        <w:t xml:space="preserve">Đáp </w:t>
      </w:r>
      <w:proofErr w:type="gramStart"/>
      <w:r>
        <w:rPr>
          <w:w w:val="105"/>
          <w:sz w:val="24"/>
        </w:rPr>
        <w:t>số :</w:t>
      </w:r>
      <w:proofErr w:type="gramEnd"/>
      <w:r>
        <w:rPr>
          <w:w w:val="105"/>
          <w:sz w:val="24"/>
        </w:rPr>
        <w:t xml:space="preserve"> 254 con</w:t>
      </w:r>
    </w:p>
    <w:p w:rsidR="00B20678" w:rsidRDefault="00B20678">
      <w:pPr>
        <w:rPr>
          <w:sz w:val="24"/>
        </w:rPr>
        <w:sectPr w:rsidR="00B20678">
          <w:type w:val="continuous"/>
          <w:pgSz w:w="12240" w:h="15840"/>
          <w:pgMar w:top="1280" w:right="40" w:bottom="1560" w:left="760" w:header="720" w:footer="720" w:gutter="0"/>
          <w:cols w:num="2" w:space="40" w:equalWidth="0">
            <w:col w:w="1352" w:space="40"/>
            <w:col w:w="10048"/>
          </w:cols>
        </w:sectPr>
      </w:pPr>
    </w:p>
    <w:p w:rsidR="00B20678" w:rsidRDefault="00B20678">
      <w:pPr>
        <w:spacing w:before="150"/>
        <w:ind w:left="680"/>
        <w:rPr>
          <w:b/>
          <w:sz w:val="24"/>
        </w:rPr>
      </w:pPr>
      <w:r w:rsidRPr="00B20678">
        <w:rPr>
          <w:noProof/>
        </w:rPr>
        <w:lastRenderedPageBreak/>
        <w:pict>
          <v:group id="Group 271" o:spid="_x0000_s1620" style="position:absolute;left:0;text-align:left;margin-left:276.95pt;margin-top:11.3pt;width:143.1pt;height:136.75pt;z-index:-251754496;mso-position-horizontal-relative:page" coordorigin="5539,226" coordsize="2862,2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">
            <v:shape id="Picture 272" o:spid="_x0000_s1622" type="#_x0000_t75" style="position:absolute;left:5539;top:226;width:2862;height:2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">
              <v:imagedata r:id="rId88" o:title=""/>
            </v:shape>
            <v:shape id="Picture 273" o:spid="_x0000_s1621" type="#_x0000_t75" style="position:absolute;left:5685;top:299;width:2715;height:2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">
              <v:imagedata r:id="rId89" o:title=""/>
            </v:shape>
            <w10:wrap anchorx="page"/>
          </v:group>
        </w:pict>
      </w:r>
      <w:r w:rsidR="00A67783">
        <w:rPr>
          <w:b/>
          <w:color w:val="0000FF"/>
          <w:sz w:val="24"/>
        </w:rPr>
        <w:t>Câu 6:</w:t>
      </w:r>
    </w:p>
    <w:p w:rsidR="00B20678" w:rsidRDefault="00B20678">
      <w:pPr>
        <w:pStyle w:val="BodyText"/>
        <w:spacing w:before="9"/>
        <w:rPr>
          <w:b/>
          <w:sz w:val="24"/>
        </w:rPr>
      </w:pPr>
    </w:p>
    <w:p w:rsidR="00B20678" w:rsidRDefault="00A67783">
      <w:pPr>
        <w:pStyle w:val="ListParagraph"/>
        <w:numPr>
          <w:ilvl w:val="0"/>
          <w:numId w:val="32"/>
        </w:numPr>
        <w:tabs>
          <w:tab w:val="left" w:pos="1401"/>
        </w:tabs>
        <w:spacing w:before="1"/>
        <w:rPr>
          <w:sz w:val="24"/>
        </w:rPr>
      </w:pPr>
      <w:r>
        <w:rPr>
          <w:w w:val="105"/>
          <w:sz w:val="24"/>
        </w:rPr>
        <w:t>Có</w:t>
      </w:r>
      <w:r>
        <w:rPr>
          <w:spacing w:val="-12"/>
          <w:w w:val="105"/>
          <w:sz w:val="24"/>
        </w:rPr>
        <w:t xml:space="preserve"> </w:t>
      </w:r>
      <w:r>
        <w:rPr>
          <w:w w:val="105"/>
          <w:sz w:val="24"/>
        </w:rPr>
        <w:t>3</w:t>
      </w:r>
      <w:r>
        <w:rPr>
          <w:spacing w:val="-12"/>
          <w:w w:val="105"/>
          <w:sz w:val="24"/>
        </w:rPr>
        <w:t xml:space="preserve"> </w:t>
      </w:r>
      <w:r>
        <w:rPr>
          <w:w w:val="105"/>
          <w:sz w:val="24"/>
        </w:rPr>
        <w:t>hình</w:t>
      </w:r>
      <w:r>
        <w:rPr>
          <w:spacing w:val="-12"/>
          <w:w w:val="105"/>
          <w:sz w:val="24"/>
        </w:rPr>
        <w:t xml:space="preserve"> </w:t>
      </w:r>
      <w:r>
        <w:rPr>
          <w:w w:val="105"/>
          <w:sz w:val="24"/>
        </w:rPr>
        <w:t>tam</w:t>
      </w:r>
      <w:r>
        <w:rPr>
          <w:spacing w:val="-11"/>
          <w:w w:val="105"/>
          <w:sz w:val="24"/>
        </w:rPr>
        <w:t xml:space="preserve"> </w:t>
      </w:r>
      <w:r>
        <w:rPr>
          <w:w w:val="105"/>
          <w:sz w:val="24"/>
        </w:rPr>
        <w:t>giác</w:t>
      </w:r>
      <w:r>
        <w:rPr>
          <w:spacing w:val="-12"/>
          <w:w w:val="105"/>
          <w:sz w:val="24"/>
        </w:rPr>
        <w:t xml:space="preserve"> </w:t>
      </w:r>
      <w:r>
        <w:rPr>
          <w:w w:val="105"/>
          <w:sz w:val="24"/>
        </w:rPr>
        <w:t>…</w:t>
      </w:r>
    </w:p>
    <w:p w:rsidR="00B20678" w:rsidRDefault="00B20678">
      <w:pPr>
        <w:pStyle w:val="BodyText"/>
        <w:rPr>
          <w:sz w:val="25"/>
        </w:rPr>
      </w:pPr>
    </w:p>
    <w:p w:rsidR="00B20678" w:rsidRDefault="00A67783">
      <w:pPr>
        <w:pStyle w:val="ListParagraph"/>
        <w:numPr>
          <w:ilvl w:val="0"/>
          <w:numId w:val="32"/>
        </w:numPr>
        <w:tabs>
          <w:tab w:val="left" w:pos="1401"/>
        </w:tabs>
        <w:rPr>
          <w:sz w:val="24"/>
        </w:rPr>
      </w:pPr>
      <w:r>
        <w:rPr>
          <w:w w:val="105"/>
          <w:sz w:val="24"/>
        </w:rPr>
        <w:t>Có 3 hình tứ giác</w:t>
      </w:r>
      <w:r>
        <w:rPr>
          <w:spacing w:val="-6"/>
          <w:w w:val="105"/>
          <w:sz w:val="24"/>
        </w:rPr>
        <w:t xml:space="preserve"> </w:t>
      </w:r>
      <w:r>
        <w:rPr>
          <w:w w:val="105"/>
          <w:sz w:val="24"/>
        </w:rPr>
        <w:t>…</w:t>
      </w:r>
    </w:p>
    <w:p w:rsidR="00B20678" w:rsidRDefault="00B20678">
      <w:pPr>
        <w:pStyle w:val="BodyText"/>
        <w:spacing w:before="10"/>
        <w:rPr>
          <w:sz w:val="24"/>
        </w:rPr>
      </w:pPr>
    </w:p>
    <w:p w:rsidR="00B20678" w:rsidRDefault="00A67783">
      <w:pPr>
        <w:ind w:left="680"/>
        <w:rPr>
          <w:b/>
          <w:sz w:val="24"/>
        </w:rPr>
      </w:pPr>
      <w:r>
        <w:rPr>
          <w:b/>
          <w:color w:val="0000FF"/>
          <w:sz w:val="24"/>
        </w:rPr>
        <w:t>Câu 7:</w:t>
      </w:r>
    </w:p>
    <w:p w:rsidR="00B20678" w:rsidRDefault="00B20678">
      <w:pPr>
        <w:rPr>
          <w:sz w:val="24"/>
        </w:rPr>
        <w:sectPr w:rsidR="00B20678">
          <w:pgSz w:w="12240" w:h="15840"/>
          <w:pgMar w:top="1280" w:right="40" w:bottom="1560" w:left="760" w:header="709" w:footer="1335" w:gutter="0"/>
          <w:cols w:space="720"/>
        </w:sectPr>
      </w:pPr>
    </w:p>
    <w:p w:rsidR="00B20678" w:rsidRDefault="00B20678">
      <w:pPr>
        <w:pStyle w:val="BodyText"/>
        <w:rPr>
          <w:b/>
        </w:rPr>
      </w:pPr>
    </w:p>
    <w:p w:rsidR="00B20678" w:rsidRDefault="00A67783">
      <w:pPr>
        <w:spacing w:before="247"/>
        <w:ind w:left="680"/>
        <w:rPr>
          <w:b/>
          <w:sz w:val="24"/>
        </w:rPr>
      </w:pPr>
      <w:r>
        <w:rPr>
          <w:b/>
          <w:color w:val="0000FF"/>
          <w:sz w:val="24"/>
        </w:rPr>
        <w:t>Câu</w:t>
      </w:r>
      <w:r>
        <w:rPr>
          <w:b/>
          <w:color w:val="0000FF"/>
          <w:spacing w:val="-20"/>
          <w:sz w:val="24"/>
        </w:rPr>
        <w:t xml:space="preserve"> </w:t>
      </w:r>
      <w:r>
        <w:rPr>
          <w:b/>
          <w:color w:val="0000FF"/>
          <w:sz w:val="24"/>
        </w:rPr>
        <w:t>8:</w:t>
      </w:r>
    </w:p>
    <w:p w:rsidR="00B20678" w:rsidRDefault="00B20678">
      <w:pPr>
        <w:pStyle w:val="BodyText"/>
        <w:rPr>
          <w:b/>
        </w:rPr>
      </w:pPr>
    </w:p>
    <w:p w:rsidR="00B20678" w:rsidRDefault="00B20678">
      <w:pPr>
        <w:pStyle w:val="BodyText"/>
        <w:rPr>
          <w:b/>
        </w:rPr>
      </w:pPr>
    </w:p>
    <w:p w:rsidR="00B20678" w:rsidRDefault="00B20678">
      <w:pPr>
        <w:pStyle w:val="BodyText"/>
        <w:rPr>
          <w:b/>
        </w:rPr>
      </w:pPr>
    </w:p>
    <w:p w:rsidR="00B20678" w:rsidRDefault="00B20678">
      <w:pPr>
        <w:pStyle w:val="BodyText"/>
        <w:rPr>
          <w:b/>
        </w:rPr>
      </w:pPr>
    </w:p>
    <w:p w:rsidR="00B20678" w:rsidRDefault="00B20678">
      <w:pPr>
        <w:pStyle w:val="BodyText"/>
        <w:spacing w:before="6"/>
        <w:rPr>
          <w:b/>
          <w:sz w:val="38"/>
        </w:rPr>
      </w:pPr>
    </w:p>
    <w:p w:rsidR="00B20678" w:rsidRDefault="00A67783">
      <w:pPr>
        <w:ind w:left="680"/>
        <w:rPr>
          <w:b/>
          <w:sz w:val="24"/>
        </w:rPr>
      </w:pPr>
      <w:r>
        <w:rPr>
          <w:b/>
          <w:color w:val="0000FF"/>
          <w:sz w:val="24"/>
        </w:rPr>
        <w:t>Câu</w:t>
      </w:r>
      <w:r>
        <w:rPr>
          <w:b/>
          <w:color w:val="0000FF"/>
          <w:spacing w:val="-20"/>
          <w:sz w:val="24"/>
        </w:rPr>
        <w:t xml:space="preserve"> </w:t>
      </w:r>
      <w:r>
        <w:rPr>
          <w:b/>
          <w:color w:val="0000FF"/>
          <w:sz w:val="24"/>
        </w:rPr>
        <w:t>9:</w:t>
      </w:r>
    </w:p>
    <w:p w:rsidR="00B20678" w:rsidRDefault="00A67783">
      <w:pPr>
        <w:tabs>
          <w:tab w:val="left" w:pos="6251"/>
        </w:tabs>
        <w:spacing w:before="7"/>
        <w:ind w:left="8"/>
        <w:rPr>
          <w:sz w:val="24"/>
        </w:rPr>
      </w:pPr>
      <w:r>
        <w:br w:type="column"/>
      </w:r>
      <w:r>
        <w:rPr>
          <w:w w:val="105"/>
          <w:sz w:val="24"/>
        </w:rPr>
        <w:lastRenderedPageBreak/>
        <w:t>100 đồng + 500 đồng =</w:t>
      </w:r>
      <w:r>
        <w:rPr>
          <w:spacing w:val="-21"/>
          <w:w w:val="105"/>
          <w:sz w:val="24"/>
        </w:rPr>
        <w:t xml:space="preserve"> </w:t>
      </w:r>
      <w:r>
        <w:rPr>
          <w:w w:val="105"/>
          <w:sz w:val="24"/>
        </w:rPr>
        <w:t>600</w:t>
      </w:r>
      <w:r>
        <w:rPr>
          <w:spacing w:val="-3"/>
          <w:w w:val="105"/>
          <w:sz w:val="24"/>
        </w:rPr>
        <w:t xml:space="preserve"> </w:t>
      </w:r>
      <w:r>
        <w:rPr>
          <w:w w:val="105"/>
          <w:sz w:val="24"/>
        </w:rPr>
        <w:t>đồng</w:t>
      </w:r>
      <w:r>
        <w:rPr>
          <w:w w:val="105"/>
          <w:sz w:val="24"/>
        </w:rPr>
        <w:tab/>
        <w:t>100 đồng = 900</w:t>
      </w:r>
      <w:r>
        <w:rPr>
          <w:spacing w:val="6"/>
          <w:w w:val="105"/>
          <w:sz w:val="24"/>
        </w:rPr>
        <w:t xml:space="preserve"> </w:t>
      </w:r>
      <w:r>
        <w:rPr>
          <w:w w:val="105"/>
          <w:sz w:val="24"/>
        </w:rPr>
        <w:t>đồng</w:t>
      </w:r>
    </w:p>
    <w:p w:rsidR="00B20678" w:rsidRDefault="00B20678">
      <w:pPr>
        <w:tabs>
          <w:tab w:val="left" w:pos="6237"/>
        </w:tabs>
        <w:spacing w:before="5"/>
        <w:ind w:left="8"/>
        <w:rPr>
          <w:sz w:val="24"/>
        </w:rPr>
      </w:pPr>
      <w:r w:rsidRPr="00B20678">
        <w:rPr>
          <w:noProof/>
        </w:rPr>
        <w:pict>
          <v:shape id="Text Box 274" o:spid="_x0000_s1141" type="#_x0000_t202" style="position:absolute;left:0;text-align:left;margin-left:277.25pt;margin-top:-13.95pt;width:140.25pt;height:28.15pt;z-index:-2517534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" filled="f" stroked="f">
            <v:textbox inset="0,0,0,0">
              <w:txbxContent>
                <w:p w:rsidR="00B20678" w:rsidRDefault="00A67783">
                  <w:pPr>
                    <w:spacing w:before="4"/>
                    <w:ind w:left="1656"/>
                    <w:rPr>
                      <w:sz w:val="24"/>
                    </w:rPr>
                  </w:pPr>
                  <w:r>
                    <w:rPr>
                      <w:w w:val="105"/>
                      <w:sz w:val="24"/>
                    </w:rPr>
                    <w:t>800 đồng</w:t>
                  </w:r>
                  <w:r>
                    <w:rPr>
                      <w:spacing w:val="-5"/>
                      <w:w w:val="105"/>
                      <w:sz w:val="24"/>
                    </w:rPr>
                    <w:t xml:space="preserve"> </w:t>
                  </w:r>
                  <w:r>
                    <w:rPr>
                      <w:w w:val="105"/>
                      <w:sz w:val="24"/>
                    </w:rPr>
                    <w:t>+</w:t>
                  </w:r>
                </w:p>
                <w:p w:rsidR="00B20678" w:rsidRDefault="00A67783">
                  <w:pPr>
                    <w:tabs>
                      <w:tab w:val="left" w:pos="1656"/>
                    </w:tabs>
                    <w:spacing w:before="5"/>
                    <w:rPr>
                      <w:sz w:val="24"/>
                    </w:rPr>
                  </w:pPr>
                  <w:proofErr w:type="gramStart"/>
                  <w:r>
                    <w:rPr>
                      <w:w w:val="105"/>
                      <w:sz w:val="24"/>
                    </w:rPr>
                    <w:t>g</w:t>
                  </w:r>
                  <w:proofErr w:type="gramEnd"/>
                  <w:r>
                    <w:rPr>
                      <w:w w:val="105"/>
                      <w:sz w:val="24"/>
                    </w:rPr>
                    <w:tab/>
                    <w:t>900 đồng</w:t>
                  </w:r>
                  <w:r>
                    <w:rPr>
                      <w:spacing w:val="-2"/>
                      <w:w w:val="105"/>
                      <w:sz w:val="24"/>
                    </w:rPr>
                    <w:t xml:space="preserve"> </w:t>
                  </w:r>
                  <w:r>
                    <w:rPr>
                      <w:w w:val="105"/>
                      <w:sz w:val="24"/>
                    </w:rPr>
                    <w:t>–</w:t>
                  </w:r>
                </w:p>
              </w:txbxContent>
            </v:textbox>
            <w10:wrap anchorx="page"/>
          </v:shape>
        </w:pict>
      </w:r>
      <w:r w:rsidR="00A67783">
        <w:rPr>
          <w:w w:val="105"/>
          <w:sz w:val="24"/>
        </w:rPr>
        <w:t>1000 đồng − 200 đồng =</w:t>
      </w:r>
      <w:r w:rsidR="00A67783">
        <w:rPr>
          <w:spacing w:val="-17"/>
          <w:w w:val="105"/>
          <w:sz w:val="24"/>
        </w:rPr>
        <w:t xml:space="preserve"> </w:t>
      </w:r>
      <w:r w:rsidR="00A67783">
        <w:rPr>
          <w:w w:val="105"/>
          <w:sz w:val="24"/>
        </w:rPr>
        <w:t>800</w:t>
      </w:r>
      <w:r w:rsidR="00A67783">
        <w:rPr>
          <w:spacing w:val="-4"/>
          <w:w w:val="105"/>
          <w:sz w:val="24"/>
        </w:rPr>
        <w:t xml:space="preserve"> </w:t>
      </w:r>
      <w:r w:rsidR="00A67783">
        <w:rPr>
          <w:w w:val="105"/>
          <w:sz w:val="24"/>
        </w:rPr>
        <w:t>đồn</w:t>
      </w:r>
      <w:r w:rsidR="00A67783">
        <w:rPr>
          <w:w w:val="105"/>
          <w:sz w:val="24"/>
        </w:rPr>
        <w:tab/>
        <w:t>400 đồng = 500</w:t>
      </w:r>
      <w:r w:rsidR="00A67783">
        <w:rPr>
          <w:spacing w:val="5"/>
          <w:w w:val="105"/>
          <w:sz w:val="24"/>
        </w:rPr>
        <w:t xml:space="preserve"> </w:t>
      </w:r>
      <w:r w:rsidR="00A67783">
        <w:rPr>
          <w:w w:val="105"/>
          <w:sz w:val="24"/>
        </w:rPr>
        <w:t>đồng</w:t>
      </w:r>
    </w:p>
    <w:p w:rsidR="00B20678" w:rsidRDefault="002465BD">
      <w:pPr>
        <w:pStyle w:val="BodyText"/>
        <w:rPr>
          <w:sz w:val="25"/>
        </w:rPr>
      </w:pPr>
      <w:r>
        <w:rPr>
          <w:noProof/>
          <w:lang w:bidi="ar-SA"/>
        </w:rPr>
        <w:drawing>
          <wp:anchor distT="0" distB="0" distL="0" distR="0" simplePos="0" relativeHeight="251624448" behindDoc="0" locked="0" layoutInCell="1" allowOverlap="1">
            <wp:simplePos x="0" y="0"/>
            <wp:positionH relativeFrom="page">
              <wp:posOffset>1466850</wp:posOffset>
            </wp:positionH>
            <wp:positionV relativeFrom="paragraph">
              <wp:posOffset>207645</wp:posOffset>
            </wp:positionV>
            <wp:extent cx="1486535" cy="942975"/>
            <wp:effectExtent l="0" t="0" r="0" b="0"/>
            <wp:wrapTopAndBottom/>
            <wp:docPr id="116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png"/>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86535" cy="942975"/>
                    </a:xfrm>
                    <a:prstGeom prst="rect">
                      <a:avLst/>
                    </a:prstGeom>
                    <a:noFill/>
                    <a:ln>
                      <a:noFill/>
                    </a:ln>
                  </pic:spPr>
                </pic:pic>
              </a:graphicData>
            </a:graphic>
          </wp:anchor>
        </w:drawing>
      </w:r>
    </w:p>
    <w:p w:rsidR="00B20678" w:rsidRDefault="00B20678">
      <w:pPr>
        <w:rPr>
          <w:sz w:val="25"/>
        </w:rPr>
        <w:sectPr w:rsidR="00B20678">
          <w:type w:val="continuous"/>
          <w:pgSz w:w="12240" w:h="15840"/>
          <w:pgMar w:top="1280" w:right="40" w:bottom="1560" w:left="760" w:header="720" w:footer="720" w:gutter="0"/>
          <w:cols w:num="2" w:space="40" w:equalWidth="0">
            <w:col w:w="1352" w:space="40"/>
            <w:col w:w="10048"/>
          </w:cols>
        </w:sectPr>
      </w:pPr>
    </w:p>
    <w:p w:rsidR="00B20678" w:rsidRDefault="00B20678">
      <w:pPr>
        <w:pStyle w:val="BodyText"/>
        <w:spacing w:before="3"/>
        <w:rPr>
          <w:sz w:val="12"/>
        </w:rPr>
      </w:pPr>
    </w:p>
    <w:p w:rsidR="00B20678" w:rsidRDefault="00B20678">
      <w:pPr>
        <w:tabs>
          <w:tab w:val="left" w:pos="5229"/>
          <w:tab w:val="left" w:pos="6159"/>
        </w:tabs>
        <w:ind w:left="1537"/>
        <w:rPr>
          <w:sz w:val="20"/>
        </w:rPr>
      </w:pPr>
      <w:r w:rsidRPr="00B20678">
        <w:rPr>
          <w:noProof/>
          <w:position w:val="1"/>
          <w:sz w:val="20"/>
        </w:rPr>
      </w:r>
      <w:r w:rsidRPr="00B20678">
        <w:rPr>
          <w:noProof/>
          <w:position w:val="1"/>
          <w:sz w:val="20"/>
        </w:rPr>
        <w:pict>
          <v:group id="Group 275" o:spid="_x0000_s1142" style="width:167.95pt;height:67.3pt;mso-position-horizontal-relative:char;mso-position-vertical-relative:line" coordsize="3359,1346">
            <v:shape id="FreeForm 276" o:spid="_x0000_s1143" style="position:absolute;left:2783;top:852;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" path="m488,242r-12,77l441,386r-53,52l321,473r-77,12l167,473,100,438,47,386,12,319,,242,12,166,47,99,100,47,167,12,244,r77,12l388,47r53,52l476,166r12,76xe" filled="f" strokeweight=".26378mm">
              <v:path arrowok="t" o:connecttype="custom" o:connectlocs="488,1095;476,1172;441,1239;388,1291;321,1326;244,1338;167,1326;100,1291;47,1239;12,1172;0,1095;12,1019;47,952;100,900;167,865;244,853;321,865;388,900;441,952;476,1019;488,1095" o:connectangles="0,0,0,0,0,0,0,0,0,0,0,0,0,0,0,0,0,0,0,0,0"/>
            </v:shape>
            <v:shape id="FreeForm 277" o:spid="_x0000_s1144" style="position:absolute;left:1853;top:837;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" path="m489,243r-13,76l442,386r-53,52l322,473r-77,12l167,473,100,438,47,386,13,319,,243,13,166,47,99,100,47,167,12,245,r77,12l389,47r53,52l476,166r13,77xe" filled="f" strokeweight=".26378mm">
              <v:path arrowok="t" o:connecttype="custom" o:connectlocs="489,1081;476,1157;442,1224;389,1276;322,1311;245,1323;167,1311;100,1276;47,1224;13,1157;0,1081;13,1004;47,937;100,885;167,850;245,838;322,850;389,885;442,937;476,1004;489,1081" o:connectangles="0,0,0,0,0,0,0,0,0,0,0,0,0,0,0,0,0,0,0,0,0"/>
            </v:shape>
            <v:shape id="FreeForm 278" o:spid="_x0000_s1145" style="position:absolute;left:937;top:837;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" path="m488,243r-12,76l441,386r-53,52l321,473r-77,12l167,473,100,438,47,386,12,319,,243,12,166,47,99,100,47,167,12,244,r77,12l388,47r53,52l476,166r12,77xe" filled="f" strokeweight=".26378mm">
              <v:path arrowok="t" o:connecttype="custom" o:connectlocs="488,1081;476,1157;441,1224;388,1276;321,1311;244,1323;167,1311;100,1276;47,1224;12,1157;0,1081;12,1004;47,937;100,885;167,850;244,838;321,850;388,885;441,937;476,1004;488,1081" o:connectangles="0,0,0,0,0,0,0,0,0,0,0,0,0,0,0,0,0,0,0,0,0"/>
            </v:shape>
            <v:shape id="FreeForm 279" o:spid="_x0000_s1146" style="position:absolute;left:7;top:823;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" path="m489,243r-12,76l442,386r-53,52l322,473r-77,12l168,473,100,438,48,386,13,319,,243,13,166,48,99,100,47,168,12,245,r77,12l389,47r53,52l477,166r12,77xe" filled="f" strokeweight=".26378mm">
              <v:path arrowok="t" o:connecttype="custom" o:connectlocs="489,1066;477,1142;442,1209;389,1261;322,1296;245,1308;168,1296;100,1261;48,1209;13,1142;0,1066;13,989;48,922;100,870;168,835;245,823;322,835;389,870;442,922;477,989;489,1066" o:connectangles="0,0,0,0,0,0,0,0,0,0,0,0,0,0,0,0,0,0,0,0,0"/>
            </v:shape>
            <v:line id="Line 280" o:spid="_x0000_s1147" style="position:absolute;visibility:visible" from="2368,7" to="26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" strokeweight=".26289mm"/>
            <v:line id="Line 281" o:spid="_x0000_s1148" style="position:absolute;visibility:visible" from="2698,7" to="2698,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" strokeweight=".26469mm"/>
            <v:line id="Line 282" o:spid="_x0000_s1149" style="position:absolute;flip:x;visibility:visible" from="2368,320" to="2698,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" strokeweight=".26289mm"/>
            <v:line id="Line 283" o:spid="_x0000_s1150" style="position:absolute;visibility:visible" from="2368,7" to="2368,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" strokeweight=".26469mm"/>
            <v:shape id="FreeForm 284" o:spid="_x0000_s1151" style="position:absolute;left:499;top:322;width:1973;height:604;visibility:visible" coordsize="1973,6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" adj="0,,0" path="m98,488l,579r132,25l119,561r-21,l93,542r19,-6l98,488xm112,536r-19,6l98,561r20,-5l112,536xm118,556r-20,5l119,561r-1,-5xm1967,l112,536r6,20l1972,19,1967,xe" fillcolor="black" stroked="f">
              <v:stroke joinstyle="round"/>
              <v:formulas/>
              <v:path arrowok="t" o:connecttype="custom" o:connectlocs="98,811;0,902;132,927;119,884;98,884;93,865;112,859;98,811;112,859;93,865;98,884;118,879;112,859;118,879;98,884;119,884;118,879;1967,323;112,859;118,879;1972,342;1967,323" o:connectangles="0,0,0,0,0,0,0,0,0,0,0,0,0,0,0,0,0,0,0,0,0,0"/>
            </v:shape>
            <v:shape id="FreeForm 285" o:spid="_x0000_s1152" style="position:absolute;left:2530;top:326;width:429;height:509;visibility:visible" coordsize="429,5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" adj="0,,0" path="m344,423r-38,32l429,508,412,438r-55,l344,423xm359,410r-15,13l357,438r15,-13l359,410xm397,378r-38,32l372,425r-15,13l412,438,397,378xm15,l,13,344,423r15,-13l15,xe" fillcolor="black" stroked="f">
              <v:stroke joinstyle="round"/>
              <v:formulas/>
              <v:path arrowok="t" o:connecttype="custom" o:connectlocs="344,749;306,781;429,834;412,764;357,764;344,749;359,736;344,749;357,764;372,751;359,736;397,704;359,736;372,751;357,764;412,764;397,704;15,326;0,339;344,749;359,736;15,326" o:connectangles="0,0,0,0,0,0,0,0,0,0,0,0,0,0,0,0,0,0,0,0,0,0"/>
            </v:shape>
            <v:shape id="FreeForm 286" o:spid="_x0000_s1153" style="position:absolute;left:499;top:322;width:1973;height:604;visibility:visible" coordsize="1973,6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" adj="0,,0" path="m98,488l,579r132,25l119,561r-21,l93,542r19,-6l98,488xm112,536r-19,6l98,561r20,-5l112,536xm118,556r-20,5l119,561r-1,-5xm1967,l112,536r6,20l1972,19,1967,xe" fillcolor="black" stroked="f">
              <v:stroke joinstyle="round"/>
              <v:formulas/>
              <v:path arrowok="t" o:connecttype="custom" o:connectlocs="98,811;0,902;132,927;119,884;98,884;93,865;112,859;98,811;112,859;93,865;98,884;118,879;112,859;118,879;98,884;119,884;118,879;1967,323;112,859;118,879;1972,342;1967,323" o:connectangles="0,0,0,0,0,0,0,0,0,0,0,0,0,0,0,0,0,0,0,0,0,0"/>
            </v:shape>
            <v:shape id="Text Box 287" o:spid="_x0000_s1154" type="#_x0000_t202" style="position:absolute;left:1082;top:50;width:1133;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lMxAAAAN0AAAAPAAAAZHJzL2Rvd25yZXYueG1sRE9Na8JA&#10;EL0X/A/LCL3VjYXa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Ekj2UzEAAAA3QAAAA8A&#10;AAAAAAAAAAAAAAAABwIAAGRycy9kb3ducmV2LnhtbFBLBQYAAAAAAwADALcAAAD4AgAAAAA=&#10;" filled="f" stroked="f">
              <v:textbox inset="0,0,0,0">
                <w:txbxContent>
                  <w:p w:rsidR="00B20678" w:rsidRDefault="00A67783">
                    <w:pPr>
                      <w:spacing w:line="235" w:lineRule="exact"/>
                      <w:rPr>
                        <w:rFonts w:ascii="Arial"/>
                        <w:sz w:val="21"/>
                      </w:rPr>
                    </w:pPr>
                    <w:r>
                      <w:rPr>
                        <w:rFonts w:ascii="Arial"/>
                        <w:sz w:val="21"/>
                      </w:rPr>
                      <w:t>342 &lt; 316 +</w:t>
                    </w:r>
                  </w:p>
                </w:txbxContent>
              </v:textbox>
            </v:shape>
            <v:shape id="Text Box 288" o:spid="_x0000_s1155" type="#_x0000_t202" style="position:absolute;left:2808;top:50;width:551;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E0+xgAAAN0AAAAPAAAAZHJzL2Rvd25yZXYueG1sRI9Ba8JA&#10;EIXvQv/DMkJvulGo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OLxNPsYAAADdAAAA&#10;DwAAAAAAAAAAAAAAAAAHAgAAZHJzL2Rvd25yZXYueG1sUEsFBgAAAAADAAMAtwAAAPoCAAAAAA==&#10;" filled="f" stroked="f">
              <v:textbox inset="0,0,0,0">
                <w:txbxContent>
                  <w:p w:rsidR="00B20678" w:rsidRDefault="00A67783">
                    <w:pPr>
                      <w:spacing w:line="235" w:lineRule="exact"/>
                      <w:rPr>
                        <w:rFonts w:ascii="Arial"/>
                        <w:sz w:val="21"/>
                      </w:rPr>
                    </w:pPr>
                    <w:r>
                      <w:rPr>
                        <w:rFonts w:ascii="Arial"/>
                        <w:sz w:val="21"/>
                      </w:rPr>
                      <w:t>&lt; 362</w:t>
                    </w:r>
                  </w:p>
                </w:txbxContent>
              </v:textbox>
            </v:shape>
            <v:shape id="Text Box 289" o:spid="_x0000_s1156" type="#_x0000_t202" style="position:absolute;left:135;top:1003;width:251;height: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ilxAAAAN0AAAAPAAAAZHJzL2Rvd25yZXYueG1sRE9Na8JA&#10;EL0X/A/LCN7qxo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Ffw6KXEAAAA3QAAAA8A&#10;AAAAAAAAAAAAAAAABwIAAGRycy9kb3ducmV2LnhtbFBLBQYAAAAAAwADALcAAAD4AgAAAAA=&#10;" filled="f" stroked="f">
              <v:textbox inset="0,0,0,0">
                <w:txbxContent>
                  <w:p w:rsidR="00B20678" w:rsidRDefault="00A67783">
                    <w:pPr>
                      <w:spacing w:line="206" w:lineRule="exact"/>
                      <w:rPr>
                        <w:rFonts w:ascii="Arial"/>
                        <w:sz w:val="21"/>
                      </w:rPr>
                    </w:pPr>
                    <w:r>
                      <w:rPr>
                        <w:rFonts w:ascii="Arial"/>
                        <w:sz w:val="21"/>
                      </w:rPr>
                      <w:t>42</w:t>
                    </w:r>
                  </w:p>
                </w:txbxContent>
              </v:textbox>
            </v:shape>
            <v:shape id="Text Box 290" o:spid="_x0000_s1157" type="#_x0000_t202" style="position:absolute;left:1067;top:1017;width:251;height: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uF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uGXb2QEvfwFAAD//wMAUEsBAi0AFAAGAAgAAAAhANvh9svuAAAAhQEAABMAAAAAAAAA&#10;AAAAAAAAAAAAAFtDb250ZW50X1R5cGVzXS54bWxQSwECLQAUAAYACAAAACEAWvQsW78AAAAVAQAA&#10;CwAAAAAAAAAAAAAAAAAfAQAAX3JlbHMvLnJlbHNQSwECLQAUAAYACAAAACEACKaLhcYAAADdAAAA&#10;DwAAAAAAAAAAAAAAAAAHAgAAZHJzL2Rvd25yZXYueG1sUEsFBgAAAAADAAMAtwAAAPoCAAAAAA==&#10;" filled="f" stroked="f">
              <v:textbox inset="0,0,0,0">
                <w:txbxContent>
                  <w:p w:rsidR="00B20678" w:rsidRDefault="00A67783">
                    <w:pPr>
                      <w:spacing w:line="206" w:lineRule="exact"/>
                      <w:rPr>
                        <w:rFonts w:ascii="Arial"/>
                        <w:sz w:val="21"/>
                      </w:rPr>
                    </w:pPr>
                    <w:r>
                      <w:rPr>
                        <w:rFonts w:ascii="Arial"/>
                        <w:sz w:val="21"/>
                      </w:rPr>
                      <w:t>23</w:t>
                    </w:r>
                  </w:p>
                </w:txbxContent>
              </v:textbox>
            </v:shape>
            <v:shape id="Text Box 291" o:spid="_x0000_s1158" type="#_x0000_t202" style="position:absolute;left:1981;top:1017;width:251;height: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" filled="f" stroked="f">
              <v:textbox inset="0,0,0,0">
                <w:txbxContent>
                  <w:p w:rsidR="00B20678" w:rsidRDefault="00A67783">
                    <w:pPr>
                      <w:spacing w:line="206" w:lineRule="exact"/>
                      <w:rPr>
                        <w:rFonts w:ascii="Arial"/>
                        <w:sz w:val="21"/>
                      </w:rPr>
                    </w:pPr>
                    <w:r>
                      <w:rPr>
                        <w:rFonts w:ascii="Arial"/>
                        <w:sz w:val="21"/>
                      </w:rPr>
                      <w:t>31</w:t>
                    </w:r>
                  </w:p>
                </w:txbxContent>
              </v:textbox>
            </v:shape>
            <v:shape id="Text Box 292" o:spid="_x0000_s1159" type="#_x0000_t202" style="position:absolute;left:2913;top:1031;width:251;height: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" filled="f" stroked="f">
              <v:textbox inset="0,0,0,0">
                <w:txbxContent>
                  <w:p w:rsidR="00B20678" w:rsidRDefault="00A67783">
                    <w:pPr>
                      <w:spacing w:line="206" w:lineRule="exact"/>
                      <w:rPr>
                        <w:rFonts w:ascii="Arial"/>
                        <w:sz w:val="21"/>
                      </w:rPr>
                    </w:pPr>
                    <w:r>
                      <w:rPr>
                        <w:rFonts w:ascii="Arial"/>
                        <w:sz w:val="21"/>
                      </w:rPr>
                      <w:t>40</w:t>
                    </w:r>
                  </w:p>
                </w:txbxContent>
              </v:textbox>
            </v:shape>
            <w10:wrap type="none"/>
            <w10:anchorlock/>
          </v:group>
        </w:pict>
      </w:r>
      <w:r w:rsidR="00A67783">
        <w:rPr>
          <w:position w:val="1"/>
          <w:sz w:val="20"/>
        </w:rPr>
        <w:tab/>
      </w:r>
      <w:r w:rsidRPr="00B20678">
        <w:rPr>
          <w:noProof/>
          <w:position w:val="1"/>
          <w:sz w:val="20"/>
        </w:rPr>
      </w:r>
      <w:r>
        <w:rPr>
          <w:noProof/>
          <w:position w:val="1"/>
          <w:sz w:val="20"/>
        </w:rPr>
        <w:pict>
          <v:group id="Group 293" o:spid="_x0000_s1160" style="width:25.2pt;height:25.05pt;mso-position-horizontal-relative:char;mso-position-vertical-relative:line" coordsize="504,501">
            <v:shape id="FreeForm 294" o:spid="_x0000_s1161" style="position:absolute;left:7;top:7;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" path="m489,243r-12,77l442,386r-53,53l322,473r-77,13l168,473,101,439,48,386,13,320,,243,13,166,48,100,101,47,168,13,245,r77,13l389,47r53,53l477,166r12,77xe" filled="f" strokeweight=".26378mm">
              <v:path arrowok="t" o:connecttype="custom" o:connectlocs="489,250;477,327;442,393;389,446;322,480;245,493;168,480;101,446;48,393;13,327;0,250;13,173;48,107;101,54;168,20;245,7;322,20;389,54;442,107;477,173;489,250" o:connectangles="0,0,0,0,0,0,0,0,0,0,0,0,0,0,0,0,0,0,0,0,0"/>
            </v:shape>
            <v:shape id="Text Box 295" o:spid="_x0000_s1162" type="#_x0000_t202" style="position:absolute;width:504;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HmwwAAAN0AAAAPAAAAZHJzL2Rvd25yZXYueG1sRE9Ni8Iw&#10;EL0v+B/CCN7W1EVk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PCjR5sMAAADdAAAADwAA&#10;AAAAAAAAAAAAAAAHAgAAZHJzL2Rvd25yZXYueG1sUEsFBgAAAAADAAMAtwAAAPcCAAAAAA==&#10;" filled="f" stroked="f">
              <v:textbox inset="0,0,0,0">
                <w:txbxContent>
                  <w:p w:rsidR="00B20678" w:rsidRDefault="00A67783">
                    <w:pPr>
                      <w:spacing w:before="151"/>
                      <w:ind w:left="140"/>
                      <w:rPr>
                        <w:rFonts w:ascii="Arial"/>
                        <w:sz w:val="21"/>
                      </w:rPr>
                    </w:pPr>
                    <w:r>
                      <w:rPr>
                        <w:rFonts w:ascii="Arial"/>
                        <w:sz w:val="21"/>
                      </w:rPr>
                      <w:t>50</w:t>
                    </w:r>
                  </w:p>
                </w:txbxContent>
              </v:textbox>
            </v:shape>
            <w10:wrap type="none"/>
            <w10:anchorlock/>
          </v:group>
        </w:pict>
      </w:r>
      <w:r w:rsidR="00A67783">
        <w:rPr>
          <w:position w:val="1"/>
          <w:sz w:val="20"/>
        </w:rPr>
        <w:tab/>
      </w:r>
      <w:r>
        <w:rPr>
          <w:noProof/>
          <w:sz w:val="20"/>
        </w:rPr>
      </w:r>
      <w:r w:rsidRPr="00B20678">
        <w:rPr>
          <w:noProof/>
          <w:sz w:val="20"/>
        </w:rPr>
        <w:pict>
          <v:group id="Group 296" o:spid="_x0000_s1163" style="width:25.2pt;height:25.05pt;mso-position-horizontal-relative:char;mso-position-vertical-relative:line" coordsize="504,501">
            <v:shape id="FreeForm 297" o:spid="_x0000_s1164" style="position:absolute;left:7;top:7;width:489;height:486;visibility:visible;mso-wrap-style:square;v-text-anchor:top" coordsize="48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" path="m489,243r-12,77l442,386r-53,53l322,473r-77,13l168,473,101,439,48,386,13,320,,243,13,166,48,100,101,47,168,13,245,r77,13l389,47r53,53l477,166r12,77xe" filled="f" strokeweight=".26378mm">
              <v:path arrowok="t" o:connecttype="custom" o:connectlocs="489,250;477,327;442,393;389,446;322,480;245,493;168,480;101,446;48,393;13,327;0,250;13,173;48,107;101,54;168,20;245,7;322,20;389,54;442,107;477,173;489,250" o:connectangles="0,0,0,0,0,0,0,0,0,0,0,0,0,0,0,0,0,0,0,0,0"/>
            </v:shape>
            <v:shape id="Text Box 298" o:spid="_x0000_s1165" type="#_x0000_t202" style="position:absolute;width:504;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3J+wwAAAN0AAAAPAAAAZHJzL2Rvd25yZXYueG1sRE9Na8JA&#10;EL0L/odlhN50k1Kk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LF9yfsMAAADdAAAADwAA&#10;AAAAAAAAAAAAAAAHAgAAZHJzL2Rvd25yZXYueG1sUEsFBgAAAAADAAMAtwAAAPcCAAAAAA==&#10;" filled="f" stroked="f">
              <v:textbox inset="0,0,0,0">
                <w:txbxContent>
                  <w:p w:rsidR="00B20678" w:rsidRDefault="00A67783">
                    <w:pPr>
                      <w:spacing w:before="151"/>
                      <w:ind w:left="137"/>
                      <w:rPr>
                        <w:rFonts w:ascii="Arial"/>
                        <w:sz w:val="21"/>
                      </w:rPr>
                    </w:pPr>
                    <w:r>
                      <w:rPr>
                        <w:rFonts w:ascii="Arial"/>
                        <w:sz w:val="21"/>
                      </w:rPr>
                      <w:t>32</w:t>
                    </w:r>
                  </w:p>
                </w:txbxContent>
              </v:textbox>
            </v:shape>
            <w10:wrap type="none"/>
            <w10:anchorlock/>
          </v:group>
        </w:pict>
      </w: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1"/>
        <w:rPr>
          <w:sz w:val="26"/>
        </w:rPr>
      </w:pPr>
    </w:p>
    <w:p w:rsidR="00B20678" w:rsidRDefault="00B20678">
      <w:pPr>
        <w:rPr>
          <w:sz w:val="26"/>
        </w:rPr>
        <w:sectPr w:rsidR="00B20678">
          <w:type w:val="continuous"/>
          <w:pgSz w:w="12240" w:h="15840"/>
          <w:pgMar w:top="1280" w:right="40" w:bottom="1560" w:left="760" w:header="720" w:footer="720" w:gutter="0"/>
          <w:cols w:space="720"/>
        </w:sectPr>
      </w:pPr>
    </w:p>
    <w:p w:rsidR="00B20678" w:rsidRDefault="00B20678">
      <w:pPr>
        <w:pStyle w:val="BodyText"/>
        <w:rPr>
          <w:sz w:val="30"/>
        </w:rPr>
      </w:pPr>
    </w:p>
    <w:p w:rsidR="00B20678" w:rsidRDefault="00B20678">
      <w:pPr>
        <w:pStyle w:val="BodyText"/>
        <w:spacing w:before="7"/>
        <w:rPr>
          <w:sz w:val="27"/>
        </w:rPr>
      </w:pPr>
    </w:p>
    <w:p w:rsidR="00B20678" w:rsidRDefault="00A67783">
      <w:pPr>
        <w:pStyle w:val="Heading3"/>
        <w:spacing w:before="1"/>
      </w:pPr>
      <w:r>
        <w:rPr>
          <w:color w:val="0000FF"/>
        </w:rPr>
        <w:t>Câu 1:</w:t>
      </w:r>
    </w:p>
    <w:p w:rsidR="00B20678" w:rsidRDefault="00A67783">
      <w:pPr>
        <w:pStyle w:val="BodyText"/>
        <w:rPr>
          <w:b/>
          <w:sz w:val="30"/>
        </w:rPr>
      </w:pPr>
      <w:r>
        <w:br w:type="column"/>
      </w:r>
    </w:p>
    <w:p w:rsidR="00B20678" w:rsidRDefault="00B20678">
      <w:pPr>
        <w:pStyle w:val="BodyText"/>
        <w:spacing w:before="7"/>
        <w:rPr>
          <w:b/>
          <w:sz w:val="27"/>
        </w:rPr>
      </w:pPr>
    </w:p>
    <w:p w:rsidR="00B20678" w:rsidRDefault="00B20678">
      <w:pPr>
        <w:pStyle w:val="BodyText"/>
        <w:spacing w:before="1"/>
        <w:ind w:left="680"/>
      </w:pPr>
      <w:r>
        <w:rPr>
          <w:noProof/>
        </w:rPr>
        <w:pict>
          <v:group id="Group 299" o:spid="_x0000_s1166" style="position:absolute;left:0;text-align:left;margin-left:2in;margin-top:-.05pt;width:15.85pt;height:17.05pt;z-index:251660288;mso-position-horizontal-relative:page" coordorigin="2880,-2" coordsize="31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">
            <v:line id="Line 300" o:spid="_x0000_s1167" style="position:absolute;visibility:visible" from="2890,3" to="3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" strokeweight=".48pt"/>
            <v:line id="Line 301" o:spid="_x0000_s1168" style="position:absolute;visibility:visible" from="2885,-2" to="288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" strokeweight=".48pt"/>
            <v:line id="Line 302" o:spid="_x0000_s1169" style="position:absolute;visibility:visible" from="3192,-2" to="319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" strokeweight=".48pt"/>
            <v:line id="Line 303" o:spid="_x0000_s1170" style="position:absolute;visibility:visible" from="2890,334" to="318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" strokeweight=".48pt"/>
            <v:shape id="Text Box 304" o:spid="_x0000_s1171" type="#_x0000_t202" style="position:absolute;left:2880;top:-2;width:317;height: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6iexgAAAN0AAAAPAAAAZHJzL2Rvd25yZXYueG1sRI9Ba8JA&#10;EIXvQv/DMkJvutGC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5WOonsYAAADdAAAA&#10;DwAAAAAAAAAAAAAAAAAHAgAAZHJzL2Rvd25yZXYueG1sUEsFBgAAAAADAAMAtwAAAPoCAAAAAA==&#10;" filled="f" stroked="f">
              <v:textbox inset="0,0,0,0">
                <w:txbxContent>
                  <w:p w:rsidR="00B20678" w:rsidRDefault="00A67783">
                    <w:pPr>
                      <w:spacing w:before="2"/>
                      <w:ind w:left="9"/>
                      <w:rPr>
                        <w:sz w:val="28"/>
                      </w:rPr>
                    </w:pPr>
                    <w:r>
                      <w:rPr>
                        <w:sz w:val="28"/>
                      </w:rPr>
                      <w:t>Số</w:t>
                    </w:r>
                  </w:p>
                </w:txbxContent>
              </v:textbox>
            </v:shape>
            <w10:wrap anchorx="page"/>
          </v:group>
        </w:pict>
      </w:r>
      <w:r w:rsidR="00A67783">
        <w:t>? (1 điểm)</w:t>
      </w:r>
    </w:p>
    <w:p w:rsidR="00B20678" w:rsidRDefault="00A67783">
      <w:pPr>
        <w:pStyle w:val="Heading3"/>
        <w:spacing w:before="89"/>
      </w:pPr>
      <w:r>
        <w:rPr>
          <w:b w:val="0"/>
        </w:rPr>
        <w:br w:type="column"/>
      </w:r>
      <w:r>
        <w:lastRenderedPageBreak/>
        <w:t>ĐÊ SỐ 15</w:t>
      </w:r>
    </w:p>
    <w:p w:rsidR="00B20678" w:rsidRDefault="00B20678">
      <w:pPr>
        <w:sectPr w:rsidR="00B20678">
          <w:type w:val="continuous"/>
          <w:pgSz w:w="12240" w:h="15840"/>
          <w:pgMar w:top="1280" w:right="40" w:bottom="1560" w:left="760" w:header="720" w:footer="720" w:gutter="0"/>
          <w:cols w:num="3" w:space="300" w:equalWidth="0">
            <w:col w:w="1524" w:space="300"/>
            <w:col w:w="1866" w:space="952"/>
            <w:col w:w="6798"/>
          </w:cols>
        </w:sectPr>
      </w:pPr>
    </w:p>
    <w:p w:rsidR="00B20678" w:rsidRDefault="00A67783">
      <w:pPr>
        <w:pStyle w:val="BodyText"/>
        <w:spacing w:before="11" w:line="322" w:lineRule="exact"/>
        <w:ind w:left="1040"/>
      </w:pPr>
      <w:r>
        <w:lastRenderedPageBreak/>
        <w:t>a)  462 ; … ; … ; 465 ; 466 ; … ; … ; … ;</w:t>
      </w:r>
      <w:r>
        <w:rPr>
          <w:spacing w:val="-10"/>
        </w:rPr>
        <w:t xml:space="preserve"> </w:t>
      </w:r>
      <w:r>
        <w:t>470</w:t>
      </w:r>
    </w:p>
    <w:p w:rsidR="00B20678" w:rsidRDefault="00A67783">
      <w:pPr>
        <w:pStyle w:val="BodyText"/>
        <w:spacing w:line="322" w:lineRule="exact"/>
        <w:ind w:left="1040"/>
      </w:pPr>
      <w:r>
        <w:t>b)  991 ; … ; 993 ; … ; … ; 996 ; … ; 998 ;</w:t>
      </w:r>
      <w:r>
        <w:rPr>
          <w:spacing w:val="-27"/>
        </w:rPr>
        <w:t xml:space="preserve"> </w:t>
      </w:r>
      <w:r>
        <w:t>…</w:t>
      </w:r>
    </w:p>
    <w:p w:rsidR="00B20678" w:rsidRDefault="00A67783">
      <w:pPr>
        <w:spacing w:line="322" w:lineRule="exact"/>
        <w:ind w:left="680"/>
        <w:rPr>
          <w:sz w:val="28"/>
        </w:rPr>
      </w:pPr>
      <w:r>
        <w:rPr>
          <w:b/>
          <w:color w:val="0000FF"/>
          <w:sz w:val="28"/>
        </w:rPr>
        <w:t xml:space="preserve">Câu </w:t>
      </w:r>
      <w:proofErr w:type="gramStart"/>
      <w:r>
        <w:rPr>
          <w:b/>
          <w:color w:val="0000FF"/>
          <w:sz w:val="28"/>
        </w:rPr>
        <w:t>2:</w:t>
      </w:r>
      <w:proofErr w:type="gramEnd"/>
      <w:r>
        <w:rPr>
          <w:sz w:val="28"/>
        </w:rPr>
        <w:t>(1 điểm)</w:t>
      </w:r>
    </w:p>
    <w:p w:rsidR="00B20678" w:rsidRDefault="00A67783">
      <w:pPr>
        <w:pStyle w:val="ListParagraph"/>
        <w:numPr>
          <w:ilvl w:val="0"/>
          <w:numId w:val="33"/>
        </w:numPr>
        <w:tabs>
          <w:tab w:val="left" w:pos="1401"/>
        </w:tabs>
        <w:rPr>
          <w:sz w:val="28"/>
        </w:rPr>
      </w:pPr>
      <w:r>
        <w:rPr>
          <w:sz w:val="28"/>
        </w:rPr>
        <w:t xml:space="preserve">Viết các số </w:t>
      </w:r>
      <w:proofErr w:type="gramStart"/>
      <w:r>
        <w:rPr>
          <w:sz w:val="28"/>
        </w:rPr>
        <w:t>543 ,</w:t>
      </w:r>
      <w:proofErr w:type="gramEnd"/>
      <w:r>
        <w:rPr>
          <w:sz w:val="28"/>
        </w:rPr>
        <w:t xml:space="preserve"> 345 , 453 , 534 theo thứ tự từ bé đến</w:t>
      </w:r>
      <w:r>
        <w:rPr>
          <w:spacing w:val="-14"/>
          <w:sz w:val="28"/>
        </w:rPr>
        <w:t xml:space="preserve"> </w:t>
      </w:r>
      <w:r>
        <w:rPr>
          <w:sz w:val="28"/>
        </w:rPr>
        <w:t>lớn.</w:t>
      </w:r>
    </w:p>
    <w:p w:rsidR="00B20678" w:rsidRDefault="00A67783">
      <w:pPr>
        <w:pStyle w:val="ListParagraph"/>
        <w:numPr>
          <w:ilvl w:val="0"/>
          <w:numId w:val="33"/>
        </w:numPr>
        <w:tabs>
          <w:tab w:val="left" w:pos="1401"/>
        </w:tabs>
        <w:spacing w:before="2" w:line="322" w:lineRule="exact"/>
        <w:rPr>
          <w:sz w:val="28"/>
        </w:rPr>
      </w:pPr>
      <w:r>
        <w:rPr>
          <w:sz w:val="28"/>
        </w:rPr>
        <w:t xml:space="preserve">Viết các số </w:t>
      </w:r>
      <w:proofErr w:type="gramStart"/>
      <w:r>
        <w:rPr>
          <w:sz w:val="28"/>
        </w:rPr>
        <w:t>610 ,</w:t>
      </w:r>
      <w:proofErr w:type="gramEnd"/>
      <w:r>
        <w:rPr>
          <w:sz w:val="28"/>
        </w:rPr>
        <w:t xml:space="preserve"> 478 , 461 , 915 theo thứ tự từ lớn đến</w:t>
      </w:r>
      <w:r>
        <w:rPr>
          <w:spacing w:val="-16"/>
          <w:sz w:val="28"/>
        </w:rPr>
        <w:t xml:space="preserve"> </w:t>
      </w:r>
      <w:r>
        <w:rPr>
          <w:sz w:val="28"/>
        </w:rPr>
        <w:t>bé.</w:t>
      </w:r>
    </w:p>
    <w:p w:rsidR="00B20678" w:rsidRDefault="00B20678">
      <w:pPr>
        <w:ind w:left="680"/>
        <w:rPr>
          <w:sz w:val="28"/>
        </w:rPr>
      </w:pPr>
      <w:r w:rsidRPr="00B20678">
        <w:rPr>
          <w:noProof/>
        </w:rPr>
        <w:pict>
          <v:shape id="FreeForm 305" o:spid="_x0000_s1619" style="position:absolute;left:0;text-align:left;margin-left:258pt;margin-top:139.55pt;width:25.5pt;height:19.5pt;z-index:251662336;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" adj="0,,0" path="m2155,-2316r510,m2665,-2316r,387m2665,-1929r-510,m2155,-2316r,387e" filled="f" strokeweight=".2635mm">
            <v:stroke joinstyle="round"/>
            <v:formulas/>
            <v:path arrowok="t" o:connecttype="custom" o:connectlocs="1368425,302260;1692275,302260;1692275,302260;1692275,548005;1692275,548005;1368425,548005;1368425,302260;1368425,548005" o:connectangles="0,0,0,0,0,0,0,0"/>
            <w10:wrap anchorx="page"/>
          </v:shape>
        </w:pict>
      </w:r>
      <w:r w:rsidR="00A67783">
        <w:rPr>
          <w:b/>
          <w:color w:val="0000FF"/>
          <w:sz w:val="28"/>
        </w:rPr>
        <w:t xml:space="preserve">Câu </w:t>
      </w:r>
      <w:proofErr w:type="gramStart"/>
      <w:r w:rsidR="00A67783">
        <w:rPr>
          <w:b/>
          <w:color w:val="0000FF"/>
          <w:sz w:val="28"/>
        </w:rPr>
        <w:t>3:</w:t>
      </w:r>
      <w:proofErr w:type="gramEnd"/>
      <w:r w:rsidR="00A67783">
        <w:rPr>
          <w:sz w:val="28"/>
        </w:rPr>
        <w:t>(1 điểm)</w:t>
      </w:r>
    </w:p>
    <w:p w:rsidR="00B20678" w:rsidRDefault="00B20678">
      <w:pPr>
        <w:pStyle w:val="BodyText"/>
        <w:spacing w:before="7"/>
        <w:rPr>
          <w:sz w:val="14"/>
        </w:rPr>
      </w:pPr>
    </w:p>
    <w:p w:rsidR="00B20678" w:rsidRDefault="00B20678">
      <w:pPr>
        <w:rPr>
          <w:sz w:val="14"/>
        </w:rPr>
        <w:sectPr w:rsidR="00B20678">
          <w:type w:val="continuous"/>
          <w:pgSz w:w="12240" w:h="15840"/>
          <w:pgMar w:top="1280" w:right="40" w:bottom="1560" w:left="760" w:header="720" w:footer="720" w:gutter="0"/>
          <w:cols w:space="720"/>
        </w:sectPr>
      </w:pPr>
    </w:p>
    <w:p w:rsidR="00B20678" w:rsidRDefault="00B20678">
      <w:pPr>
        <w:tabs>
          <w:tab w:val="left" w:pos="1065"/>
        </w:tabs>
        <w:spacing w:before="65"/>
        <w:jc w:val="right"/>
        <w:rPr>
          <w:rFonts w:ascii="Arial"/>
          <w:sz w:val="21"/>
        </w:rPr>
      </w:pPr>
      <w:r w:rsidRPr="00B20678">
        <w:rPr>
          <w:noProof/>
        </w:rPr>
        <w:lastRenderedPageBreak/>
        <w:pict>
          <v:shape id="FreeForm 306" o:spid="_x0000_s1618" style="position:absolute;left:0;text-align:left;margin-left:98.25pt;margin-top:115.1pt;width:25.5pt;height:19.5pt;z-index:251667456;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" adj="0,,0" path="m2158,-2316r510,m2668,-2316r,387m2668,-1929r-510,m2158,-2316r,387e" filled="f" strokeweight=".2635mm">
            <v:stroke joinstyle="round"/>
            <v:formulas/>
            <v:path arrowok="t" o:connecttype="custom" o:connectlocs="1370330,-8890;1694180,-8890;1694180,-8890;1694180,236855;1694180,236855;1370330,236855;1370330,-8890;1370330,236855" o:connectangles="0,0,0,0,0,0,0,0"/>
            <w10:wrap anchorx="page"/>
          </v:shape>
        </w:pict>
      </w:r>
      <w:r w:rsidRPr="00B20678">
        <w:rPr>
          <w:noProof/>
        </w:rPr>
        <w:pict>
          <v:shape id="Text Box 307" o:spid="_x0000_s1172" type="#_x0000_t202" style="position:absolute;left:0;text-align:left;margin-left:115.45pt;margin-top:5.95pt;width:21pt;height:39.5pt;z-index:2516654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" filled="f" strokeweight=".26433mm">
            <v:textbox inset="0,0,0,0">
              <w:txbxContent>
                <w:p w:rsidR="00B20678" w:rsidRDefault="00A67783">
                  <w:pPr>
                    <w:spacing w:before="43"/>
                    <w:ind w:left="159"/>
                    <w:rPr>
                      <w:rFonts w:ascii="Arial"/>
                      <w:sz w:val="21"/>
                    </w:rPr>
                  </w:pPr>
                  <w:r>
                    <w:rPr>
                      <w:rFonts w:ascii="Arial"/>
                      <w:sz w:val="21"/>
                    </w:rPr>
                    <w:t>&gt;</w:t>
                  </w:r>
                </w:p>
                <w:p w:rsidR="00B20678" w:rsidRDefault="00A67783">
                  <w:pPr>
                    <w:spacing w:before="2"/>
                    <w:ind w:left="159"/>
                    <w:rPr>
                      <w:rFonts w:ascii="Arial"/>
                      <w:sz w:val="21"/>
                    </w:rPr>
                  </w:pPr>
                  <w:r>
                    <w:rPr>
                      <w:rFonts w:ascii="Arial"/>
                      <w:sz w:val="21"/>
                    </w:rPr>
                    <w:t>&lt;</w:t>
                  </w:r>
                </w:p>
                <w:p w:rsidR="00B20678" w:rsidRDefault="00A67783">
                  <w:pPr>
                    <w:spacing w:before="2"/>
                    <w:ind w:left="159"/>
                    <w:rPr>
                      <w:rFonts w:ascii="Arial"/>
                      <w:sz w:val="21"/>
                    </w:rPr>
                  </w:pPr>
                  <w:r>
                    <w:rPr>
                      <w:rFonts w:ascii="Arial"/>
                      <w:sz w:val="21"/>
                    </w:rPr>
                    <w:t>=</w:t>
                  </w:r>
                </w:p>
              </w:txbxContent>
            </v:textbox>
            <w10:wrap anchorx="page"/>
          </v:shape>
        </w:pict>
      </w:r>
      <w:r w:rsidR="00A67783">
        <w:rPr>
          <w:rFonts w:ascii="Arial"/>
          <w:sz w:val="21"/>
        </w:rPr>
        <w:t>368</w:t>
      </w:r>
      <w:r w:rsidR="00A67783">
        <w:rPr>
          <w:rFonts w:ascii="Arial"/>
          <w:sz w:val="21"/>
        </w:rPr>
        <w:tab/>
      </w:r>
      <w:r w:rsidR="00A67783">
        <w:rPr>
          <w:rFonts w:ascii="Arial"/>
          <w:spacing w:val="-4"/>
          <w:sz w:val="21"/>
        </w:rPr>
        <w:t>468</w:t>
      </w:r>
    </w:p>
    <w:p w:rsidR="00B20678" w:rsidRDefault="00B20678">
      <w:pPr>
        <w:spacing w:before="117"/>
        <w:ind w:left="39"/>
        <w:jc w:val="center"/>
        <w:rPr>
          <w:rFonts w:ascii="Arial"/>
          <w:sz w:val="21"/>
        </w:rPr>
      </w:pPr>
      <w:r w:rsidRPr="00B20678">
        <w:rPr>
          <w:noProof/>
        </w:rPr>
        <w:pict>
          <v:shape id="FreeForm 308" o:spid="_x0000_s1617" style="position:absolute;left:0;text-align:left;margin-left:98.25pt;margin-top:132.75pt;width:25.5pt;height:19.5pt;z-index:251661312;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" adj="0,,0" path="m2158,-2321r510,m2668,-2321r,387m2668,-1934r-510,m2158,-2321r,387e" filled="f" strokeweight=".2635mm">
            <v:stroke joinstyle="round"/>
            <v:formulas/>
            <v:path arrowok="t" o:connecttype="custom" o:connectlocs="1370330,212725;1694180,212725;1694180,212725;1694180,458470;1694180,458470;1370330,458470;1370330,212725;1370330,458470" o:connectangles="0,0,0,0,0,0,0,0"/>
            <w10:wrap anchorx="page"/>
          </v:shape>
        </w:pict>
      </w:r>
      <w:r w:rsidR="00A67783">
        <w:rPr>
          <w:rFonts w:ascii="Arial"/>
          <w:sz w:val="21"/>
        </w:rPr>
        <w:t>?</w:t>
      </w:r>
    </w:p>
    <w:p w:rsidR="00B20678" w:rsidRDefault="00A67783">
      <w:pPr>
        <w:spacing w:before="65"/>
        <w:jc w:val="right"/>
        <w:rPr>
          <w:rFonts w:ascii="Arial"/>
          <w:sz w:val="21"/>
        </w:rPr>
      </w:pPr>
      <w:r>
        <w:br w:type="column"/>
      </w:r>
      <w:r>
        <w:rPr>
          <w:rFonts w:ascii="Arial"/>
          <w:sz w:val="21"/>
        </w:rPr>
        <w:lastRenderedPageBreak/>
        <w:t>708</w:t>
      </w:r>
    </w:p>
    <w:p w:rsidR="00B20678" w:rsidRDefault="00A67783">
      <w:pPr>
        <w:spacing w:before="65"/>
        <w:ind w:left="680"/>
        <w:rPr>
          <w:rFonts w:ascii="Arial"/>
          <w:sz w:val="21"/>
        </w:rPr>
      </w:pPr>
      <w:r>
        <w:br w:type="column"/>
      </w:r>
      <w:r>
        <w:rPr>
          <w:rFonts w:ascii="Arial"/>
          <w:sz w:val="21"/>
        </w:rPr>
        <w:lastRenderedPageBreak/>
        <w:t>708</w:t>
      </w:r>
    </w:p>
    <w:p w:rsidR="00B20678" w:rsidRDefault="00B20678">
      <w:pPr>
        <w:rPr>
          <w:rFonts w:ascii="Arial"/>
          <w:sz w:val="21"/>
        </w:rPr>
        <w:sectPr w:rsidR="00B20678">
          <w:type w:val="continuous"/>
          <w:pgSz w:w="12240" w:h="15840"/>
          <w:pgMar w:top="1280" w:right="40" w:bottom="1560" w:left="760" w:header="720" w:footer="720" w:gutter="0"/>
          <w:cols w:num="3" w:space="39" w:equalWidth="0">
            <w:col w:w="4328" w:space="39"/>
            <w:col w:w="2091" w:space="40"/>
            <w:col w:w="4942"/>
          </w:cols>
        </w:sectPr>
      </w:pPr>
    </w:p>
    <w:p w:rsidR="00B20678" w:rsidRDefault="00A67783">
      <w:pPr>
        <w:spacing w:before="54"/>
        <w:jc w:val="right"/>
        <w:rPr>
          <w:rFonts w:ascii="Arial"/>
          <w:sz w:val="21"/>
        </w:rPr>
      </w:pPr>
      <w:r>
        <w:rPr>
          <w:rFonts w:ascii="Arial"/>
          <w:sz w:val="21"/>
        </w:rPr>
        <w:lastRenderedPageBreak/>
        <w:t>512</w:t>
      </w:r>
    </w:p>
    <w:p w:rsidR="00B20678" w:rsidRDefault="00A67783">
      <w:pPr>
        <w:spacing w:before="54"/>
        <w:ind w:left="680"/>
        <w:rPr>
          <w:rFonts w:ascii="Arial"/>
          <w:sz w:val="21"/>
        </w:rPr>
      </w:pPr>
      <w:r>
        <w:br w:type="column"/>
      </w:r>
      <w:r>
        <w:rPr>
          <w:rFonts w:ascii="Arial"/>
          <w:spacing w:val="-3"/>
          <w:sz w:val="21"/>
        </w:rPr>
        <w:lastRenderedPageBreak/>
        <w:t>215</w:t>
      </w:r>
    </w:p>
    <w:p w:rsidR="00B20678" w:rsidRDefault="00A67783">
      <w:pPr>
        <w:tabs>
          <w:tab w:val="left" w:pos="2810"/>
        </w:tabs>
        <w:spacing w:before="54"/>
        <w:ind w:left="1745"/>
        <w:rPr>
          <w:rFonts w:ascii="Arial"/>
          <w:sz w:val="21"/>
        </w:rPr>
      </w:pPr>
      <w:r>
        <w:br w:type="column"/>
      </w:r>
      <w:r>
        <w:rPr>
          <w:rFonts w:ascii="Arial"/>
          <w:sz w:val="21"/>
        </w:rPr>
        <w:lastRenderedPageBreak/>
        <w:t>493</w:t>
      </w:r>
      <w:r>
        <w:rPr>
          <w:rFonts w:ascii="Arial"/>
          <w:sz w:val="21"/>
        </w:rPr>
        <w:tab/>
      </w:r>
      <w:r>
        <w:rPr>
          <w:rFonts w:ascii="Arial"/>
          <w:spacing w:val="-3"/>
          <w:sz w:val="21"/>
        </w:rPr>
        <w:t>489</w:t>
      </w:r>
    </w:p>
    <w:p w:rsidR="00B20678" w:rsidRDefault="00B20678">
      <w:pPr>
        <w:rPr>
          <w:rFonts w:ascii="Arial"/>
          <w:sz w:val="21"/>
        </w:rPr>
        <w:sectPr w:rsidR="00B20678">
          <w:type w:val="continuous"/>
          <w:pgSz w:w="12240" w:h="15840"/>
          <w:pgMar w:top="1280" w:right="40" w:bottom="1560" w:left="760" w:header="720" w:footer="720" w:gutter="0"/>
          <w:cols w:num="3" w:space="40" w:equalWidth="0">
            <w:col w:w="3263" w:space="40"/>
            <w:col w:w="1026" w:space="39"/>
            <w:col w:w="7072"/>
          </w:cols>
        </w:sectPr>
      </w:pPr>
    </w:p>
    <w:p w:rsidR="00B20678" w:rsidRDefault="00B20678">
      <w:pPr>
        <w:pStyle w:val="BodyText"/>
        <w:rPr>
          <w:rFonts w:ascii="Arial"/>
          <w:sz w:val="11"/>
        </w:rPr>
      </w:pPr>
    </w:p>
    <w:p w:rsidR="00B20678" w:rsidRDefault="00B20678">
      <w:pPr>
        <w:pStyle w:val="BodyText"/>
        <w:spacing w:before="89" w:line="322" w:lineRule="exact"/>
        <w:ind w:left="680"/>
      </w:pPr>
      <w:r>
        <w:rPr>
          <w:noProof/>
        </w:rPr>
        <w:pict>
          <v:shape id="FreeForm 309" o:spid="_x0000_s1616" style="position:absolute;left:0;text-align:left;margin-left:258pt;margin-top:93.7pt;width:25.5pt;height:19.5pt;z-index:251663360;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" adj="0,,0" path="m2155,-2321r510,m2665,-2321r,387m2665,-1934r-510,m2155,-2321r,387e" filled="f" strokeweight=".2635mm">
            <v:stroke joinstyle="round"/>
            <v:formulas/>
            <v:path arrowok="t" o:connecttype="custom" o:connectlocs="1368425,-283210;1692275,-283210;1692275,-283210;1692275,-37465;1692275,-37465;1368425,-37465;1368425,-283210;1368425,-37465" o:connectangles="0,0,0,0,0,0,0,0"/>
            <w10:wrap anchorx="page"/>
          </v:shape>
        </w:pict>
      </w:r>
      <w:r w:rsidR="00A67783">
        <w:rPr>
          <w:b/>
          <w:color w:val="0000FF"/>
        </w:rPr>
        <w:t>Câu 4</w:t>
      </w:r>
      <w:proofErr w:type="gramStart"/>
      <w:r w:rsidR="00A67783">
        <w:rPr>
          <w:b/>
          <w:color w:val="0000FF"/>
        </w:rPr>
        <w:t>:</w:t>
      </w:r>
      <w:r w:rsidR="00A67783">
        <w:t>Đặt</w:t>
      </w:r>
      <w:proofErr w:type="gramEnd"/>
      <w:r w:rsidR="00A67783">
        <w:t xml:space="preserve"> tính rồi tính: (1 điểm)</w:t>
      </w:r>
    </w:p>
    <w:p w:rsidR="00B20678" w:rsidRDefault="00A67783">
      <w:pPr>
        <w:pStyle w:val="BodyText"/>
        <w:tabs>
          <w:tab w:val="left" w:pos="3560"/>
          <w:tab w:val="left" w:pos="5721"/>
          <w:tab w:val="left" w:pos="7881"/>
        </w:tabs>
        <w:spacing w:line="322" w:lineRule="exact"/>
        <w:ind w:left="1400"/>
      </w:pPr>
      <w:r>
        <w:t>53</w:t>
      </w:r>
      <w:r>
        <w:rPr>
          <w:spacing w:val="1"/>
        </w:rPr>
        <w:t xml:space="preserve"> </w:t>
      </w:r>
      <w:r>
        <w:t>+</w:t>
      </w:r>
      <w:r>
        <w:rPr>
          <w:spacing w:val="-4"/>
        </w:rPr>
        <w:t xml:space="preserve"> </w:t>
      </w:r>
      <w:r>
        <w:t>714</w:t>
      </w:r>
      <w:r>
        <w:tab/>
        <w:t>896 –</w:t>
      </w:r>
      <w:r>
        <w:rPr>
          <w:spacing w:val="-2"/>
        </w:rPr>
        <w:t xml:space="preserve"> </w:t>
      </w:r>
      <w:r>
        <w:t>622</w:t>
      </w:r>
      <w:r>
        <w:tab/>
        <w:t>773</w:t>
      </w:r>
      <w:r>
        <w:rPr>
          <w:spacing w:val="1"/>
        </w:rPr>
        <w:t xml:space="preserve"> </w:t>
      </w:r>
      <w:r>
        <w:t>–</w:t>
      </w:r>
      <w:r>
        <w:rPr>
          <w:spacing w:val="-3"/>
        </w:rPr>
        <w:t xml:space="preserve"> </w:t>
      </w:r>
      <w:r>
        <w:t>61</w:t>
      </w:r>
      <w:r>
        <w:tab/>
        <w:t>121 +</w:t>
      </w:r>
      <w:r>
        <w:rPr>
          <w:spacing w:val="-3"/>
        </w:rPr>
        <w:t xml:space="preserve"> </w:t>
      </w:r>
      <w:r>
        <w:t>58</w:t>
      </w:r>
    </w:p>
    <w:p w:rsidR="00B20678" w:rsidRDefault="00B20678">
      <w:pPr>
        <w:spacing w:line="322" w:lineRule="exact"/>
        <w:sectPr w:rsidR="00B20678">
          <w:type w:val="continuous"/>
          <w:pgSz w:w="12240" w:h="15840"/>
          <w:pgMar w:top="1280" w:right="40" w:bottom="1560" w:left="760" w:header="720" w:footer="720" w:gutter="0"/>
          <w:cols w:space="720"/>
        </w:sectPr>
      </w:pPr>
    </w:p>
    <w:p w:rsidR="00B20678" w:rsidRDefault="00A67783">
      <w:pPr>
        <w:pStyle w:val="BodyText"/>
        <w:tabs>
          <w:tab w:val="left" w:pos="4280"/>
          <w:tab w:val="left" w:pos="7161"/>
          <w:tab w:val="left" w:pos="10041"/>
        </w:tabs>
        <w:spacing w:before="139"/>
        <w:ind w:left="1400"/>
      </w:pPr>
      <w:r>
        <w:lastRenderedPageBreak/>
        <w:t>………..</w:t>
      </w:r>
      <w:r>
        <w:tab/>
        <w:t>………..</w:t>
      </w:r>
      <w:r>
        <w:tab/>
        <w:t>………..</w:t>
      </w:r>
      <w:r>
        <w:tab/>
        <w:t>………..</w:t>
      </w:r>
    </w:p>
    <w:p w:rsidR="00B20678" w:rsidRDefault="00A67783">
      <w:pPr>
        <w:pStyle w:val="BodyText"/>
        <w:tabs>
          <w:tab w:val="left" w:pos="4280"/>
          <w:tab w:val="left" w:pos="7161"/>
          <w:tab w:val="left" w:pos="10041"/>
        </w:tabs>
        <w:spacing w:line="322" w:lineRule="exact"/>
        <w:ind w:left="1400"/>
      </w:pPr>
      <w:r>
        <w:t>………..</w:t>
      </w:r>
      <w:r>
        <w:tab/>
        <w:t>………..</w:t>
      </w:r>
      <w:r>
        <w:tab/>
        <w:t>………..</w:t>
      </w:r>
      <w:r>
        <w:tab/>
        <w:t>………..</w:t>
      </w:r>
    </w:p>
    <w:p w:rsidR="00B20678" w:rsidRDefault="00A67783">
      <w:pPr>
        <w:spacing w:line="317" w:lineRule="exact"/>
        <w:ind w:left="680"/>
        <w:rPr>
          <w:sz w:val="28"/>
        </w:rPr>
      </w:pPr>
      <w:r>
        <w:rPr>
          <w:b/>
          <w:color w:val="0000FF"/>
          <w:sz w:val="28"/>
        </w:rPr>
        <w:t>Câu 5</w:t>
      </w:r>
      <w:proofErr w:type="gramStart"/>
      <w:r>
        <w:rPr>
          <w:b/>
          <w:color w:val="0000FF"/>
          <w:sz w:val="28"/>
        </w:rPr>
        <w:t>:</w:t>
      </w:r>
      <w:r>
        <w:rPr>
          <w:sz w:val="28"/>
        </w:rPr>
        <w:t>Tính</w:t>
      </w:r>
      <w:proofErr w:type="gramEnd"/>
      <w:r>
        <w:rPr>
          <w:sz w:val="28"/>
        </w:rPr>
        <w:t xml:space="preserve"> nhẩm: (2 điểm)</w:t>
      </w:r>
    </w:p>
    <w:p w:rsidR="00B20678" w:rsidRDefault="00A67783">
      <w:pPr>
        <w:pStyle w:val="BodyText"/>
        <w:tabs>
          <w:tab w:val="left" w:pos="5721"/>
        </w:tabs>
        <w:spacing w:line="323" w:lineRule="exact"/>
        <w:ind w:left="1400"/>
      </w:pPr>
      <w:proofErr w:type="gramStart"/>
      <w:r>
        <w:t>90 :</w:t>
      </w:r>
      <w:proofErr w:type="gramEnd"/>
      <w:r>
        <w:rPr>
          <w:spacing w:val="-2"/>
        </w:rPr>
        <w:t xml:space="preserve"> </w:t>
      </w:r>
      <w:r>
        <w:t>3</w:t>
      </w:r>
      <w:r>
        <w:rPr>
          <w:spacing w:val="1"/>
        </w:rPr>
        <w:t xml:space="preserve"> </w:t>
      </w:r>
      <w:r>
        <w:t>=</w:t>
      </w:r>
      <w:r>
        <w:tab/>
        <w:t xml:space="preserve">4 </w:t>
      </w:r>
      <w:r>
        <w:rPr>
          <w:rFonts w:ascii="Symbol" w:hAnsi="Symbol"/>
          <w:sz w:val="27"/>
        </w:rPr>
        <w:t></w:t>
      </w:r>
      <w:r>
        <w:rPr>
          <w:sz w:val="27"/>
        </w:rPr>
        <w:t xml:space="preserve"> </w:t>
      </w:r>
      <w:r>
        <w:t>6 : 3</w:t>
      </w:r>
      <w:r>
        <w:rPr>
          <w:spacing w:val="38"/>
        </w:rPr>
        <w:t xml:space="preserve"> </w:t>
      </w:r>
      <w:r>
        <w:t>=</w:t>
      </w:r>
    </w:p>
    <w:p w:rsidR="00B20678" w:rsidRDefault="00A67783">
      <w:pPr>
        <w:pStyle w:val="BodyText"/>
        <w:tabs>
          <w:tab w:val="left" w:pos="5721"/>
        </w:tabs>
        <w:spacing w:line="323" w:lineRule="exact"/>
        <w:ind w:left="1400"/>
      </w:pPr>
      <w:r>
        <w:t xml:space="preserve">20 </w:t>
      </w:r>
      <w:r>
        <w:rPr>
          <w:rFonts w:ascii="Symbol" w:hAnsi="Symbol"/>
          <w:sz w:val="27"/>
        </w:rPr>
        <w:t></w:t>
      </w:r>
      <w:r>
        <w:rPr>
          <w:spacing w:val="32"/>
          <w:sz w:val="27"/>
        </w:rPr>
        <w:t xml:space="preserve"> </w:t>
      </w:r>
      <w:r>
        <w:t>2</w:t>
      </w:r>
      <w:r>
        <w:rPr>
          <w:spacing w:val="-1"/>
        </w:rPr>
        <w:t xml:space="preserve"> </w:t>
      </w:r>
      <w:r>
        <w:t>=</w:t>
      </w:r>
      <w:r>
        <w:tab/>
      </w:r>
      <w:proofErr w:type="gramStart"/>
      <w:r>
        <w:t>40 :</w:t>
      </w:r>
      <w:proofErr w:type="gramEnd"/>
      <w:r>
        <w:t xml:space="preserve"> 4 </w:t>
      </w:r>
      <w:r>
        <w:rPr>
          <w:rFonts w:ascii="Symbol" w:hAnsi="Symbol"/>
          <w:sz w:val="27"/>
        </w:rPr>
        <w:t></w:t>
      </w:r>
      <w:r>
        <w:rPr>
          <w:sz w:val="27"/>
        </w:rPr>
        <w:t xml:space="preserve"> </w:t>
      </w:r>
      <w:r>
        <w:t>5</w:t>
      </w:r>
      <w:r>
        <w:rPr>
          <w:spacing w:val="38"/>
        </w:rPr>
        <w:t xml:space="preserve"> </w:t>
      </w:r>
      <w:r>
        <w:t>=</w:t>
      </w:r>
    </w:p>
    <w:p w:rsidR="00B20678" w:rsidRDefault="00A67783">
      <w:pPr>
        <w:pStyle w:val="BodyText"/>
        <w:tabs>
          <w:tab w:val="left" w:pos="5721"/>
        </w:tabs>
        <w:spacing w:line="322" w:lineRule="exact"/>
        <w:ind w:left="1400"/>
      </w:pPr>
      <w:proofErr w:type="gramStart"/>
      <w:r>
        <w:t>80 :</w:t>
      </w:r>
      <w:proofErr w:type="gramEnd"/>
      <w:r>
        <w:rPr>
          <w:spacing w:val="-2"/>
        </w:rPr>
        <w:t xml:space="preserve"> </w:t>
      </w:r>
      <w:r>
        <w:t>2</w:t>
      </w:r>
      <w:r>
        <w:rPr>
          <w:spacing w:val="1"/>
        </w:rPr>
        <w:t xml:space="preserve"> </w:t>
      </w:r>
      <w:r>
        <w:t>=</w:t>
      </w:r>
      <w:r>
        <w:tab/>
        <w:t xml:space="preserve">4 </w:t>
      </w:r>
      <w:r>
        <w:rPr>
          <w:rFonts w:ascii="Symbol" w:hAnsi="Symbol"/>
          <w:sz w:val="27"/>
        </w:rPr>
        <w:t></w:t>
      </w:r>
      <w:r>
        <w:rPr>
          <w:sz w:val="27"/>
        </w:rPr>
        <w:t xml:space="preserve"> </w:t>
      </w:r>
      <w:r>
        <w:t>9 + 7</w:t>
      </w:r>
      <w:r>
        <w:rPr>
          <w:spacing w:val="37"/>
        </w:rPr>
        <w:t xml:space="preserve"> </w:t>
      </w:r>
      <w:r>
        <w:t>=</w:t>
      </w:r>
    </w:p>
    <w:p w:rsidR="00B20678" w:rsidRDefault="00A67783">
      <w:pPr>
        <w:pStyle w:val="BodyText"/>
        <w:tabs>
          <w:tab w:val="left" w:pos="5721"/>
        </w:tabs>
        <w:spacing w:line="327" w:lineRule="exact"/>
        <w:ind w:left="1400"/>
      </w:pPr>
      <w:r>
        <w:t xml:space="preserve">7 </w:t>
      </w:r>
      <w:r>
        <w:rPr>
          <w:rFonts w:ascii="Symbol" w:hAnsi="Symbol"/>
          <w:sz w:val="27"/>
        </w:rPr>
        <w:t></w:t>
      </w:r>
      <w:r>
        <w:rPr>
          <w:spacing w:val="34"/>
          <w:sz w:val="27"/>
        </w:rPr>
        <w:t xml:space="preserve"> </w:t>
      </w:r>
      <w:r>
        <w:t>5</w:t>
      </w:r>
      <w:r>
        <w:rPr>
          <w:spacing w:val="-2"/>
        </w:rPr>
        <w:t xml:space="preserve"> </w:t>
      </w:r>
      <w:r>
        <w:t>=</w:t>
      </w:r>
      <w:r>
        <w:tab/>
      </w:r>
      <w:proofErr w:type="gramStart"/>
      <w:r>
        <w:t>21 :</w:t>
      </w:r>
      <w:proofErr w:type="gramEnd"/>
      <w:r>
        <w:t xml:space="preserve"> 3 </w:t>
      </w:r>
      <w:r>
        <w:rPr>
          <w:rFonts w:ascii="Symbol" w:hAnsi="Symbol"/>
          <w:sz w:val="27"/>
        </w:rPr>
        <w:t></w:t>
      </w:r>
      <w:r>
        <w:rPr>
          <w:sz w:val="27"/>
        </w:rPr>
        <w:t xml:space="preserve"> </w:t>
      </w:r>
      <w:r>
        <w:t>2</w:t>
      </w:r>
      <w:r>
        <w:rPr>
          <w:spacing w:val="38"/>
        </w:rPr>
        <w:t xml:space="preserve"> </w:t>
      </w:r>
      <w:r>
        <w:t>=</w:t>
      </w:r>
    </w:p>
    <w:p w:rsidR="00B20678" w:rsidRDefault="00A67783">
      <w:pPr>
        <w:pStyle w:val="BodyText"/>
        <w:spacing w:line="322" w:lineRule="exact"/>
        <w:ind w:left="680"/>
      </w:pPr>
      <w:r>
        <w:rPr>
          <w:b/>
          <w:color w:val="0000FF"/>
        </w:rPr>
        <w:t>Câu 6</w:t>
      </w:r>
      <w:proofErr w:type="gramStart"/>
      <w:r>
        <w:rPr>
          <w:b/>
          <w:color w:val="0000FF"/>
        </w:rPr>
        <w:t>:</w:t>
      </w:r>
      <w:r>
        <w:t>Viết</w:t>
      </w:r>
      <w:proofErr w:type="gramEnd"/>
      <w:r>
        <w:t xml:space="preserve"> số thích hợp vào chỗ ô chấm: (1 điểm)</w:t>
      </w:r>
    </w:p>
    <w:p w:rsidR="00B20678" w:rsidRDefault="00A67783">
      <w:pPr>
        <w:pStyle w:val="BodyText"/>
        <w:tabs>
          <w:tab w:val="left" w:pos="6441"/>
        </w:tabs>
        <w:spacing w:line="322" w:lineRule="exact"/>
        <w:ind w:left="1400"/>
      </w:pPr>
      <w:r>
        <w:t>6cm =</w:t>
      </w:r>
      <w:r>
        <w:rPr>
          <w:spacing w:val="-6"/>
        </w:rPr>
        <w:t xml:space="preserve"> </w:t>
      </w:r>
      <w:r>
        <w:t>…</w:t>
      </w:r>
      <w:r>
        <w:rPr>
          <w:spacing w:val="1"/>
        </w:rPr>
        <w:t xml:space="preserve"> </w:t>
      </w:r>
      <w:r>
        <w:t>mm</w:t>
      </w:r>
      <w:r>
        <w:tab/>
        <w:t>80dm = …</w:t>
      </w:r>
      <w:r>
        <w:rPr>
          <w:spacing w:val="-5"/>
        </w:rPr>
        <w:t xml:space="preserve"> </w:t>
      </w:r>
      <w:r>
        <w:t>m</w:t>
      </w:r>
    </w:p>
    <w:p w:rsidR="00B20678" w:rsidRDefault="00A67783">
      <w:pPr>
        <w:pStyle w:val="BodyText"/>
        <w:tabs>
          <w:tab w:val="left" w:pos="5721"/>
        </w:tabs>
        <w:ind w:left="1400"/>
      </w:pPr>
      <w:r>
        <w:t>5m =</w:t>
      </w:r>
      <w:r>
        <w:rPr>
          <w:spacing w:val="-5"/>
        </w:rPr>
        <w:t xml:space="preserve"> </w:t>
      </w:r>
      <w:r>
        <w:t>…</w:t>
      </w:r>
      <w:r>
        <w:rPr>
          <w:spacing w:val="1"/>
        </w:rPr>
        <w:t xml:space="preserve"> </w:t>
      </w:r>
      <w:r>
        <w:t>dm</w:t>
      </w:r>
      <w:r>
        <w:tab/>
        <w:t>1000mm = …</w:t>
      </w:r>
      <w:r>
        <w:rPr>
          <w:spacing w:val="-3"/>
        </w:rPr>
        <w:t xml:space="preserve"> </w:t>
      </w:r>
      <w:r>
        <w:t>m</w:t>
      </w:r>
    </w:p>
    <w:p w:rsidR="00B20678" w:rsidRDefault="00A67783">
      <w:pPr>
        <w:pStyle w:val="BodyText"/>
        <w:spacing w:before="1" w:line="322" w:lineRule="exact"/>
        <w:ind w:left="680"/>
      </w:pPr>
      <w:r>
        <w:rPr>
          <w:b/>
          <w:color w:val="0000FF"/>
        </w:rPr>
        <w:t>Câu 7</w:t>
      </w:r>
      <w:proofErr w:type="gramStart"/>
      <w:r>
        <w:rPr>
          <w:b/>
          <w:color w:val="0000FF"/>
        </w:rPr>
        <w:t>:</w:t>
      </w:r>
      <w:r>
        <w:t>Bố</w:t>
      </w:r>
      <w:proofErr w:type="gramEnd"/>
      <w:r>
        <w:t xml:space="preserve"> cao 172cm, mẹ thấp hơn bố 11cm. Hỏi mẹ cao bao nhiêu xăng-ti-mét? (1 điểm)</w:t>
      </w:r>
    </w:p>
    <w:p w:rsidR="00B20678" w:rsidRDefault="00B20678">
      <w:pPr>
        <w:ind w:left="680"/>
        <w:rPr>
          <w:sz w:val="28"/>
        </w:rPr>
      </w:pPr>
      <w:r w:rsidRPr="00B20678">
        <w:rPr>
          <w:noProof/>
        </w:rPr>
        <w:pict>
          <v:group id="Group 310" o:spid="_x0000_s1613" style="position:absolute;left:0;text-align:left;margin-left:292.9pt;margin-top:9.2pt;width:121.7pt;height:141.75pt;z-index:251689984;mso-position-horizontal-relative:page" coordorigin="5858,184" coordsize="2434,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">
            <v:shape id="Picture 311" o:spid="_x0000_s1615" type="#_x0000_t75" style="position:absolute;left:5858;top:184;width:2434;height:2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">
              <v:imagedata r:id="rId91" o:title=""/>
            </v:shape>
            <v:shape id="Picture 312" o:spid="_x0000_s1614" type="#_x0000_t75" style="position:absolute;left:6002;top:184;width:2172;height:2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">
              <v:imagedata r:id="rId92" o:title=""/>
            </v:shape>
            <w10:wrap anchorx="page"/>
          </v:group>
        </w:pict>
      </w:r>
      <w:r w:rsidR="00A67783">
        <w:rPr>
          <w:b/>
          <w:color w:val="0000FF"/>
          <w:sz w:val="28"/>
        </w:rPr>
        <w:t xml:space="preserve">Câu 8: </w:t>
      </w:r>
      <w:r w:rsidR="00A67783">
        <w:rPr>
          <w:sz w:val="28"/>
        </w:rPr>
        <w:t>Hình vẽ bên có: (1 điểm)</w:t>
      </w:r>
    </w:p>
    <w:p w:rsidR="00B20678" w:rsidRDefault="00B20678">
      <w:pPr>
        <w:pStyle w:val="BodyText"/>
      </w:pPr>
    </w:p>
    <w:p w:rsidR="00B20678" w:rsidRDefault="00A67783">
      <w:pPr>
        <w:pStyle w:val="ListParagraph"/>
        <w:numPr>
          <w:ilvl w:val="0"/>
          <w:numId w:val="34"/>
        </w:numPr>
        <w:tabs>
          <w:tab w:val="left" w:pos="1761"/>
        </w:tabs>
        <w:rPr>
          <w:sz w:val="28"/>
        </w:rPr>
      </w:pPr>
      <w:r>
        <w:rPr>
          <w:sz w:val="28"/>
        </w:rPr>
        <w:t>… hình tam</w:t>
      </w:r>
      <w:r>
        <w:rPr>
          <w:spacing w:val="-3"/>
          <w:sz w:val="28"/>
        </w:rPr>
        <w:t xml:space="preserve"> </w:t>
      </w:r>
      <w:r>
        <w:rPr>
          <w:sz w:val="28"/>
        </w:rPr>
        <w:t>giác</w:t>
      </w:r>
    </w:p>
    <w:p w:rsidR="00B20678" w:rsidRDefault="00B20678">
      <w:pPr>
        <w:pStyle w:val="BodyText"/>
        <w:spacing w:before="11"/>
        <w:rPr>
          <w:sz w:val="27"/>
        </w:rPr>
      </w:pPr>
    </w:p>
    <w:p w:rsidR="00B20678" w:rsidRDefault="00A67783">
      <w:pPr>
        <w:pStyle w:val="ListParagraph"/>
        <w:numPr>
          <w:ilvl w:val="0"/>
          <w:numId w:val="34"/>
        </w:numPr>
        <w:tabs>
          <w:tab w:val="left" w:pos="1761"/>
        </w:tabs>
        <w:rPr>
          <w:sz w:val="28"/>
        </w:rPr>
      </w:pPr>
      <w:r>
        <w:rPr>
          <w:sz w:val="28"/>
        </w:rPr>
        <w:t>… hình tứ giác</w:t>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A67783">
      <w:pPr>
        <w:pStyle w:val="BodyText"/>
        <w:spacing w:before="207"/>
        <w:ind w:left="680"/>
      </w:pPr>
      <w:r>
        <w:rPr>
          <w:b/>
          <w:color w:val="0000FF"/>
        </w:rPr>
        <w:t xml:space="preserve">Câu 9: </w:t>
      </w:r>
      <w:r>
        <w:t>Nối các tờ giấy bạc ở bên trái cho đúng với số tiền ở bên phải:</w:t>
      </w:r>
    </w:p>
    <w:p w:rsidR="00B20678" w:rsidRDefault="00B20678">
      <w:pPr>
        <w:pStyle w:val="BodyText"/>
        <w:spacing w:before="6"/>
        <w:rPr>
          <w:sz w:val="14"/>
        </w:rPr>
      </w:pPr>
      <w:r w:rsidRPr="00B20678">
        <w:rPr>
          <w:noProof/>
        </w:rPr>
        <w:pict>
          <v:group id="Group 313" o:spid="_x0000_s1173" style="position:absolute;margin-left:165.7pt;margin-top:12.3pt;width:116.25pt;height:21.75pt;z-index:251627520;mso-wrap-distance-left:0;mso-wrap-distance-right:0;mso-position-horizontal-relative:page" coordorigin="3315,247" coordsize="2325,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">
            <v:shape id="Picture 314" o:spid="_x0000_s1174" type="#_x0000_t75" style="position:absolute;left:3314;top:246;width:2325;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">
              <v:imagedata r:id="rId93" o:title=""/>
            </v:shape>
            <v:shape id="Text Box 315" o:spid="_x0000_s1175" type="#_x0000_t202" style="position:absolute;left:3314;top:246;width:2325;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RGwwAAAN0AAAAPAAAAZHJzL2Rvd25yZXYueG1sRE9Ni8Iw&#10;EL0L/ocwgjdNFRG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4fc0RsMAAADdAAAADwAA&#10;AAAAAAAAAAAAAAAHAgAAZHJzL2Rvd25yZXYueG1sUEsFBgAAAAADAAMAtwAAAPcCAAAAAA==&#10;" filled="f" stroked="f">
              <v:textbox inset="0,0,0,0">
                <w:txbxContent>
                  <w:p w:rsidR="00B20678" w:rsidRDefault="00A67783">
                    <w:pPr>
                      <w:spacing w:before="88"/>
                      <w:ind w:left="497"/>
                      <w:rPr>
                        <w:sz w:val="21"/>
                      </w:rPr>
                    </w:pPr>
                    <w:r>
                      <w:rPr>
                        <w:sz w:val="21"/>
                      </w:rPr>
                      <w:t>Các tờ giấy bạc</w:t>
                    </w:r>
                  </w:p>
                </w:txbxContent>
              </v:textbox>
            </v:shape>
            <w10:wrap type="topAndBottom" anchorx="page"/>
          </v:group>
        </w:pict>
      </w:r>
      <w:r w:rsidRPr="00B20678">
        <w:rPr>
          <w:noProof/>
        </w:rPr>
        <w:pict>
          <v:group id="Group 316" o:spid="_x0000_s1176" style="position:absolute;margin-left:383.95pt;margin-top:10.8pt;width:70.5pt;height:23.25pt;z-index:251625472;mso-wrap-distance-left:0;mso-wrap-distance-right:0;mso-position-horizontal-relative:page" coordorigin="7680,217" coordsize="1410,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">
            <v:shape id="Picture 317" o:spid="_x0000_s1177" type="#_x0000_t75" style="position:absolute;left:7679;top:216;width:141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">
              <v:imagedata r:id="rId94" o:title=""/>
            </v:shape>
            <v:shape id="Text Box 318" o:spid="_x0000_s1178" type="#_x0000_t202" style="position:absolute;left:7679;top:216;width:141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" filled="f" stroked="f">
              <v:textbox inset="0,0,0,0">
                <w:txbxContent>
                  <w:p w:rsidR="00B20678" w:rsidRDefault="00A67783">
                    <w:pPr>
                      <w:spacing w:before="118"/>
                      <w:ind w:left="442"/>
                      <w:rPr>
                        <w:sz w:val="21"/>
                      </w:rPr>
                    </w:pPr>
                    <w:r>
                      <w:rPr>
                        <w:sz w:val="21"/>
                      </w:rPr>
                      <w:t>Số tiền</w:t>
                    </w:r>
                  </w:p>
                </w:txbxContent>
              </v:textbox>
            </v:shape>
            <w10:wrap type="topAndBottom" anchorx="page"/>
          </v:group>
        </w:pict>
      </w:r>
      <w:r w:rsidRPr="00B20678">
        <w:rPr>
          <w:noProof/>
        </w:rPr>
        <w:pict>
          <v:group id="Group 319" o:spid="_x0000_s1179" style="position:absolute;margin-left:115.1pt;margin-top:43.4pt;width:218.25pt;height:128.9pt;z-index:251634688;mso-wrap-distance-left:0;mso-wrap-distance-right:0;mso-position-horizontal-relative:page" coordorigin="2302,869" coordsize="4365,2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">
            <v:line id="Line 320" o:spid="_x0000_s1180" style="position:absolute;visibility:visible" from="2310,876" to="666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" strokeweight=".26433mm"/>
            <v:line id="Line 321" o:spid="_x0000_s1181" style="position:absolute;visibility:visible" from="2310,876" to="2310,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" strokeweight=".26456mm"/>
            <v:line id="Line 322" o:spid="_x0000_s1182" style="position:absolute;visibility:visible" from="2310,3439" to="6660,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" strokeweight=".26433mm"/>
            <v:line id="Line 323" o:spid="_x0000_s1183" style="position:absolute;flip:y;visibility:visible" from="6660,876" to="6660,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" strokeweight=".26456mm"/>
            <v:shape id="Picture 324" o:spid="_x0000_s1184" type="#_x0000_t75" style="position:absolute;left:4100;top:1436;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">
              <v:imagedata r:id="rId95" o:title=""/>
            </v:shape>
            <v:shape id="Picture 325" o:spid="_x0000_s1185" type="#_x0000_t75" style="position:absolute;left:4100;top:2125;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">
              <v:imagedata r:id="rId96" o:title=""/>
            </v:shape>
            <v:shape id="Picture 326" o:spid="_x0000_s1186" type="#_x0000_t75" style="position:absolute;left:4100;top:2799;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">
              <v:imagedata r:id="rId96" o:title=""/>
            </v:shape>
            <v:shape id="Picture 327" o:spid="_x0000_s1187" type="#_x0000_t75" style="position:absolute;left:6170;top:1436;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">
              <v:imagedata r:id="rId97" o:title=""/>
            </v:shape>
            <v:shape id="Picture 328" o:spid="_x0000_s1188" type="#_x0000_t75" style="position:absolute;left:6170;top:2814;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">
              <v:imagedata r:id="rId98" o:title=""/>
            </v:shape>
            <v:shape id="Picture 329" o:spid="_x0000_s1189" type="#_x0000_t75" style="position:absolute;left:6170;top:2125;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">
              <v:imagedata r:id="rId98" o:title=""/>
            </v:shape>
            <v:shape id="Text Box 330" o:spid="_x0000_s1190" type="#_x0000_t202" style="position:absolute;left:4784;top:2674;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" filled="f" strokeweight=".26456mm">
              <v:textbox inset="0,0,0,0">
                <w:txbxContent>
                  <w:p w:rsidR="00B20678" w:rsidRDefault="00A67783">
                    <w:pPr>
                      <w:spacing w:before="83"/>
                      <w:ind w:left="298"/>
                      <w:rPr>
                        <w:sz w:val="21"/>
                      </w:rPr>
                    </w:pPr>
                    <w:r>
                      <w:rPr>
                        <w:sz w:val="21"/>
                      </w:rPr>
                      <w:t>100 đồng</w:t>
                    </w:r>
                  </w:p>
                </w:txbxContent>
              </v:textbox>
            </v:shape>
            <v:shape id="Text Box 331" o:spid="_x0000_s1191" type="#_x0000_t202" style="position:absolute;left:2714;top:2674;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" filled="f" strokeweight=".26456mm">
              <v:textbox inset="0,0,0,0">
                <w:txbxContent>
                  <w:p w:rsidR="00B20678" w:rsidRDefault="00A67783">
                    <w:pPr>
                      <w:spacing w:before="83"/>
                      <w:ind w:left="312"/>
                      <w:rPr>
                        <w:sz w:val="21"/>
                      </w:rPr>
                    </w:pPr>
                    <w:r>
                      <w:rPr>
                        <w:sz w:val="21"/>
                      </w:rPr>
                      <w:t>500 đồng</w:t>
                    </w:r>
                  </w:p>
                </w:txbxContent>
              </v:textbox>
            </v:shape>
            <v:shape id="Text Box 332" o:spid="_x0000_s1192" type="#_x0000_t202" style="position:absolute;left:4784;top:2000;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" filled="f" strokeweight=".26456mm">
              <v:textbox inset="0,0,0,0">
                <w:txbxContent>
                  <w:p w:rsidR="00B20678" w:rsidRDefault="00A67783">
                    <w:pPr>
                      <w:spacing w:before="80"/>
                      <w:ind w:left="298"/>
                      <w:rPr>
                        <w:sz w:val="21"/>
                      </w:rPr>
                    </w:pPr>
                    <w:r>
                      <w:rPr>
                        <w:sz w:val="21"/>
                      </w:rPr>
                      <w:t>200 đồng</w:t>
                    </w:r>
                  </w:p>
                </w:txbxContent>
              </v:textbox>
            </v:shape>
            <v:shape id="Text Box 333" o:spid="_x0000_s1193" type="#_x0000_t202" style="position:absolute;left:2714;top:2000;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" filled="f" strokeweight=".26456mm">
              <v:textbox inset="0,0,0,0">
                <w:txbxContent>
                  <w:p w:rsidR="00B20678" w:rsidRDefault="00A67783">
                    <w:pPr>
                      <w:spacing w:before="80"/>
                      <w:ind w:left="312"/>
                      <w:rPr>
                        <w:sz w:val="21"/>
                      </w:rPr>
                    </w:pPr>
                    <w:r>
                      <w:rPr>
                        <w:sz w:val="21"/>
                      </w:rPr>
                      <w:t>100 đồng</w:t>
                    </w:r>
                  </w:p>
                </w:txbxContent>
              </v:textbox>
            </v:shape>
            <v:shape id="Text Box 334" o:spid="_x0000_s1194" type="#_x0000_t202" style="position:absolute;left:4784;top:1310;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" filled="f" strokeweight=".26456mm">
              <v:textbox inset="0,0,0,0">
                <w:txbxContent>
                  <w:p w:rsidR="00B20678" w:rsidRDefault="00A67783">
                    <w:pPr>
                      <w:spacing w:before="77"/>
                      <w:ind w:left="298"/>
                      <w:rPr>
                        <w:sz w:val="21"/>
                      </w:rPr>
                    </w:pPr>
                    <w:r>
                      <w:rPr>
                        <w:sz w:val="21"/>
                      </w:rPr>
                      <w:t>200 đồng</w:t>
                    </w:r>
                  </w:p>
                </w:txbxContent>
              </v:textbox>
            </v:shape>
            <v:shape id="Text Box 335" o:spid="_x0000_s1195" type="#_x0000_t202" style="position:absolute;left:2714;top:1310;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" filled="f" strokeweight=".26456mm">
              <v:textbox inset="0,0,0,0">
                <w:txbxContent>
                  <w:p w:rsidR="00B20678" w:rsidRDefault="00A67783">
                    <w:pPr>
                      <w:spacing w:before="77"/>
                      <w:ind w:left="312"/>
                      <w:rPr>
                        <w:sz w:val="21"/>
                      </w:rPr>
                    </w:pPr>
                    <w:r>
                      <w:rPr>
                        <w:sz w:val="21"/>
                      </w:rPr>
                      <w:t>200 đồng</w:t>
                    </w:r>
                  </w:p>
                </w:txbxContent>
              </v:textbox>
            </v:shape>
            <w10:wrap type="topAndBottom" anchorx="page"/>
          </v:group>
        </w:pict>
      </w:r>
      <w:r w:rsidR="002465BD">
        <w:rPr>
          <w:noProof/>
          <w:lang w:bidi="ar-SA"/>
        </w:rPr>
        <w:drawing>
          <wp:anchor distT="0" distB="0" distL="0" distR="0" simplePos="0" relativeHeight="251635712" behindDoc="0" locked="0" layoutInCell="1" allowOverlap="1">
            <wp:simplePos x="0" y="0"/>
            <wp:positionH relativeFrom="page">
              <wp:posOffset>4841875</wp:posOffset>
            </wp:positionH>
            <wp:positionV relativeFrom="paragraph">
              <wp:posOffset>1358900</wp:posOffset>
            </wp:positionV>
            <wp:extent cx="87630" cy="87630"/>
            <wp:effectExtent l="0" t="0" r="0" b="0"/>
            <wp:wrapTopAndBottom/>
            <wp:docPr id="1101"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png"/>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630" cy="87630"/>
                    </a:xfrm>
                    <a:prstGeom prst="rect">
                      <a:avLst/>
                    </a:prstGeom>
                    <a:noFill/>
                    <a:ln>
                      <a:noFill/>
                    </a:ln>
                  </pic:spPr>
                </pic:pic>
              </a:graphicData>
            </a:graphic>
          </wp:anchor>
        </w:drawing>
      </w:r>
      <w:r w:rsidRPr="00B20678">
        <w:rPr>
          <w:noProof/>
        </w:rPr>
        <w:pict>
          <v:shape id="Text Box 336" o:spid="_x0000_s1196" type="#_x0000_t202" style="position:absolute;margin-left:389.2pt;margin-top:99.95pt;width:69pt;height:20.25pt;z-index:251636736;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" filled="f" strokeweight=".26456mm">
            <v:textbox inset="0,0,0,0">
              <w:txbxContent>
                <w:p w:rsidR="00B20678" w:rsidRDefault="00A67783">
                  <w:pPr>
                    <w:spacing w:before="80"/>
                    <w:ind w:left="301"/>
                    <w:rPr>
                      <w:sz w:val="21"/>
                    </w:rPr>
                  </w:pPr>
                  <w:r>
                    <w:rPr>
                      <w:sz w:val="21"/>
                    </w:rPr>
                    <w:t>700 đồng</w:t>
                  </w:r>
                </w:p>
              </w:txbxContent>
            </v:textbox>
            <w10:wrap type="topAndBottom" anchorx="page"/>
          </v:shape>
        </w:pict>
      </w:r>
    </w:p>
    <w:p w:rsidR="00B20678" w:rsidRDefault="00B20678">
      <w:pPr>
        <w:pStyle w:val="BodyText"/>
        <w:spacing w:before="5"/>
        <w:rPr>
          <w:sz w:val="9"/>
        </w:rPr>
      </w:pPr>
    </w:p>
    <w:p w:rsidR="00B20678" w:rsidRDefault="00B20678">
      <w:pPr>
        <w:rPr>
          <w:sz w:val="9"/>
        </w:rPr>
        <w:sectPr w:rsidR="00B20678">
          <w:pgSz w:w="12240" w:h="15840"/>
          <w:pgMar w:top="1280" w:right="40" w:bottom="1560" w:left="760" w:header="709" w:footer="1335" w:gutter="0"/>
          <w:cols w:space="720"/>
        </w:sectPr>
      </w:pPr>
    </w:p>
    <w:p w:rsidR="00B20678" w:rsidRDefault="00A67783">
      <w:pPr>
        <w:pStyle w:val="Heading3"/>
        <w:spacing w:before="143"/>
        <w:ind w:left="391"/>
        <w:jc w:val="center"/>
      </w:pPr>
      <w:r>
        <w:rPr>
          <w:color w:val="0000FF"/>
        </w:rPr>
        <w:lastRenderedPageBreak/>
        <w:t>ĐÁP ÁN ĐỀ SỐ 15</w:t>
      </w:r>
    </w:p>
    <w:p w:rsidR="00B20678" w:rsidRDefault="00A67783">
      <w:pPr>
        <w:ind w:left="680"/>
        <w:rPr>
          <w:b/>
          <w:sz w:val="28"/>
        </w:rPr>
      </w:pPr>
      <w:r>
        <w:rPr>
          <w:b/>
          <w:color w:val="0000FF"/>
          <w:sz w:val="28"/>
        </w:rPr>
        <w:t>Câu 1:</w:t>
      </w:r>
    </w:p>
    <w:p w:rsidR="00B20678" w:rsidRDefault="00A67783">
      <w:pPr>
        <w:pStyle w:val="BodyText"/>
        <w:spacing w:line="317" w:lineRule="exact"/>
        <w:ind w:left="1040"/>
      </w:pPr>
      <w:r>
        <w:t>a)  462 ; 463 ; 464 ; 465 ; 466 ; 467 ; 468 ; 469 ;</w:t>
      </w:r>
      <w:r>
        <w:rPr>
          <w:spacing w:val="-24"/>
        </w:rPr>
        <w:t xml:space="preserve"> </w:t>
      </w:r>
      <w:r>
        <w:t>470</w:t>
      </w:r>
    </w:p>
    <w:p w:rsidR="00B20678" w:rsidRDefault="00A67783">
      <w:pPr>
        <w:pStyle w:val="BodyText"/>
        <w:ind w:left="1040"/>
      </w:pPr>
      <w:r>
        <w:t>b)  991 ; 992 ; 993 ; 994 ; 995 ; 996 ; 997 ; 998 ;</w:t>
      </w:r>
      <w:r>
        <w:rPr>
          <w:spacing w:val="-36"/>
        </w:rPr>
        <w:t xml:space="preserve"> </w:t>
      </w:r>
      <w:r>
        <w:t>999</w:t>
      </w:r>
    </w:p>
    <w:p w:rsidR="00B20678" w:rsidRDefault="00A67783">
      <w:pPr>
        <w:pStyle w:val="Heading3"/>
        <w:spacing w:before="6" w:line="319" w:lineRule="exact"/>
      </w:pPr>
      <w:r>
        <w:rPr>
          <w:color w:val="0000FF"/>
        </w:rPr>
        <w:t>Câu 2:</w:t>
      </w:r>
    </w:p>
    <w:p w:rsidR="00B20678" w:rsidRDefault="00A67783">
      <w:pPr>
        <w:pStyle w:val="BodyText"/>
        <w:spacing w:line="319" w:lineRule="exact"/>
        <w:ind w:left="1040"/>
      </w:pPr>
      <w:r>
        <w:t>a)  345, 453, 534,</w:t>
      </w:r>
      <w:r>
        <w:rPr>
          <w:spacing w:val="-9"/>
        </w:rPr>
        <w:t xml:space="preserve"> </w:t>
      </w:r>
      <w:r>
        <w:t>543.</w:t>
      </w:r>
    </w:p>
    <w:p w:rsidR="00B20678" w:rsidRDefault="00A67783">
      <w:pPr>
        <w:pStyle w:val="BodyText"/>
        <w:ind w:left="1040"/>
      </w:pPr>
      <w:r>
        <w:t>b)  915, 610, 478,</w:t>
      </w:r>
      <w:r>
        <w:rPr>
          <w:spacing w:val="-25"/>
        </w:rPr>
        <w:t xml:space="preserve"> </w:t>
      </w:r>
      <w:r>
        <w:t>461.</w:t>
      </w:r>
    </w:p>
    <w:p w:rsidR="00B20678" w:rsidRDefault="002465BD">
      <w:pPr>
        <w:pStyle w:val="Heading3"/>
        <w:spacing w:before="5"/>
      </w:pPr>
      <w:r>
        <w:rPr>
          <w:noProof/>
          <w:lang w:bidi="ar-SA"/>
        </w:rPr>
        <w:drawing>
          <wp:anchor distT="0" distB="0" distL="0" distR="0" simplePos="0" relativeHeight="251637760" behindDoc="0" locked="0" layoutInCell="1" allowOverlap="1">
            <wp:simplePos x="0" y="0"/>
            <wp:positionH relativeFrom="page">
              <wp:posOffset>1485265</wp:posOffset>
            </wp:positionH>
            <wp:positionV relativeFrom="paragraph">
              <wp:posOffset>284480</wp:posOffset>
            </wp:positionV>
            <wp:extent cx="3050540" cy="707390"/>
            <wp:effectExtent l="0" t="0" r="0" b="0"/>
            <wp:wrapTopAndBottom/>
            <wp:docPr id="1099"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png"/>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50540" cy="707390"/>
                    </a:xfrm>
                    <a:prstGeom prst="rect">
                      <a:avLst/>
                    </a:prstGeom>
                    <a:noFill/>
                    <a:ln>
                      <a:noFill/>
                    </a:ln>
                  </pic:spPr>
                </pic:pic>
              </a:graphicData>
            </a:graphic>
          </wp:anchor>
        </w:drawing>
      </w:r>
      <w:r w:rsidR="00A67783">
        <w:rPr>
          <w:color w:val="0000FF"/>
        </w:rPr>
        <w:t>Câu 3:</w:t>
      </w:r>
    </w:p>
    <w:p w:rsidR="00B20678" w:rsidRDefault="00B20678">
      <w:pPr>
        <w:pStyle w:val="BodyText"/>
        <w:spacing w:before="1"/>
        <w:rPr>
          <w:b/>
          <w:sz w:val="6"/>
        </w:rPr>
      </w:pPr>
    </w:p>
    <w:p w:rsidR="00B20678" w:rsidRDefault="00B20678">
      <w:pPr>
        <w:rPr>
          <w:sz w:val="6"/>
        </w:rPr>
        <w:sectPr w:rsidR="00B20678">
          <w:pgSz w:w="12240" w:h="15840"/>
          <w:pgMar w:top="1280" w:right="40" w:bottom="1560" w:left="760" w:header="709" w:footer="1335" w:gutter="0"/>
          <w:cols w:space="720"/>
        </w:sectPr>
      </w:pPr>
    </w:p>
    <w:p w:rsidR="00B20678" w:rsidRDefault="00A67783">
      <w:pPr>
        <w:spacing w:before="24"/>
        <w:ind w:left="680"/>
        <w:rPr>
          <w:b/>
          <w:sz w:val="28"/>
        </w:rPr>
      </w:pPr>
      <w:r>
        <w:rPr>
          <w:b/>
          <w:color w:val="0000FF"/>
          <w:sz w:val="28"/>
        </w:rPr>
        <w:t>Câu 4:</w:t>
      </w:r>
    </w:p>
    <w:p w:rsidR="00B20678" w:rsidRDefault="00B20678">
      <w:pPr>
        <w:tabs>
          <w:tab w:val="left" w:pos="1955"/>
        </w:tabs>
        <w:spacing w:before="6"/>
        <w:ind w:left="1457"/>
        <w:rPr>
          <w:sz w:val="24"/>
        </w:rPr>
      </w:pPr>
      <w:r w:rsidRPr="00B20678">
        <w:rPr>
          <w:noProof/>
        </w:rPr>
        <w:pict>
          <v:shape id="Text Box 337" o:spid="_x0000_s1197" type="#_x0000_t202" style="position:absolute;left:0;text-align:left;margin-left:110.05pt;margin-top:18.75pt;width:385.2pt;height:30.1pt;z-index:2516828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" filled="f" stroked="f">
            <v:textbox inset="0,0,0,0">
              <w:txbxContent>
                <w:tbl>
                  <w:tblPr>
                    <w:tblW w:w="0" w:type="auto"/>
                    <w:tblLayout w:type="fixed"/>
                    <w:tblCellMar>
                      <w:left w:w="0" w:type="dxa"/>
                      <w:right w:w="0" w:type="dxa"/>
                    </w:tblCellMar>
                    <w:tblLook w:val="0000"/>
                  </w:tblPr>
                  <w:tblGrid>
                    <w:gridCol w:w="753"/>
                    <w:gridCol w:w="1407"/>
                    <w:gridCol w:w="749"/>
                    <w:gridCol w:w="1350"/>
                    <w:gridCol w:w="741"/>
                    <w:gridCol w:w="2006"/>
                    <w:gridCol w:w="693"/>
                  </w:tblGrid>
                  <w:tr w:rsidR="00B20678">
                    <w:trPr>
                      <w:trHeight w:val="298"/>
                    </w:trPr>
                    <w:tc>
                      <w:tcPr>
                        <w:tcW w:w="753" w:type="dxa"/>
                        <w:tcBorders>
                          <w:bottom w:val="single" w:sz="4" w:space="0" w:color="000000"/>
                        </w:tcBorders>
                      </w:tcPr>
                      <w:p w:rsidR="00B20678" w:rsidRDefault="00A67783">
                        <w:pPr>
                          <w:pStyle w:val="TableParagraph"/>
                          <w:spacing w:line="265" w:lineRule="exact"/>
                          <w:ind w:right="6"/>
                          <w:jc w:val="right"/>
                          <w:rPr>
                            <w:sz w:val="24"/>
                          </w:rPr>
                        </w:pPr>
                        <w:r>
                          <w:rPr>
                            <w:w w:val="95"/>
                            <w:sz w:val="24"/>
                          </w:rPr>
                          <w:t>714</w:t>
                        </w:r>
                      </w:p>
                    </w:tc>
                    <w:tc>
                      <w:tcPr>
                        <w:tcW w:w="1407" w:type="dxa"/>
                      </w:tcPr>
                      <w:p w:rsidR="00B20678" w:rsidRDefault="00B20678">
                        <w:pPr>
                          <w:pStyle w:val="TableParagraph"/>
                        </w:pPr>
                      </w:p>
                    </w:tc>
                    <w:tc>
                      <w:tcPr>
                        <w:tcW w:w="749" w:type="dxa"/>
                        <w:tcBorders>
                          <w:bottom w:val="single" w:sz="4" w:space="0" w:color="000000"/>
                        </w:tcBorders>
                      </w:tcPr>
                      <w:p w:rsidR="00B20678" w:rsidRDefault="00A67783">
                        <w:pPr>
                          <w:pStyle w:val="TableParagraph"/>
                          <w:spacing w:line="265" w:lineRule="exact"/>
                          <w:ind w:right="6"/>
                          <w:jc w:val="right"/>
                          <w:rPr>
                            <w:sz w:val="24"/>
                          </w:rPr>
                        </w:pPr>
                        <w:r>
                          <w:rPr>
                            <w:w w:val="95"/>
                            <w:sz w:val="24"/>
                          </w:rPr>
                          <w:t>622</w:t>
                        </w:r>
                      </w:p>
                    </w:tc>
                    <w:tc>
                      <w:tcPr>
                        <w:tcW w:w="1350" w:type="dxa"/>
                      </w:tcPr>
                      <w:p w:rsidR="00B20678" w:rsidRDefault="00B20678">
                        <w:pPr>
                          <w:pStyle w:val="TableParagraph"/>
                        </w:pPr>
                      </w:p>
                    </w:tc>
                    <w:tc>
                      <w:tcPr>
                        <w:tcW w:w="741" w:type="dxa"/>
                        <w:tcBorders>
                          <w:bottom w:val="single" w:sz="4" w:space="0" w:color="000000"/>
                        </w:tcBorders>
                      </w:tcPr>
                      <w:p w:rsidR="00B20678" w:rsidRDefault="00A67783">
                        <w:pPr>
                          <w:pStyle w:val="TableParagraph"/>
                          <w:spacing w:line="265" w:lineRule="exact"/>
                          <w:ind w:right="10"/>
                          <w:jc w:val="right"/>
                          <w:rPr>
                            <w:sz w:val="24"/>
                          </w:rPr>
                        </w:pPr>
                        <w:r>
                          <w:rPr>
                            <w:w w:val="95"/>
                            <w:sz w:val="24"/>
                          </w:rPr>
                          <w:t>61</w:t>
                        </w:r>
                      </w:p>
                    </w:tc>
                    <w:tc>
                      <w:tcPr>
                        <w:tcW w:w="2006" w:type="dxa"/>
                      </w:tcPr>
                      <w:p w:rsidR="00B20678" w:rsidRDefault="00B20678">
                        <w:pPr>
                          <w:pStyle w:val="TableParagraph"/>
                        </w:pPr>
                      </w:p>
                    </w:tc>
                    <w:tc>
                      <w:tcPr>
                        <w:tcW w:w="693" w:type="dxa"/>
                        <w:tcBorders>
                          <w:bottom w:val="single" w:sz="4" w:space="0" w:color="000000"/>
                        </w:tcBorders>
                      </w:tcPr>
                      <w:p w:rsidR="00B20678" w:rsidRDefault="00A67783">
                        <w:pPr>
                          <w:pStyle w:val="TableParagraph"/>
                          <w:spacing w:line="265" w:lineRule="exact"/>
                          <w:ind w:right="13"/>
                          <w:jc w:val="right"/>
                          <w:rPr>
                            <w:sz w:val="24"/>
                          </w:rPr>
                        </w:pPr>
                        <w:r>
                          <w:rPr>
                            <w:w w:val="95"/>
                            <w:sz w:val="24"/>
                          </w:rPr>
                          <w:t>58</w:t>
                        </w:r>
                      </w:p>
                    </w:tc>
                  </w:tr>
                  <w:tr w:rsidR="00B20678">
                    <w:trPr>
                      <w:trHeight w:val="292"/>
                    </w:trPr>
                    <w:tc>
                      <w:tcPr>
                        <w:tcW w:w="753" w:type="dxa"/>
                        <w:tcBorders>
                          <w:top w:val="single" w:sz="4" w:space="0" w:color="000000"/>
                        </w:tcBorders>
                      </w:tcPr>
                      <w:p w:rsidR="00B20678" w:rsidRDefault="00A67783">
                        <w:pPr>
                          <w:pStyle w:val="TableParagraph"/>
                          <w:spacing w:before="17" w:line="256" w:lineRule="exact"/>
                          <w:ind w:right="14"/>
                          <w:jc w:val="right"/>
                          <w:rPr>
                            <w:sz w:val="24"/>
                          </w:rPr>
                        </w:pPr>
                        <w:r>
                          <w:rPr>
                            <w:w w:val="95"/>
                            <w:sz w:val="24"/>
                          </w:rPr>
                          <w:t>767</w:t>
                        </w:r>
                      </w:p>
                    </w:tc>
                    <w:tc>
                      <w:tcPr>
                        <w:tcW w:w="1407" w:type="dxa"/>
                      </w:tcPr>
                      <w:p w:rsidR="00B20678" w:rsidRDefault="00B20678">
                        <w:pPr>
                          <w:pStyle w:val="TableParagraph"/>
                          <w:rPr>
                            <w:sz w:val="20"/>
                          </w:rPr>
                        </w:pPr>
                      </w:p>
                    </w:tc>
                    <w:tc>
                      <w:tcPr>
                        <w:tcW w:w="749" w:type="dxa"/>
                        <w:tcBorders>
                          <w:top w:val="single" w:sz="4" w:space="0" w:color="000000"/>
                        </w:tcBorders>
                      </w:tcPr>
                      <w:p w:rsidR="00B20678" w:rsidRDefault="00A67783">
                        <w:pPr>
                          <w:pStyle w:val="TableParagraph"/>
                          <w:spacing w:before="17" w:line="256" w:lineRule="exact"/>
                          <w:ind w:right="23"/>
                          <w:jc w:val="right"/>
                          <w:rPr>
                            <w:sz w:val="24"/>
                          </w:rPr>
                        </w:pPr>
                        <w:r>
                          <w:rPr>
                            <w:w w:val="95"/>
                            <w:sz w:val="24"/>
                          </w:rPr>
                          <w:t>274</w:t>
                        </w:r>
                      </w:p>
                    </w:tc>
                    <w:tc>
                      <w:tcPr>
                        <w:tcW w:w="1350" w:type="dxa"/>
                      </w:tcPr>
                      <w:p w:rsidR="00B20678" w:rsidRDefault="00B20678">
                        <w:pPr>
                          <w:pStyle w:val="TableParagraph"/>
                          <w:rPr>
                            <w:sz w:val="20"/>
                          </w:rPr>
                        </w:pPr>
                      </w:p>
                    </w:tc>
                    <w:tc>
                      <w:tcPr>
                        <w:tcW w:w="741" w:type="dxa"/>
                        <w:tcBorders>
                          <w:top w:val="single" w:sz="4" w:space="0" w:color="000000"/>
                        </w:tcBorders>
                      </w:tcPr>
                      <w:p w:rsidR="00B20678" w:rsidRDefault="00A67783">
                        <w:pPr>
                          <w:pStyle w:val="TableParagraph"/>
                          <w:spacing w:before="17" w:line="256" w:lineRule="exact"/>
                          <w:ind w:right="19"/>
                          <w:jc w:val="right"/>
                          <w:rPr>
                            <w:sz w:val="24"/>
                          </w:rPr>
                        </w:pPr>
                        <w:r>
                          <w:rPr>
                            <w:w w:val="95"/>
                            <w:sz w:val="24"/>
                          </w:rPr>
                          <w:t>712</w:t>
                        </w:r>
                      </w:p>
                    </w:tc>
                    <w:tc>
                      <w:tcPr>
                        <w:tcW w:w="2006" w:type="dxa"/>
                      </w:tcPr>
                      <w:p w:rsidR="00B20678" w:rsidRDefault="00B20678">
                        <w:pPr>
                          <w:pStyle w:val="TableParagraph"/>
                          <w:rPr>
                            <w:sz w:val="20"/>
                          </w:rPr>
                        </w:pPr>
                      </w:p>
                    </w:tc>
                    <w:tc>
                      <w:tcPr>
                        <w:tcW w:w="693" w:type="dxa"/>
                        <w:tcBorders>
                          <w:top w:val="single" w:sz="4" w:space="0" w:color="000000"/>
                        </w:tcBorders>
                      </w:tcPr>
                      <w:p w:rsidR="00B20678" w:rsidRDefault="00A67783">
                        <w:pPr>
                          <w:pStyle w:val="TableParagraph"/>
                          <w:spacing w:before="17" w:line="256" w:lineRule="exact"/>
                          <w:ind w:right="27"/>
                          <w:jc w:val="right"/>
                          <w:rPr>
                            <w:sz w:val="24"/>
                          </w:rPr>
                        </w:pPr>
                        <w:r>
                          <w:rPr>
                            <w:w w:val="95"/>
                            <w:sz w:val="24"/>
                          </w:rPr>
                          <w:t>179</w:t>
                        </w:r>
                      </w:p>
                    </w:tc>
                  </w:tr>
                </w:tbl>
                <w:p w:rsidR="00B20678" w:rsidRDefault="00B20678">
                  <w:pPr>
                    <w:pStyle w:val="BodyText"/>
                  </w:pPr>
                </w:p>
              </w:txbxContent>
            </v:textbox>
            <w10:wrap anchorx="page"/>
          </v:shape>
        </w:pict>
      </w:r>
      <w:r w:rsidR="00A67783">
        <w:rPr>
          <w:rFonts w:ascii="Symbol" w:hAnsi="Symbol"/>
          <w:position w:val="-17"/>
          <w:sz w:val="24"/>
        </w:rPr>
        <w:t></w:t>
      </w:r>
      <w:r w:rsidR="00A67783">
        <w:rPr>
          <w:position w:val="-17"/>
          <w:sz w:val="24"/>
        </w:rPr>
        <w:tab/>
      </w:r>
      <w:r w:rsidR="00A67783">
        <w:rPr>
          <w:sz w:val="24"/>
        </w:rPr>
        <w:t>53</w:t>
      </w:r>
    </w:p>
    <w:p w:rsidR="00B20678" w:rsidRDefault="00A67783">
      <w:pPr>
        <w:tabs>
          <w:tab w:val="left" w:pos="1040"/>
        </w:tabs>
        <w:spacing w:before="352"/>
        <w:ind w:left="680"/>
        <w:rPr>
          <w:sz w:val="24"/>
        </w:rPr>
      </w:pPr>
      <w:r>
        <w:br w:type="column"/>
      </w:r>
      <w:r>
        <w:rPr>
          <w:rFonts w:ascii="Symbol" w:hAnsi="Symbol"/>
          <w:position w:val="-17"/>
          <w:sz w:val="24"/>
        </w:rPr>
        <w:t></w:t>
      </w:r>
      <w:r>
        <w:rPr>
          <w:position w:val="-17"/>
          <w:sz w:val="24"/>
        </w:rPr>
        <w:tab/>
      </w:r>
      <w:r>
        <w:rPr>
          <w:sz w:val="24"/>
        </w:rPr>
        <w:t>896</w:t>
      </w:r>
    </w:p>
    <w:p w:rsidR="00B20678" w:rsidRDefault="00A67783">
      <w:pPr>
        <w:tabs>
          <w:tab w:val="left" w:pos="1044"/>
        </w:tabs>
        <w:spacing w:before="352"/>
        <w:ind w:left="680"/>
        <w:rPr>
          <w:sz w:val="24"/>
        </w:rPr>
      </w:pPr>
      <w:r>
        <w:br w:type="column"/>
      </w:r>
      <w:r>
        <w:rPr>
          <w:rFonts w:ascii="Symbol" w:hAnsi="Symbol"/>
          <w:position w:val="-17"/>
          <w:sz w:val="24"/>
        </w:rPr>
        <w:t></w:t>
      </w:r>
      <w:r>
        <w:rPr>
          <w:position w:val="-17"/>
          <w:sz w:val="24"/>
        </w:rPr>
        <w:tab/>
      </w:r>
      <w:r>
        <w:rPr>
          <w:sz w:val="24"/>
        </w:rPr>
        <w:t>773</w:t>
      </w:r>
    </w:p>
    <w:p w:rsidR="00B20678" w:rsidRDefault="00A67783">
      <w:pPr>
        <w:tabs>
          <w:tab w:val="left" w:pos="1017"/>
        </w:tabs>
        <w:spacing w:before="352"/>
        <w:ind w:left="680"/>
        <w:rPr>
          <w:sz w:val="24"/>
        </w:rPr>
      </w:pPr>
      <w:r>
        <w:br w:type="column"/>
      </w:r>
      <w:r>
        <w:rPr>
          <w:rFonts w:ascii="Symbol" w:hAnsi="Symbol"/>
          <w:position w:val="-17"/>
          <w:sz w:val="24"/>
        </w:rPr>
        <w:lastRenderedPageBreak/>
        <w:t></w:t>
      </w:r>
      <w:r>
        <w:rPr>
          <w:position w:val="-17"/>
          <w:sz w:val="24"/>
        </w:rPr>
        <w:tab/>
      </w:r>
      <w:r>
        <w:rPr>
          <w:sz w:val="24"/>
        </w:rPr>
        <w:t>121</w:t>
      </w:r>
    </w:p>
    <w:p w:rsidR="00B20678" w:rsidRDefault="00B20678">
      <w:pPr>
        <w:rPr>
          <w:sz w:val="24"/>
        </w:rPr>
        <w:sectPr w:rsidR="00B20678">
          <w:type w:val="continuous"/>
          <w:pgSz w:w="12240" w:h="15840"/>
          <w:pgMar w:top="1280" w:right="40" w:bottom="1560" w:left="760" w:header="720" w:footer="720" w:gutter="0"/>
          <w:cols w:num="4" w:space="700" w:equalWidth="0">
            <w:col w:w="2236" w:space="700"/>
            <w:col w:w="1441" w:space="660"/>
            <w:col w:w="1445" w:space="1303"/>
            <w:col w:w="3655"/>
          </w:cols>
        </w:sect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10"/>
        <w:rPr>
          <w:sz w:val="24"/>
        </w:rPr>
      </w:pPr>
    </w:p>
    <w:p w:rsidR="00B20678" w:rsidRDefault="00A67783">
      <w:pPr>
        <w:pStyle w:val="Heading3"/>
        <w:spacing w:before="89" w:line="314" w:lineRule="exact"/>
      </w:pPr>
      <w:r>
        <w:rPr>
          <w:color w:val="0000FF"/>
        </w:rPr>
        <w:t>Câu 5:</w:t>
      </w:r>
    </w:p>
    <w:p w:rsidR="00B20678" w:rsidRDefault="00A67783">
      <w:pPr>
        <w:pStyle w:val="BodyText"/>
        <w:tabs>
          <w:tab w:val="left" w:pos="5721"/>
        </w:tabs>
        <w:spacing w:line="319" w:lineRule="exact"/>
        <w:ind w:left="1400"/>
      </w:pPr>
      <w:proofErr w:type="gramStart"/>
      <w:r>
        <w:t>90 :</w:t>
      </w:r>
      <w:proofErr w:type="gramEnd"/>
      <w:r>
        <w:t xml:space="preserve"> 3</w:t>
      </w:r>
      <w:r>
        <w:rPr>
          <w:spacing w:val="-1"/>
        </w:rPr>
        <w:t xml:space="preserve"> </w:t>
      </w:r>
      <w:r>
        <w:t>=</w:t>
      </w:r>
      <w:r>
        <w:rPr>
          <w:spacing w:val="-3"/>
        </w:rPr>
        <w:t xml:space="preserve"> </w:t>
      </w:r>
      <w:r>
        <w:t>30</w:t>
      </w:r>
      <w:r>
        <w:tab/>
        <w:t xml:space="preserve">4 </w:t>
      </w:r>
      <w:r>
        <w:rPr>
          <w:rFonts w:ascii="Symbol" w:hAnsi="Symbol"/>
          <w:sz w:val="27"/>
        </w:rPr>
        <w:t></w:t>
      </w:r>
      <w:r>
        <w:rPr>
          <w:sz w:val="27"/>
        </w:rPr>
        <w:t xml:space="preserve"> </w:t>
      </w:r>
      <w:r>
        <w:t>6 : 3 =</w:t>
      </w:r>
      <w:r>
        <w:rPr>
          <w:spacing w:val="38"/>
        </w:rPr>
        <w:t xml:space="preserve"> </w:t>
      </w:r>
      <w:r>
        <w:t>8</w:t>
      </w:r>
    </w:p>
    <w:p w:rsidR="00B20678" w:rsidRDefault="00A67783">
      <w:pPr>
        <w:pStyle w:val="BodyText"/>
        <w:tabs>
          <w:tab w:val="left" w:pos="5721"/>
        </w:tabs>
        <w:spacing w:line="322" w:lineRule="exact"/>
        <w:ind w:left="1400"/>
      </w:pPr>
      <w:r>
        <w:t xml:space="preserve">20 </w:t>
      </w:r>
      <w:r>
        <w:rPr>
          <w:rFonts w:ascii="Symbol" w:hAnsi="Symbol"/>
          <w:sz w:val="27"/>
        </w:rPr>
        <w:t></w:t>
      </w:r>
      <w:r>
        <w:rPr>
          <w:sz w:val="27"/>
        </w:rPr>
        <w:t xml:space="preserve"> </w:t>
      </w:r>
      <w:r>
        <w:t>2</w:t>
      </w:r>
      <w:r>
        <w:rPr>
          <w:spacing w:val="31"/>
        </w:rPr>
        <w:t xml:space="preserve"> </w:t>
      </w:r>
      <w:r>
        <w:t>=</w:t>
      </w:r>
      <w:r>
        <w:rPr>
          <w:spacing w:val="-3"/>
        </w:rPr>
        <w:t xml:space="preserve"> </w:t>
      </w:r>
      <w:r>
        <w:t>40</w:t>
      </w:r>
      <w:r>
        <w:tab/>
      </w:r>
      <w:proofErr w:type="gramStart"/>
      <w:r>
        <w:t>40 :</w:t>
      </w:r>
      <w:proofErr w:type="gramEnd"/>
      <w:r>
        <w:t xml:space="preserve"> 4 </w:t>
      </w:r>
      <w:r>
        <w:rPr>
          <w:rFonts w:ascii="Symbol" w:hAnsi="Symbol"/>
          <w:sz w:val="27"/>
        </w:rPr>
        <w:t></w:t>
      </w:r>
      <w:r>
        <w:rPr>
          <w:sz w:val="27"/>
        </w:rPr>
        <w:t xml:space="preserve"> </w:t>
      </w:r>
      <w:r>
        <w:t>5 =</w:t>
      </w:r>
      <w:r>
        <w:rPr>
          <w:spacing w:val="37"/>
        </w:rPr>
        <w:t xml:space="preserve"> </w:t>
      </w:r>
      <w:r>
        <w:t>50</w:t>
      </w:r>
    </w:p>
    <w:p w:rsidR="00B20678" w:rsidRDefault="00A67783">
      <w:pPr>
        <w:pStyle w:val="BodyText"/>
        <w:tabs>
          <w:tab w:val="left" w:pos="5721"/>
        </w:tabs>
        <w:spacing w:line="322" w:lineRule="exact"/>
        <w:ind w:left="1400"/>
      </w:pPr>
      <w:proofErr w:type="gramStart"/>
      <w:r>
        <w:t>80 :</w:t>
      </w:r>
      <w:proofErr w:type="gramEnd"/>
      <w:r>
        <w:t xml:space="preserve"> 2</w:t>
      </w:r>
      <w:r>
        <w:rPr>
          <w:spacing w:val="-1"/>
        </w:rPr>
        <w:t xml:space="preserve"> </w:t>
      </w:r>
      <w:r>
        <w:t>=</w:t>
      </w:r>
      <w:r>
        <w:rPr>
          <w:spacing w:val="-3"/>
        </w:rPr>
        <w:t xml:space="preserve"> </w:t>
      </w:r>
      <w:r>
        <w:t>40</w:t>
      </w:r>
      <w:r>
        <w:tab/>
        <w:t xml:space="preserve">4 </w:t>
      </w:r>
      <w:r>
        <w:rPr>
          <w:rFonts w:ascii="Symbol" w:hAnsi="Symbol"/>
          <w:sz w:val="27"/>
        </w:rPr>
        <w:t></w:t>
      </w:r>
      <w:r>
        <w:rPr>
          <w:sz w:val="27"/>
        </w:rPr>
        <w:t xml:space="preserve"> </w:t>
      </w:r>
      <w:r>
        <w:t>9 + 7 =</w:t>
      </w:r>
      <w:r>
        <w:rPr>
          <w:spacing w:val="37"/>
        </w:rPr>
        <w:t xml:space="preserve"> </w:t>
      </w:r>
      <w:r>
        <w:t>43</w:t>
      </w:r>
    </w:p>
    <w:p w:rsidR="00B20678" w:rsidRDefault="00A67783">
      <w:pPr>
        <w:pStyle w:val="BodyText"/>
        <w:tabs>
          <w:tab w:val="left" w:pos="5721"/>
        </w:tabs>
        <w:spacing w:line="327" w:lineRule="exact"/>
        <w:ind w:left="1400"/>
      </w:pPr>
      <w:r>
        <w:t xml:space="preserve">7 </w:t>
      </w:r>
      <w:r>
        <w:rPr>
          <w:rFonts w:ascii="Symbol" w:hAnsi="Symbol"/>
          <w:sz w:val="27"/>
        </w:rPr>
        <w:t></w:t>
      </w:r>
      <w:r>
        <w:rPr>
          <w:sz w:val="27"/>
        </w:rPr>
        <w:t xml:space="preserve"> </w:t>
      </w:r>
      <w:r>
        <w:t>5</w:t>
      </w:r>
      <w:r>
        <w:rPr>
          <w:spacing w:val="34"/>
        </w:rPr>
        <w:t xml:space="preserve"> </w:t>
      </w:r>
      <w:r>
        <w:t>=</w:t>
      </w:r>
      <w:r>
        <w:rPr>
          <w:spacing w:val="-6"/>
        </w:rPr>
        <w:t xml:space="preserve"> </w:t>
      </w:r>
      <w:r>
        <w:t>35</w:t>
      </w:r>
      <w:r>
        <w:tab/>
      </w:r>
      <w:proofErr w:type="gramStart"/>
      <w:r>
        <w:t>21 :</w:t>
      </w:r>
      <w:proofErr w:type="gramEnd"/>
      <w:r>
        <w:t xml:space="preserve"> 3 </w:t>
      </w:r>
      <w:r>
        <w:rPr>
          <w:rFonts w:ascii="Symbol" w:hAnsi="Symbol"/>
          <w:sz w:val="27"/>
        </w:rPr>
        <w:t></w:t>
      </w:r>
      <w:r>
        <w:rPr>
          <w:sz w:val="27"/>
        </w:rPr>
        <w:t xml:space="preserve"> </w:t>
      </w:r>
      <w:r>
        <w:t>2 =</w:t>
      </w:r>
      <w:r>
        <w:rPr>
          <w:spacing w:val="36"/>
        </w:rPr>
        <w:t xml:space="preserve"> </w:t>
      </w:r>
      <w:r>
        <w:t>14</w:t>
      </w:r>
    </w:p>
    <w:p w:rsidR="00B20678" w:rsidRDefault="00A67783">
      <w:pPr>
        <w:pStyle w:val="Heading3"/>
        <w:spacing w:before="5" w:line="321" w:lineRule="exact"/>
      </w:pPr>
      <w:r>
        <w:rPr>
          <w:color w:val="0000FF"/>
        </w:rPr>
        <w:t>Câu 6:</w:t>
      </w:r>
    </w:p>
    <w:p w:rsidR="00B20678" w:rsidRDefault="00A67783">
      <w:pPr>
        <w:pStyle w:val="BodyText"/>
        <w:tabs>
          <w:tab w:val="left" w:pos="6441"/>
        </w:tabs>
        <w:spacing w:line="320" w:lineRule="exact"/>
        <w:ind w:left="1400"/>
      </w:pPr>
      <w:r>
        <w:t>6cm =</w:t>
      </w:r>
      <w:r>
        <w:rPr>
          <w:spacing w:val="-6"/>
        </w:rPr>
        <w:t xml:space="preserve"> </w:t>
      </w:r>
      <w:r>
        <w:t>60</w:t>
      </w:r>
      <w:r>
        <w:rPr>
          <w:spacing w:val="2"/>
        </w:rPr>
        <w:t xml:space="preserve"> </w:t>
      </w:r>
      <w:r>
        <w:t>mm</w:t>
      </w:r>
      <w:r>
        <w:tab/>
        <w:t>80dm = 8</w:t>
      </w:r>
      <w:r>
        <w:rPr>
          <w:spacing w:val="-4"/>
        </w:rPr>
        <w:t xml:space="preserve"> </w:t>
      </w:r>
      <w:r>
        <w:t>m</w:t>
      </w:r>
    </w:p>
    <w:p w:rsidR="00B20678" w:rsidRDefault="00A67783">
      <w:pPr>
        <w:pStyle w:val="BodyText"/>
        <w:tabs>
          <w:tab w:val="left" w:pos="6441"/>
        </w:tabs>
        <w:spacing w:line="322" w:lineRule="exact"/>
        <w:ind w:left="1400"/>
      </w:pPr>
      <w:r>
        <w:t>5m =</w:t>
      </w:r>
      <w:r>
        <w:rPr>
          <w:spacing w:val="-5"/>
        </w:rPr>
        <w:t xml:space="preserve"> </w:t>
      </w:r>
      <w:r>
        <w:t>50</w:t>
      </w:r>
      <w:r>
        <w:rPr>
          <w:spacing w:val="1"/>
        </w:rPr>
        <w:t xml:space="preserve"> </w:t>
      </w:r>
      <w:r>
        <w:t>dm</w:t>
      </w:r>
      <w:r>
        <w:tab/>
        <w:t>1000mm = 1</w:t>
      </w:r>
      <w:r>
        <w:rPr>
          <w:spacing w:val="-2"/>
        </w:rPr>
        <w:t xml:space="preserve"> </w:t>
      </w:r>
      <w:r>
        <w:t>m</w:t>
      </w:r>
    </w:p>
    <w:p w:rsidR="00B20678" w:rsidRDefault="00A67783">
      <w:pPr>
        <w:tabs>
          <w:tab w:val="left" w:pos="6441"/>
        </w:tabs>
        <w:spacing w:line="322" w:lineRule="exact"/>
        <w:ind w:left="680"/>
        <w:rPr>
          <w:sz w:val="28"/>
        </w:rPr>
      </w:pPr>
      <w:r>
        <w:rPr>
          <w:b/>
          <w:color w:val="0000FF"/>
          <w:sz w:val="28"/>
        </w:rPr>
        <w:t>Câu 7:</w:t>
      </w:r>
      <w:r>
        <w:rPr>
          <w:b/>
          <w:color w:val="0000FF"/>
          <w:sz w:val="28"/>
        </w:rPr>
        <w:tab/>
      </w:r>
      <w:r>
        <w:rPr>
          <w:sz w:val="28"/>
        </w:rPr>
        <w:t>Bài giải</w:t>
      </w:r>
    </w:p>
    <w:p w:rsidR="00B20678" w:rsidRDefault="00A67783">
      <w:pPr>
        <w:pStyle w:val="BodyText"/>
        <w:spacing w:line="322" w:lineRule="exact"/>
        <w:ind w:left="543"/>
        <w:jc w:val="center"/>
      </w:pPr>
      <w:r>
        <w:t xml:space="preserve">Mẹ cao số cm </w:t>
      </w:r>
      <w:proofErr w:type="gramStart"/>
      <w:r>
        <w:t>là :</w:t>
      </w:r>
      <w:proofErr w:type="gramEnd"/>
    </w:p>
    <w:p w:rsidR="00B20678" w:rsidRDefault="00A67783">
      <w:pPr>
        <w:pStyle w:val="BodyText"/>
        <w:spacing w:line="322" w:lineRule="exact"/>
        <w:ind w:left="5721"/>
      </w:pPr>
      <w:r>
        <w:t>172 – 11 = 161(cm)</w:t>
      </w:r>
    </w:p>
    <w:p w:rsidR="00B20678" w:rsidRDefault="00A67783">
      <w:pPr>
        <w:pStyle w:val="BodyText"/>
        <w:ind w:left="6441"/>
      </w:pPr>
      <w:r>
        <w:t xml:space="preserve">Đáp </w:t>
      </w:r>
      <w:proofErr w:type="gramStart"/>
      <w:r>
        <w:t>số :</w:t>
      </w:r>
      <w:proofErr w:type="gramEnd"/>
      <w:r>
        <w:t xml:space="preserve"> 161cm</w:t>
      </w:r>
    </w:p>
    <w:p w:rsidR="00B20678" w:rsidRDefault="00B20678">
      <w:pPr>
        <w:pStyle w:val="Heading3"/>
        <w:spacing w:before="7"/>
      </w:pPr>
      <w:r>
        <w:rPr>
          <w:noProof/>
        </w:rPr>
        <w:pict>
          <v:group id="Group 338" o:spid="_x0000_s1610" style="position:absolute;left:0;text-align:left;margin-left:292.9pt;margin-top:9.15pt;width:121.7pt;height:141.85pt;z-index:251688960;mso-position-horizontal-relative:page" coordorigin="5858,183" coordsize="2434,2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">
            <v:shape id="Picture 339" o:spid="_x0000_s1612" type="#_x0000_t75" style="position:absolute;left:5858;top:183;width:2434;height:28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">
              <v:imagedata r:id="rId101" o:title=""/>
            </v:shape>
            <v:shape id="Picture 340" o:spid="_x0000_s1611" type="#_x0000_t75" style="position:absolute;left:6002;top:185;width:2172;height:28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">
              <v:imagedata r:id="rId102" o:title=""/>
            </v:shape>
            <w10:wrap anchorx="page"/>
          </v:group>
        </w:pict>
      </w:r>
      <w:r w:rsidR="00A67783">
        <w:rPr>
          <w:color w:val="0000FF"/>
        </w:rPr>
        <w:t>Câu 8:</w:t>
      </w:r>
    </w:p>
    <w:p w:rsidR="00B20678" w:rsidRDefault="00B20678">
      <w:pPr>
        <w:pStyle w:val="BodyText"/>
        <w:spacing w:before="6"/>
        <w:rPr>
          <w:b/>
          <w:sz w:val="27"/>
        </w:rPr>
      </w:pPr>
    </w:p>
    <w:p w:rsidR="00B20678" w:rsidRDefault="00A67783">
      <w:pPr>
        <w:pStyle w:val="ListParagraph"/>
        <w:numPr>
          <w:ilvl w:val="0"/>
          <w:numId w:val="35"/>
        </w:numPr>
        <w:tabs>
          <w:tab w:val="left" w:pos="1401"/>
        </w:tabs>
        <w:rPr>
          <w:sz w:val="28"/>
        </w:rPr>
      </w:pPr>
      <w:r>
        <w:rPr>
          <w:sz w:val="28"/>
        </w:rPr>
        <w:t>Có 8 hình tam</w:t>
      </w:r>
      <w:r>
        <w:rPr>
          <w:spacing w:val="-5"/>
          <w:sz w:val="28"/>
        </w:rPr>
        <w:t xml:space="preserve"> </w:t>
      </w:r>
      <w:r>
        <w:rPr>
          <w:sz w:val="28"/>
        </w:rPr>
        <w:t>giác</w:t>
      </w:r>
    </w:p>
    <w:p w:rsidR="00B20678" w:rsidRDefault="00B20678">
      <w:pPr>
        <w:pStyle w:val="BodyText"/>
      </w:pPr>
    </w:p>
    <w:p w:rsidR="00B20678" w:rsidRDefault="00A67783">
      <w:pPr>
        <w:pStyle w:val="ListParagraph"/>
        <w:numPr>
          <w:ilvl w:val="0"/>
          <w:numId w:val="35"/>
        </w:numPr>
        <w:tabs>
          <w:tab w:val="left" w:pos="1401"/>
        </w:tabs>
        <w:rPr>
          <w:sz w:val="28"/>
        </w:rPr>
      </w:pPr>
      <w:r>
        <w:rPr>
          <w:sz w:val="28"/>
        </w:rPr>
        <w:t>Có 3 hình tứ</w:t>
      </w:r>
      <w:r>
        <w:rPr>
          <w:spacing w:val="-3"/>
          <w:sz w:val="28"/>
        </w:rPr>
        <w:t xml:space="preserve"> </w:t>
      </w:r>
      <w:r>
        <w:rPr>
          <w:sz w:val="28"/>
        </w:rPr>
        <w:t>giác</w:t>
      </w:r>
    </w:p>
    <w:p w:rsidR="00B20678" w:rsidRDefault="00B20678">
      <w:pPr>
        <w:rPr>
          <w:sz w:val="28"/>
        </w:rPr>
        <w:sectPr w:rsidR="00B20678">
          <w:type w:val="continuous"/>
          <w:pgSz w:w="12240" w:h="15840"/>
          <w:pgMar w:top="1280" w:right="40" w:bottom="1560" w:left="760" w:header="720" w:footer="720" w:gutter="0"/>
          <w:cols w:space="720"/>
        </w:sectPr>
      </w:pPr>
    </w:p>
    <w:p w:rsidR="00B20678" w:rsidRDefault="00B20678">
      <w:pPr>
        <w:pStyle w:val="BodyText"/>
        <w:rPr>
          <w:sz w:val="20"/>
        </w:rPr>
      </w:pPr>
    </w:p>
    <w:p w:rsidR="00B20678" w:rsidRDefault="00A67783">
      <w:pPr>
        <w:pStyle w:val="Heading3"/>
        <w:spacing w:before="235"/>
      </w:pPr>
      <w:r>
        <w:rPr>
          <w:color w:val="0000FF"/>
        </w:rPr>
        <w:t>Câu 9:</w:t>
      </w:r>
    </w:p>
    <w:p w:rsidR="00B20678" w:rsidRDefault="00B20678">
      <w:pPr>
        <w:pStyle w:val="BodyText"/>
        <w:spacing w:before="2"/>
        <w:rPr>
          <w:b/>
          <w:sz w:val="14"/>
        </w:rPr>
      </w:pPr>
      <w:r w:rsidRPr="00B20678">
        <w:rPr>
          <w:noProof/>
        </w:rPr>
        <w:pict>
          <v:group id="Group 341" o:spid="_x0000_s1198" style="position:absolute;margin-left:165.7pt;margin-top:12.1pt;width:116.25pt;height:21.75pt;z-index:251638784;mso-wrap-distance-left:0;mso-wrap-distance-right:0;mso-position-horizontal-relative:page" coordorigin="3315,243" coordsize="2325,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">
            <v:shape id="Picture 342" o:spid="_x0000_s1199" type="#_x0000_t75" style="position:absolute;left:3314;top:242;width:2325;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">
              <v:imagedata r:id="rId93" o:title=""/>
            </v:shape>
            <v:shape id="Text Box 343" o:spid="_x0000_s1200" type="#_x0000_t202" style="position:absolute;left:3314;top:242;width:2325;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I8xAAAAN0AAAAPAAAAZHJzL2Rvd25yZXYueG1sRE/fa8Iw&#10;EH4f+D+EE/Y2E8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DSp8jzEAAAA3QAAAA8A&#10;AAAAAAAAAAAAAAAABwIAAGRycy9kb3ducmV2LnhtbFBLBQYAAAAAAwADALcAAAD4AgAAAAA=&#10;" filled="f" stroked="f">
              <v:textbox inset="0,0,0,0">
                <w:txbxContent>
                  <w:p w:rsidR="00B20678" w:rsidRDefault="00A67783">
                    <w:pPr>
                      <w:spacing w:before="88"/>
                      <w:ind w:left="497"/>
                      <w:rPr>
                        <w:sz w:val="21"/>
                      </w:rPr>
                    </w:pPr>
                    <w:r>
                      <w:rPr>
                        <w:sz w:val="21"/>
                      </w:rPr>
                      <w:t>Các tờ giấy bạc</w:t>
                    </w:r>
                  </w:p>
                </w:txbxContent>
              </v:textbox>
            </v:shape>
            <w10:wrap type="topAndBottom" anchorx="page"/>
          </v:group>
        </w:pict>
      </w:r>
      <w:r w:rsidRPr="00B20678">
        <w:rPr>
          <w:noProof/>
        </w:rPr>
        <w:pict>
          <v:group id="Group 344" o:spid="_x0000_s1201" style="position:absolute;margin-left:383.95pt;margin-top:10.6pt;width:70.5pt;height:23.25pt;z-index:251639808;mso-wrap-distance-left:0;mso-wrap-distance-right:0;mso-position-horizontal-relative:page" coordorigin="7680,213" coordsize="1410,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">
            <v:shape id="Picture 345" o:spid="_x0000_s1202" type="#_x0000_t75" style="position:absolute;left:7679;top:212;width:141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">
              <v:imagedata r:id="rId94" o:title=""/>
            </v:shape>
            <v:shape id="Text Box 346" o:spid="_x0000_s1203" type="#_x0000_t202" style="position:absolute;left:7679;top:212;width:141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" filled="f" stroked="f">
              <v:textbox inset="0,0,0,0">
                <w:txbxContent>
                  <w:p w:rsidR="00B20678" w:rsidRDefault="00A67783">
                    <w:pPr>
                      <w:spacing w:before="118"/>
                      <w:ind w:left="442"/>
                      <w:rPr>
                        <w:sz w:val="21"/>
                      </w:rPr>
                    </w:pPr>
                    <w:r>
                      <w:rPr>
                        <w:sz w:val="21"/>
                      </w:rPr>
                      <w:t>Số tiền</w:t>
                    </w:r>
                  </w:p>
                </w:txbxContent>
              </v:textbox>
            </v:shape>
            <w10:wrap type="topAndBottom" anchorx="page"/>
          </v:group>
        </w:pict>
      </w:r>
      <w:r w:rsidRPr="00B20678">
        <w:rPr>
          <w:noProof/>
        </w:rPr>
        <w:pict>
          <v:group id="Group 347" o:spid="_x0000_s1204" style="position:absolute;margin-left:115.1pt;margin-top:43.2pt;width:273.1pt;height:128.9pt;z-index:251640832;mso-wrap-distance-left:0;mso-wrap-distance-right:0;mso-position-horizontal-relative:page" coordorigin="2302,864" coordsize="5462,2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">
            <v:line id="Line 348" o:spid="_x0000_s1205" style="position:absolute;visibility:visible" from="2310,872" to="6660,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" strokeweight=".26433mm"/>
            <v:line id="Line 349" o:spid="_x0000_s1206" style="position:absolute;visibility:visible" from="2310,872" to="2310,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" strokeweight=".26456mm"/>
            <v:line id="Line 350" o:spid="_x0000_s1207" style="position:absolute;visibility:visible" from="2310,3435" to="6660,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" strokeweight=".26433mm"/>
            <v:line id="Line 351" o:spid="_x0000_s1208" style="position:absolute;flip:y;visibility:visible" from="6660,872" to="6660,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" strokeweight=".26456mm"/>
            <v:shape id="Picture 352" o:spid="_x0000_s1209" type="#_x0000_t75" style="position:absolute;left:4100;top:1432;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">
              <v:imagedata r:id="rId103" o:title=""/>
            </v:shape>
            <v:shape id="Picture 353" o:spid="_x0000_s1210" type="#_x0000_t75" style="position:absolute;left:4100;top:2121;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">
              <v:imagedata r:id="rId104" o:title=""/>
            </v:shape>
            <v:shape id="Picture 354" o:spid="_x0000_s1211" type="#_x0000_t75" style="position:absolute;left:4100;top:2795;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">
              <v:imagedata r:id="rId104" o:title=""/>
            </v:shape>
            <v:shape id="Picture 355" o:spid="_x0000_s1212" type="#_x0000_t75" style="position:absolute;left:6170;top:1432;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">
              <v:imagedata r:id="rId105" o:title=""/>
            </v:shape>
            <v:shape id="Picture 356" o:spid="_x0000_s1213" type="#_x0000_t75" style="position:absolute;left:6170;top:2810;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">
              <v:imagedata r:id="rId106" o:title=""/>
            </v:shape>
            <v:shape id="Picture 357" o:spid="_x0000_s1214" type="#_x0000_t75" style="position:absolute;left:6170;top:2121;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">
              <v:imagedata r:id="rId106" o:title=""/>
            </v:shape>
            <v:shape id="FreeForm 358" o:spid="_x0000_s1215" style="position:absolute;left:4217;top:2125;width:538;height:726;visibility:visible" coordsize="538,7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" adj="0,,0" path="m459,91l,714r16,12l475,102,459,91xm525,75r-54,l487,86r-12,16l515,132,525,75xm471,75l459,91r16,11l487,86,471,75xm538,l419,61r40,30l471,75r54,l538,xe" fillcolor="black" stroked="f">
              <v:stroke joinstyle="round"/>
              <v:formulas/>
              <v:path arrowok="t" o:connecttype="custom" o:connectlocs="459,2217;0,2840;16,2852;475,2228;459,2217;525,2201;471,2201;487,2212;475,2228;515,2258;525,2201;471,2201;459,2217;475,2228;487,2212;471,2201;538,2126;419,2187;459,2217;471,2201;525,2201;538,2126" o:connectangles="0,0,0,0,0,0,0,0,0,0,0,0,0,0,0,0,0,0,0,0,0,0"/>
            </v:shape>
            <v:shape id="Picture 359" o:spid="_x0000_s1216" type="#_x0000_t75" style="position:absolute;left:7625;top:2136;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">
              <v:imagedata r:id="rId106" o:title=""/>
            </v:shape>
            <v:shape id="FreeForm 360" o:spid="_x0000_s1217" style="position:absolute;left:6302;top:2146;width:1306;height:120;visibility:visible" coordsize="1306,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" adj="0,,0" path="m1186,r-1,50l1205,50r,20l1185,70r-1,50l1287,70r-82,l1185,70r102,l1305,61,1186,xm1185,50r,20l1205,70r,-20l1185,50xm,37l,57,1185,70r,-20l,37xe" fillcolor="black" stroked="f">
              <v:stroke joinstyle="round"/>
              <v:formulas/>
              <v:path arrowok="t" o:connecttype="custom" o:connectlocs="1186,2147;1185,2197;1205,2197;1205,2217;1185,2217;1184,2267;1287,2217;1205,2217;1185,2217;1287,2217;1305,2208;1186,2147;1185,2197;1185,2217;1205,2217;1205,2197;1185,2197;0,2184;0,2204;1185,2217;1185,2197;0,2184" o:connectangles="0,0,0,0,0,0,0,0,0,0,0,0,0,0,0,0,0,0,0,0,0,0"/>
            </v:shape>
            <v:shape id="Text Box 361" o:spid="_x0000_s1218" type="#_x0000_t202" style="position:absolute;left:4784;top:2670;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" filled="f" strokeweight=".26456mm">
              <v:textbox inset="0,0,0,0">
                <w:txbxContent>
                  <w:p w:rsidR="00B20678" w:rsidRDefault="00A67783">
                    <w:pPr>
                      <w:spacing w:before="83"/>
                      <w:ind w:left="298"/>
                      <w:rPr>
                        <w:sz w:val="21"/>
                      </w:rPr>
                    </w:pPr>
                    <w:r>
                      <w:rPr>
                        <w:sz w:val="21"/>
                      </w:rPr>
                      <w:t>100 đồng</w:t>
                    </w:r>
                  </w:p>
                </w:txbxContent>
              </v:textbox>
            </v:shape>
            <v:shape id="Text Box 362" o:spid="_x0000_s1219" type="#_x0000_t202" style="position:absolute;left:2714;top:2670;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" filled="f" strokeweight=".26456mm">
              <v:textbox inset="0,0,0,0">
                <w:txbxContent>
                  <w:p w:rsidR="00B20678" w:rsidRDefault="00A67783">
                    <w:pPr>
                      <w:spacing w:before="83"/>
                      <w:ind w:left="312"/>
                      <w:rPr>
                        <w:sz w:val="21"/>
                      </w:rPr>
                    </w:pPr>
                    <w:r>
                      <w:rPr>
                        <w:sz w:val="21"/>
                      </w:rPr>
                      <w:t>500 đồng</w:t>
                    </w:r>
                  </w:p>
                </w:txbxContent>
              </v:textbox>
            </v:shape>
            <v:shape id="Text Box 363" o:spid="_x0000_s1220" type="#_x0000_t202" style="position:absolute;left:4784;top:1995;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" filled="f" strokeweight=".26456mm">
              <v:textbox inset="0,0,0,0">
                <w:txbxContent>
                  <w:p w:rsidR="00B20678" w:rsidRDefault="00A67783">
                    <w:pPr>
                      <w:spacing w:before="80"/>
                      <w:ind w:left="298"/>
                      <w:rPr>
                        <w:sz w:val="21"/>
                      </w:rPr>
                    </w:pPr>
                    <w:r>
                      <w:rPr>
                        <w:sz w:val="21"/>
                      </w:rPr>
                      <w:t>200 đồng</w:t>
                    </w:r>
                  </w:p>
                </w:txbxContent>
              </v:textbox>
            </v:shape>
            <v:shape id="Text Box 364" o:spid="_x0000_s1221" type="#_x0000_t202" style="position:absolute;left:2714;top:1995;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" filled="f" strokeweight=".26456mm">
              <v:textbox inset="0,0,0,0">
                <w:txbxContent>
                  <w:p w:rsidR="00B20678" w:rsidRDefault="00A67783">
                    <w:pPr>
                      <w:spacing w:before="80"/>
                      <w:ind w:left="312"/>
                      <w:rPr>
                        <w:sz w:val="21"/>
                      </w:rPr>
                    </w:pPr>
                    <w:r>
                      <w:rPr>
                        <w:sz w:val="21"/>
                      </w:rPr>
                      <w:t>100 đồng</w:t>
                    </w:r>
                  </w:p>
                </w:txbxContent>
              </v:textbox>
            </v:shape>
            <v:shape id="Text Box 365" o:spid="_x0000_s1222" type="#_x0000_t202" style="position:absolute;left:4784;top:1306;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" filled="f" strokeweight=".26456mm">
              <v:textbox inset="0,0,0,0">
                <w:txbxContent>
                  <w:p w:rsidR="00B20678" w:rsidRDefault="00A67783">
                    <w:pPr>
                      <w:spacing w:before="77"/>
                      <w:ind w:left="298"/>
                      <w:rPr>
                        <w:sz w:val="21"/>
                      </w:rPr>
                    </w:pPr>
                    <w:r>
                      <w:rPr>
                        <w:sz w:val="21"/>
                      </w:rPr>
                      <w:t>200 đồng</w:t>
                    </w:r>
                  </w:p>
                </w:txbxContent>
              </v:textbox>
            </v:shape>
            <v:shape id="Text Box 366" o:spid="_x0000_s1223" type="#_x0000_t202" style="position:absolute;left:2714;top:1306;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" filled="f" strokeweight=".26456mm">
              <v:textbox inset="0,0,0,0">
                <w:txbxContent>
                  <w:p w:rsidR="00B20678" w:rsidRDefault="00A67783">
                    <w:pPr>
                      <w:spacing w:before="77"/>
                      <w:ind w:left="312"/>
                      <w:rPr>
                        <w:sz w:val="21"/>
                      </w:rPr>
                    </w:pPr>
                    <w:r>
                      <w:rPr>
                        <w:sz w:val="21"/>
                      </w:rPr>
                      <w:t>200 đồng</w:t>
                    </w:r>
                  </w:p>
                </w:txbxContent>
              </v:textbox>
            </v:shape>
            <w10:wrap type="topAndBottom" anchorx="page"/>
          </v:group>
        </w:pict>
      </w:r>
      <w:r w:rsidRPr="00B20678">
        <w:rPr>
          <w:noProof/>
        </w:rPr>
        <w:pict>
          <v:shape id="Text Box 367" o:spid="_x0000_s1224" type="#_x0000_t202" style="position:absolute;margin-left:389.2pt;margin-top:99.75pt;width:69pt;height:20.25pt;z-index:25164185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" filled="f" strokeweight=".26456mm">
            <v:textbox inset="0,0,0,0">
              <w:txbxContent>
                <w:p w:rsidR="00B20678" w:rsidRDefault="00A67783">
                  <w:pPr>
                    <w:spacing w:before="80"/>
                    <w:ind w:left="301"/>
                    <w:rPr>
                      <w:sz w:val="21"/>
                    </w:rPr>
                  </w:pPr>
                  <w:r>
                    <w:rPr>
                      <w:sz w:val="21"/>
                    </w:rPr>
                    <w:t>700 đồng</w:t>
                  </w:r>
                </w:p>
              </w:txbxContent>
            </v:textbox>
            <w10:wrap type="topAndBottom" anchorx="page"/>
          </v:shape>
        </w:pict>
      </w:r>
    </w:p>
    <w:p w:rsidR="00B20678" w:rsidRDefault="00B20678">
      <w:pPr>
        <w:pStyle w:val="BodyText"/>
        <w:spacing w:before="5"/>
        <w:rPr>
          <w:b/>
          <w:sz w:val="9"/>
        </w:rPr>
      </w:pPr>
    </w:p>
    <w:p w:rsidR="00B20678" w:rsidRDefault="00B20678">
      <w:pPr>
        <w:pStyle w:val="BodyText"/>
        <w:rPr>
          <w:b/>
          <w:sz w:val="20"/>
        </w:rPr>
      </w:pPr>
    </w:p>
    <w:p w:rsidR="00B20678" w:rsidRDefault="00B20678">
      <w:pPr>
        <w:pStyle w:val="BodyText"/>
        <w:rPr>
          <w:b/>
          <w:sz w:val="20"/>
        </w:rPr>
      </w:pPr>
    </w:p>
    <w:p w:rsidR="00B20678" w:rsidRDefault="00B20678">
      <w:pPr>
        <w:rPr>
          <w:sz w:val="20"/>
        </w:rPr>
        <w:sectPr w:rsidR="00B20678">
          <w:pgSz w:w="12240" w:h="15840"/>
          <w:pgMar w:top="1280" w:right="40" w:bottom="1560" w:left="760" w:header="709" w:footer="1335" w:gutter="0"/>
          <w:cols w:space="720"/>
        </w:sectPr>
      </w:pPr>
    </w:p>
    <w:p w:rsidR="00B20678" w:rsidRDefault="00B20678">
      <w:pPr>
        <w:pStyle w:val="BodyText"/>
        <w:rPr>
          <w:b/>
          <w:sz w:val="30"/>
        </w:rPr>
      </w:pPr>
    </w:p>
    <w:p w:rsidR="00B20678" w:rsidRDefault="00B20678">
      <w:pPr>
        <w:pStyle w:val="BodyText"/>
        <w:spacing w:before="8"/>
        <w:rPr>
          <w:b/>
          <w:sz w:val="39"/>
        </w:rPr>
      </w:pPr>
    </w:p>
    <w:p w:rsidR="00B20678" w:rsidRDefault="00A67783">
      <w:pPr>
        <w:ind w:left="680"/>
        <w:rPr>
          <w:b/>
          <w:sz w:val="28"/>
        </w:rPr>
      </w:pPr>
      <w:r>
        <w:rPr>
          <w:b/>
          <w:color w:val="0000FF"/>
          <w:sz w:val="28"/>
        </w:rPr>
        <w:t>Câu 1:</w:t>
      </w:r>
    </w:p>
    <w:p w:rsidR="00B20678" w:rsidRDefault="00A67783">
      <w:pPr>
        <w:pStyle w:val="BodyText"/>
        <w:rPr>
          <w:b/>
          <w:sz w:val="30"/>
        </w:rPr>
      </w:pPr>
      <w:r>
        <w:br w:type="column"/>
      </w:r>
    </w:p>
    <w:p w:rsidR="00B20678" w:rsidRDefault="00B20678">
      <w:pPr>
        <w:pStyle w:val="BodyText"/>
        <w:spacing w:before="8"/>
        <w:rPr>
          <w:b/>
          <w:sz w:val="39"/>
        </w:rPr>
      </w:pPr>
    </w:p>
    <w:p w:rsidR="00B20678" w:rsidRDefault="00B20678">
      <w:pPr>
        <w:pStyle w:val="BodyText"/>
        <w:ind w:left="680"/>
      </w:pPr>
      <w:r>
        <w:rPr>
          <w:noProof/>
        </w:rPr>
        <w:pict>
          <v:group id="Group 368" o:spid="_x0000_s1225" style="position:absolute;left:0;text-align:left;margin-left:2in;margin-top:-.1pt;width:15.85pt;height:17.05pt;z-index:251695104;mso-position-horizontal-relative:page" coordorigin="2880,-3" coordsize="31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">
            <v:line id="Line 369" o:spid="_x0000_s1226" style="position:absolute;visibility:visible" from="2890,2" to="3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" strokeweight=".48pt"/>
            <v:line id="Line 370" o:spid="_x0000_s1227" style="position:absolute;visibility:visible" from="2885,-3" to="288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" strokeweight=".48pt"/>
            <v:line id="Line 371" o:spid="_x0000_s1228" style="position:absolute;visibility:visible" from="3192,-3" to="319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" strokeweight=".48pt"/>
            <v:line id="Line 372" o:spid="_x0000_s1229" style="position:absolute;visibility:visible" from="2890,333" to="318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" strokeweight=".48pt"/>
            <v:shape id="Text Box 373" o:spid="_x0000_s1230" type="#_x0000_t202" style="position:absolute;left:2880;top:-3;width:317;height: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" filled="f" stroked="f">
              <v:textbox inset="0,0,0,0">
                <w:txbxContent>
                  <w:p w:rsidR="00B20678" w:rsidRDefault="00A67783">
                    <w:pPr>
                      <w:spacing w:before="2"/>
                      <w:ind w:left="9"/>
                      <w:rPr>
                        <w:sz w:val="28"/>
                      </w:rPr>
                    </w:pPr>
                    <w:r>
                      <w:rPr>
                        <w:sz w:val="28"/>
                      </w:rPr>
                      <w:t>Số</w:t>
                    </w:r>
                  </w:p>
                </w:txbxContent>
              </v:textbox>
            </v:shape>
            <w10:wrap anchorx="page"/>
          </v:group>
        </w:pict>
      </w:r>
      <w:r w:rsidR="00A67783">
        <w:t>? (1 điểm)</w:t>
      </w:r>
    </w:p>
    <w:p w:rsidR="00B20678" w:rsidRDefault="00A67783">
      <w:pPr>
        <w:pStyle w:val="Heading3"/>
        <w:spacing w:before="226"/>
      </w:pPr>
      <w:r>
        <w:rPr>
          <w:b w:val="0"/>
        </w:rPr>
        <w:br w:type="column"/>
      </w:r>
      <w:r>
        <w:lastRenderedPageBreak/>
        <w:t>ĐÊ SỐ 16</w:t>
      </w:r>
    </w:p>
    <w:p w:rsidR="00B20678" w:rsidRDefault="00B20678">
      <w:pPr>
        <w:sectPr w:rsidR="00B20678">
          <w:type w:val="continuous"/>
          <w:pgSz w:w="12240" w:h="15840"/>
          <w:pgMar w:top="1280" w:right="40" w:bottom="1560" w:left="760" w:header="720" w:footer="720" w:gutter="0"/>
          <w:cols w:num="3" w:space="300" w:equalWidth="0">
            <w:col w:w="1524" w:space="300"/>
            <w:col w:w="1866" w:space="952"/>
            <w:col w:w="6798"/>
          </w:cols>
        </w:sectPr>
      </w:pPr>
    </w:p>
    <w:p w:rsidR="00B20678" w:rsidRDefault="00A67783">
      <w:pPr>
        <w:pStyle w:val="BodyText"/>
        <w:spacing w:before="10" w:line="322" w:lineRule="exact"/>
        <w:ind w:left="1040"/>
      </w:pPr>
      <w:r>
        <w:lastRenderedPageBreak/>
        <w:t>c)  462 ; … ; … ; 465 ; 466 ; … ; … ; … ;</w:t>
      </w:r>
      <w:r>
        <w:rPr>
          <w:spacing w:val="-10"/>
        </w:rPr>
        <w:t xml:space="preserve"> </w:t>
      </w:r>
      <w:r>
        <w:t>470</w:t>
      </w:r>
    </w:p>
    <w:p w:rsidR="00B20678" w:rsidRDefault="00A67783">
      <w:pPr>
        <w:pStyle w:val="BodyText"/>
        <w:ind w:left="1040"/>
      </w:pPr>
      <w:r>
        <w:t>d)  991 ; … ; 993 ; … ; … ; 996 ; … ; 998 ;</w:t>
      </w:r>
      <w:r>
        <w:rPr>
          <w:spacing w:val="-27"/>
        </w:rPr>
        <w:t xml:space="preserve"> </w:t>
      </w:r>
      <w:r>
        <w:t>…</w:t>
      </w:r>
    </w:p>
    <w:p w:rsidR="00B20678" w:rsidRDefault="00A67783">
      <w:pPr>
        <w:spacing w:before="2" w:line="322" w:lineRule="exact"/>
        <w:ind w:left="680"/>
        <w:rPr>
          <w:sz w:val="28"/>
        </w:rPr>
      </w:pPr>
      <w:r>
        <w:rPr>
          <w:b/>
          <w:color w:val="0000FF"/>
          <w:sz w:val="28"/>
        </w:rPr>
        <w:t xml:space="preserve">Câu </w:t>
      </w:r>
      <w:proofErr w:type="gramStart"/>
      <w:r>
        <w:rPr>
          <w:b/>
          <w:color w:val="0000FF"/>
          <w:sz w:val="28"/>
        </w:rPr>
        <w:t>2:</w:t>
      </w:r>
      <w:proofErr w:type="gramEnd"/>
      <w:r>
        <w:rPr>
          <w:sz w:val="28"/>
        </w:rPr>
        <w:t>(1 điểm)</w:t>
      </w:r>
    </w:p>
    <w:p w:rsidR="00B20678" w:rsidRDefault="00A67783">
      <w:pPr>
        <w:pStyle w:val="ListParagraph"/>
        <w:numPr>
          <w:ilvl w:val="0"/>
          <w:numId w:val="35"/>
        </w:numPr>
        <w:tabs>
          <w:tab w:val="left" w:pos="1401"/>
        </w:tabs>
        <w:spacing w:line="322" w:lineRule="exact"/>
        <w:rPr>
          <w:sz w:val="28"/>
        </w:rPr>
      </w:pPr>
      <w:r>
        <w:rPr>
          <w:sz w:val="28"/>
        </w:rPr>
        <w:t xml:space="preserve">Viết các số </w:t>
      </w:r>
      <w:proofErr w:type="gramStart"/>
      <w:r>
        <w:rPr>
          <w:sz w:val="28"/>
        </w:rPr>
        <w:t>543 ,</w:t>
      </w:r>
      <w:proofErr w:type="gramEnd"/>
      <w:r>
        <w:rPr>
          <w:sz w:val="28"/>
        </w:rPr>
        <w:t xml:space="preserve"> 345 , 453 , 534 theo thứ tự từ bé đến</w:t>
      </w:r>
      <w:r>
        <w:rPr>
          <w:spacing w:val="-14"/>
          <w:sz w:val="28"/>
        </w:rPr>
        <w:t xml:space="preserve"> </w:t>
      </w:r>
      <w:r>
        <w:rPr>
          <w:sz w:val="28"/>
        </w:rPr>
        <w:t>lớn.</w:t>
      </w:r>
    </w:p>
    <w:p w:rsidR="00B20678" w:rsidRDefault="00A67783">
      <w:pPr>
        <w:pStyle w:val="ListParagraph"/>
        <w:numPr>
          <w:ilvl w:val="0"/>
          <w:numId w:val="35"/>
        </w:numPr>
        <w:tabs>
          <w:tab w:val="left" w:pos="1401"/>
        </w:tabs>
        <w:rPr>
          <w:sz w:val="28"/>
        </w:rPr>
      </w:pPr>
      <w:r>
        <w:rPr>
          <w:sz w:val="28"/>
        </w:rPr>
        <w:t xml:space="preserve">Viết các số </w:t>
      </w:r>
      <w:proofErr w:type="gramStart"/>
      <w:r>
        <w:rPr>
          <w:sz w:val="28"/>
        </w:rPr>
        <w:t>610 ,</w:t>
      </w:r>
      <w:proofErr w:type="gramEnd"/>
      <w:r>
        <w:rPr>
          <w:sz w:val="28"/>
        </w:rPr>
        <w:t xml:space="preserve"> 478 , 461 , 915 theo thứ tự từ lớn đến</w:t>
      </w:r>
      <w:r>
        <w:rPr>
          <w:spacing w:val="-16"/>
          <w:sz w:val="28"/>
        </w:rPr>
        <w:t xml:space="preserve"> </w:t>
      </w:r>
      <w:r>
        <w:rPr>
          <w:sz w:val="28"/>
        </w:rPr>
        <w:t>bé.</w:t>
      </w:r>
    </w:p>
    <w:p w:rsidR="00B20678" w:rsidRDefault="00B20678">
      <w:pPr>
        <w:ind w:left="680"/>
        <w:rPr>
          <w:sz w:val="28"/>
        </w:rPr>
      </w:pPr>
      <w:r w:rsidRPr="00B20678">
        <w:rPr>
          <w:noProof/>
        </w:rPr>
        <w:pict>
          <v:shape id="FreeForm 374" o:spid="_x0000_s1609" style="position:absolute;left:0;text-align:left;margin-left:258pt;margin-top:293.9pt;width:25.5pt;height:19.5pt;z-index:251681792;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" adj="0,,0" path="m2155,-5402r510,m2665,-5402r,387m2665,-5015r-510,m2155,-5402r,387e" filled="f" strokeweight=".2635mm">
            <v:stroke joinstyle="round"/>
            <v:formulas/>
            <v:path arrowok="t" o:connecttype="custom" o:connectlocs="1368425,302260;1692275,302260;1692275,302260;1692275,548005;1692275,548005;1368425,548005;1368425,302260;1368425,548005" o:connectangles="0,0,0,0,0,0,0,0"/>
            <w10:wrap anchorx="page"/>
          </v:shape>
        </w:pict>
      </w:r>
      <w:r w:rsidR="00A67783">
        <w:rPr>
          <w:b/>
          <w:color w:val="0000FF"/>
          <w:sz w:val="28"/>
        </w:rPr>
        <w:t xml:space="preserve">Câu </w:t>
      </w:r>
      <w:proofErr w:type="gramStart"/>
      <w:r w:rsidR="00A67783">
        <w:rPr>
          <w:b/>
          <w:color w:val="0000FF"/>
          <w:sz w:val="28"/>
        </w:rPr>
        <w:t>3:</w:t>
      </w:r>
      <w:proofErr w:type="gramEnd"/>
      <w:r w:rsidR="00A67783">
        <w:rPr>
          <w:sz w:val="28"/>
        </w:rPr>
        <w:t>(1 điểm)</w:t>
      </w:r>
    </w:p>
    <w:p w:rsidR="00B20678" w:rsidRDefault="00B20678">
      <w:pPr>
        <w:pStyle w:val="BodyText"/>
        <w:spacing w:before="7"/>
        <w:rPr>
          <w:sz w:val="14"/>
        </w:rPr>
      </w:pPr>
    </w:p>
    <w:p w:rsidR="00B20678" w:rsidRDefault="00B20678">
      <w:pPr>
        <w:rPr>
          <w:sz w:val="14"/>
        </w:rPr>
        <w:sectPr w:rsidR="00B20678">
          <w:type w:val="continuous"/>
          <w:pgSz w:w="12240" w:h="15840"/>
          <w:pgMar w:top="1280" w:right="40" w:bottom="1560" w:left="760" w:header="720" w:footer="720" w:gutter="0"/>
          <w:cols w:space="720"/>
        </w:sectPr>
      </w:pPr>
    </w:p>
    <w:p w:rsidR="00B20678" w:rsidRDefault="00B20678">
      <w:pPr>
        <w:tabs>
          <w:tab w:val="left" w:pos="1065"/>
        </w:tabs>
        <w:spacing w:before="65"/>
        <w:jc w:val="right"/>
        <w:rPr>
          <w:rFonts w:ascii="Arial"/>
          <w:sz w:val="21"/>
        </w:rPr>
      </w:pPr>
      <w:r w:rsidRPr="00B20678">
        <w:rPr>
          <w:noProof/>
        </w:rPr>
        <w:lastRenderedPageBreak/>
        <w:pict>
          <v:shape id="FreeForm 375" o:spid="_x0000_s1608" style="position:absolute;left:0;text-align:left;margin-left:98.25pt;margin-top:269.35pt;width:25.5pt;height:19.5pt;z-index:251683840;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" adj="0,,0" path="m2158,-5402r510,m2668,-5402r,387m2668,-5015r-510,m2158,-5402r,387e" filled="f" strokeweight=".2635mm">
            <v:stroke joinstyle="round"/>
            <v:formulas/>
            <v:path arrowok="t" o:connecttype="custom" o:connectlocs="1370330,-8890;1694180,-8890;1694180,-8890;1694180,236855;1694180,236855;1370330,236855;1370330,-8890;1370330,236855" o:connectangles="0,0,0,0,0,0,0,0"/>
            <w10:wrap anchorx="page"/>
          </v:shape>
        </w:pict>
      </w:r>
      <w:r w:rsidRPr="00B20678">
        <w:rPr>
          <w:noProof/>
        </w:rPr>
        <w:pict>
          <v:shape id="Text Box 376" o:spid="_x0000_s1231" type="#_x0000_t202" style="position:absolute;left:0;text-align:left;margin-left:115.45pt;margin-top:5.95pt;width:21pt;height:39.5pt;z-index:2516920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" filled="f" strokeweight=".26433mm">
            <v:textbox inset="0,0,0,0">
              <w:txbxContent>
                <w:p w:rsidR="00B20678" w:rsidRDefault="00A67783">
                  <w:pPr>
                    <w:spacing w:before="43"/>
                    <w:ind w:left="159"/>
                    <w:rPr>
                      <w:rFonts w:ascii="Arial"/>
                      <w:sz w:val="21"/>
                    </w:rPr>
                  </w:pPr>
                  <w:r>
                    <w:rPr>
                      <w:rFonts w:ascii="Arial"/>
                      <w:sz w:val="21"/>
                    </w:rPr>
                    <w:t>&gt;</w:t>
                  </w:r>
                </w:p>
                <w:p w:rsidR="00B20678" w:rsidRDefault="00A67783">
                  <w:pPr>
                    <w:spacing w:before="2"/>
                    <w:ind w:left="159"/>
                    <w:rPr>
                      <w:rFonts w:ascii="Arial"/>
                      <w:sz w:val="21"/>
                    </w:rPr>
                  </w:pPr>
                  <w:r>
                    <w:rPr>
                      <w:rFonts w:ascii="Arial"/>
                      <w:sz w:val="21"/>
                    </w:rPr>
                    <w:t>&lt;</w:t>
                  </w:r>
                </w:p>
                <w:p w:rsidR="00B20678" w:rsidRDefault="00A67783">
                  <w:pPr>
                    <w:spacing w:before="2"/>
                    <w:ind w:left="159"/>
                    <w:rPr>
                      <w:rFonts w:ascii="Arial"/>
                      <w:sz w:val="21"/>
                    </w:rPr>
                  </w:pPr>
                  <w:r>
                    <w:rPr>
                      <w:rFonts w:ascii="Arial"/>
                      <w:sz w:val="21"/>
                    </w:rPr>
                    <w:t>=</w:t>
                  </w:r>
                </w:p>
              </w:txbxContent>
            </v:textbox>
            <w10:wrap anchorx="page"/>
          </v:shape>
        </w:pict>
      </w:r>
      <w:r w:rsidR="00A67783">
        <w:rPr>
          <w:rFonts w:ascii="Arial"/>
          <w:sz w:val="21"/>
        </w:rPr>
        <w:t>368</w:t>
      </w:r>
      <w:r w:rsidR="00A67783">
        <w:rPr>
          <w:rFonts w:ascii="Arial"/>
          <w:sz w:val="21"/>
        </w:rPr>
        <w:tab/>
      </w:r>
      <w:r w:rsidR="00A67783">
        <w:rPr>
          <w:rFonts w:ascii="Arial"/>
          <w:spacing w:val="-4"/>
          <w:sz w:val="21"/>
        </w:rPr>
        <w:t>468</w:t>
      </w:r>
    </w:p>
    <w:p w:rsidR="00B20678" w:rsidRDefault="00B20678">
      <w:pPr>
        <w:spacing w:before="117"/>
        <w:ind w:left="39"/>
        <w:jc w:val="center"/>
        <w:rPr>
          <w:rFonts w:ascii="Arial"/>
          <w:sz w:val="21"/>
        </w:rPr>
      </w:pPr>
      <w:r w:rsidRPr="00B20678">
        <w:rPr>
          <w:noProof/>
        </w:rPr>
        <w:pict>
          <v:shape id="FreeForm 377" o:spid="_x0000_s1607" style="position:absolute;left:0;text-align:left;margin-left:98.25pt;margin-top:287.05pt;width:25.5pt;height:19.5pt;z-index:251693056;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" adj="0,,0" path="m2158,-5407r510,m2668,-5407r,387m2668,-5020r-510,m2158,-5407r,387e" filled="f" strokeweight=".2635mm">
            <v:stroke joinstyle="round"/>
            <v:formulas/>
            <v:path arrowok="t" o:connecttype="custom" o:connectlocs="1370330,212725;1694180,212725;1694180,212725;1694180,458470;1694180,458470;1370330,458470;1370330,212725;1370330,458470" o:connectangles="0,0,0,0,0,0,0,0"/>
            <w10:wrap anchorx="page"/>
          </v:shape>
        </w:pict>
      </w:r>
      <w:r w:rsidR="00A67783">
        <w:rPr>
          <w:rFonts w:ascii="Arial"/>
          <w:sz w:val="21"/>
        </w:rPr>
        <w:t>?</w:t>
      </w:r>
    </w:p>
    <w:p w:rsidR="00B20678" w:rsidRDefault="00A67783">
      <w:pPr>
        <w:spacing w:before="65"/>
        <w:jc w:val="right"/>
        <w:rPr>
          <w:rFonts w:ascii="Arial"/>
          <w:sz w:val="21"/>
        </w:rPr>
      </w:pPr>
      <w:r>
        <w:br w:type="column"/>
      </w:r>
      <w:r>
        <w:rPr>
          <w:rFonts w:ascii="Arial"/>
          <w:sz w:val="21"/>
        </w:rPr>
        <w:lastRenderedPageBreak/>
        <w:t>708</w:t>
      </w:r>
    </w:p>
    <w:p w:rsidR="00B20678" w:rsidRDefault="00A67783">
      <w:pPr>
        <w:spacing w:before="65"/>
        <w:ind w:left="680"/>
        <w:rPr>
          <w:rFonts w:ascii="Arial"/>
          <w:sz w:val="21"/>
        </w:rPr>
      </w:pPr>
      <w:r>
        <w:br w:type="column"/>
      </w:r>
      <w:r>
        <w:rPr>
          <w:rFonts w:ascii="Arial"/>
          <w:sz w:val="21"/>
        </w:rPr>
        <w:lastRenderedPageBreak/>
        <w:t>708</w:t>
      </w:r>
    </w:p>
    <w:p w:rsidR="00B20678" w:rsidRDefault="00B20678">
      <w:pPr>
        <w:rPr>
          <w:rFonts w:ascii="Arial"/>
          <w:sz w:val="21"/>
        </w:rPr>
        <w:sectPr w:rsidR="00B20678">
          <w:type w:val="continuous"/>
          <w:pgSz w:w="12240" w:h="15840"/>
          <w:pgMar w:top="1280" w:right="40" w:bottom="1560" w:left="760" w:header="720" w:footer="720" w:gutter="0"/>
          <w:cols w:num="3" w:space="39" w:equalWidth="0">
            <w:col w:w="4328" w:space="39"/>
            <w:col w:w="2091" w:space="40"/>
            <w:col w:w="4942"/>
          </w:cols>
        </w:sectPr>
      </w:pPr>
    </w:p>
    <w:p w:rsidR="00B20678" w:rsidRDefault="00A67783">
      <w:pPr>
        <w:spacing w:before="55"/>
        <w:jc w:val="right"/>
        <w:rPr>
          <w:rFonts w:ascii="Arial"/>
          <w:sz w:val="21"/>
        </w:rPr>
      </w:pPr>
      <w:r>
        <w:rPr>
          <w:rFonts w:ascii="Arial"/>
          <w:sz w:val="21"/>
        </w:rPr>
        <w:lastRenderedPageBreak/>
        <w:t>512</w:t>
      </w:r>
    </w:p>
    <w:p w:rsidR="00B20678" w:rsidRDefault="00A67783">
      <w:pPr>
        <w:spacing w:before="55"/>
        <w:ind w:left="680"/>
        <w:rPr>
          <w:rFonts w:ascii="Arial"/>
          <w:sz w:val="21"/>
        </w:rPr>
      </w:pPr>
      <w:r>
        <w:br w:type="column"/>
      </w:r>
      <w:r>
        <w:rPr>
          <w:rFonts w:ascii="Arial"/>
          <w:spacing w:val="-3"/>
          <w:sz w:val="21"/>
        </w:rPr>
        <w:lastRenderedPageBreak/>
        <w:t>215</w:t>
      </w:r>
    </w:p>
    <w:p w:rsidR="00B20678" w:rsidRDefault="00A67783">
      <w:pPr>
        <w:tabs>
          <w:tab w:val="left" w:pos="2810"/>
        </w:tabs>
        <w:spacing w:before="55"/>
        <w:ind w:left="1745"/>
        <w:rPr>
          <w:rFonts w:ascii="Arial"/>
          <w:sz w:val="21"/>
        </w:rPr>
      </w:pPr>
      <w:r>
        <w:br w:type="column"/>
      </w:r>
      <w:r>
        <w:rPr>
          <w:rFonts w:ascii="Arial"/>
          <w:sz w:val="21"/>
        </w:rPr>
        <w:lastRenderedPageBreak/>
        <w:t>493</w:t>
      </w:r>
      <w:r>
        <w:rPr>
          <w:rFonts w:ascii="Arial"/>
          <w:sz w:val="21"/>
        </w:rPr>
        <w:tab/>
      </w:r>
      <w:r>
        <w:rPr>
          <w:rFonts w:ascii="Arial"/>
          <w:spacing w:val="-3"/>
          <w:sz w:val="21"/>
        </w:rPr>
        <w:t>489</w:t>
      </w:r>
    </w:p>
    <w:p w:rsidR="00B20678" w:rsidRDefault="00B20678">
      <w:pPr>
        <w:rPr>
          <w:rFonts w:ascii="Arial"/>
          <w:sz w:val="21"/>
        </w:rPr>
        <w:sectPr w:rsidR="00B20678">
          <w:type w:val="continuous"/>
          <w:pgSz w:w="12240" w:h="15840"/>
          <w:pgMar w:top="1280" w:right="40" w:bottom="1560" w:left="760" w:header="720" w:footer="720" w:gutter="0"/>
          <w:cols w:num="3" w:space="40" w:equalWidth="0">
            <w:col w:w="3263" w:space="40"/>
            <w:col w:w="1026" w:space="39"/>
            <w:col w:w="7072"/>
          </w:cols>
        </w:sectPr>
      </w:pPr>
    </w:p>
    <w:p w:rsidR="00B20678" w:rsidRDefault="00B20678">
      <w:pPr>
        <w:pStyle w:val="BodyText"/>
        <w:rPr>
          <w:rFonts w:ascii="Arial"/>
          <w:sz w:val="11"/>
        </w:rPr>
      </w:pPr>
    </w:p>
    <w:p w:rsidR="00B20678" w:rsidRDefault="00B20678">
      <w:pPr>
        <w:pStyle w:val="BodyText"/>
        <w:spacing w:before="89" w:line="322" w:lineRule="exact"/>
        <w:ind w:left="680"/>
      </w:pPr>
      <w:r>
        <w:rPr>
          <w:noProof/>
        </w:rPr>
        <w:pict>
          <v:shape id="FreeForm 378" o:spid="_x0000_s1606" style="position:absolute;left:0;text-align:left;margin-left:258pt;margin-top:247.95pt;width:25.5pt;height:19.5pt;z-index:251685888;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" adj="0,,0" path="m2155,-5406r510,m2665,-5406r,387m2665,-5019r-510,m2155,-5406r,387e" filled="f" strokeweight=".2635mm">
            <v:stroke joinstyle="round"/>
            <v:formulas/>
            <v:path arrowok="t" o:connecttype="custom" o:connectlocs="1368425,-283845;1692275,-283845;1692275,-283845;1692275,-38100;1692275,-38100;1368425,-38100;1368425,-283845;1368425,-38100" o:connectangles="0,0,0,0,0,0,0,0"/>
            <w10:wrap anchorx="page"/>
          </v:shape>
        </w:pict>
      </w:r>
      <w:r w:rsidR="00A67783">
        <w:rPr>
          <w:b/>
          <w:color w:val="0000FF"/>
        </w:rPr>
        <w:t>Câu 4</w:t>
      </w:r>
      <w:proofErr w:type="gramStart"/>
      <w:r w:rsidR="00A67783">
        <w:rPr>
          <w:b/>
          <w:color w:val="0000FF"/>
        </w:rPr>
        <w:t>:</w:t>
      </w:r>
      <w:r w:rsidR="00A67783">
        <w:t>Đặt</w:t>
      </w:r>
      <w:proofErr w:type="gramEnd"/>
      <w:r w:rsidR="00A67783">
        <w:t xml:space="preserve"> tính rồi tính: (1 điểm)</w:t>
      </w:r>
    </w:p>
    <w:p w:rsidR="00B20678" w:rsidRDefault="00A67783">
      <w:pPr>
        <w:pStyle w:val="BodyText"/>
        <w:tabs>
          <w:tab w:val="left" w:pos="3560"/>
          <w:tab w:val="left" w:pos="5721"/>
          <w:tab w:val="left" w:pos="7881"/>
        </w:tabs>
        <w:spacing w:line="322" w:lineRule="exact"/>
        <w:ind w:left="1400"/>
      </w:pPr>
      <w:r>
        <w:t>53</w:t>
      </w:r>
      <w:r>
        <w:rPr>
          <w:spacing w:val="1"/>
        </w:rPr>
        <w:t xml:space="preserve"> </w:t>
      </w:r>
      <w:r>
        <w:t>+</w:t>
      </w:r>
      <w:r>
        <w:rPr>
          <w:spacing w:val="-4"/>
        </w:rPr>
        <w:t xml:space="preserve"> </w:t>
      </w:r>
      <w:r>
        <w:t>714</w:t>
      </w:r>
      <w:r>
        <w:tab/>
        <w:t>896 –</w:t>
      </w:r>
      <w:r>
        <w:rPr>
          <w:spacing w:val="-2"/>
        </w:rPr>
        <w:t xml:space="preserve"> </w:t>
      </w:r>
      <w:r>
        <w:t>622</w:t>
      </w:r>
      <w:r>
        <w:tab/>
        <w:t>773</w:t>
      </w:r>
      <w:r>
        <w:rPr>
          <w:spacing w:val="1"/>
        </w:rPr>
        <w:t xml:space="preserve"> </w:t>
      </w:r>
      <w:r>
        <w:t>–</w:t>
      </w:r>
      <w:r>
        <w:rPr>
          <w:spacing w:val="-3"/>
        </w:rPr>
        <w:t xml:space="preserve"> </w:t>
      </w:r>
      <w:r>
        <w:t>61</w:t>
      </w:r>
      <w:r>
        <w:tab/>
        <w:t>121 +</w:t>
      </w:r>
      <w:r>
        <w:rPr>
          <w:spacing w:val="-3"/>
        </w:rPr>
        <w:t xml:space="preserve"> </w:t>
      </w:r>
      <w:r>
        <w:t>58</w:t>
      </w:r>
    </w:p>
    <w:p w:rsidR="00B20678" w:rsidRDefault="00A67783">
      <w:pPr>
        <w:pStyle w:val="BodyText"/>
        <w:tabs>
          <w:tab w:val="left" w:pos="4280"/>
          <w:tab w:val="left" w:pos="7161"/>
          <w:tab w:val="left" w:pos="10041"/>
        </w:tabs>
        <w:spacing w:line="322" w:lineRule="exact"/>
        <w:ind w:left="1400"/>
      </w:pPr>
      <w:r>
        <w:t>………..</w:t>
      </w:r>
      <w:r>
        <w:tab/>
        <w:t>………..</w:t>
      </w:r>
      <w:r>
        <w:tab/>
        <w:t>………..</w:t>
      </w:r>
      <w:r>
        <w:tab/>
        <w:t>………..</w:t>
      </w:r>
    </w:p>
    <w:p w:rsidR="00B20678" w:rsidRDefault="00A67783">
      <w:pPr>
        <w:pStyle w:val="BodyText"/>
        <w:tabs>
          <w:tab w:val="left" w:pos="4280"/>
          <w:tab w:val="left" w:pos="7161"/>
          <w:tab w:val="left" w:pos="10041"/>
        </w:tabs>
        <w:spacing w:line="322" w:lineRule="exact"/>
        <w:ind w:left="1400"/>
      </w:pPr>
      <w:r>
        <w:t>………..</w:t>
      </w:r>
      <w:r>
        <w:tab/>
        <w:t>………..</w:t>
      </w:r>
      <w:r>
        <w:tab/>
        <w:t>………..</w:t>
      </w:r>
      <w:r>
        <w:tab/>
        <w:t>………..</w:t>
      </w:r>
    </w:p>
    <w:p w:rsidR="00B20678" w:rsidRDefault="00A67783">
      <w:pPr>
        <w:spacing w:line="317" w:lineRule="exact"/>
        <w:ind w:left="680"/>
        <w:rPr>
          <w:sz w:val="28"/>
        </w:rPr>
      </w:pPr>
      <w:r>
        <w:rPr>
          <w:b/>
          <w:color w:val="0000FF"/>
          <w:sz w:val="28"/>
        </w:rPr>
        <w:t>Câu 5</w:t>
      </w:r>
      <w:proofErr w:type="gramStart"/>
      <w:r>
        <w:rPr>
          <w:b/>
          <w:color w:val="0000FF"/>
          <w:sz w:val="28"/>
        </w:rPr>
        <w:t>:</w:t>
      </w:r>
      <w:r>
        <w:rPr>
          <w:sz w:val="28"/>
        </w:rPr>
        <w:t>Tính</w:t>
      </w:r>
      <w:proofErr w:type="gramEnd"/>
      <w:r>
        <w:rPr>
          <w:sz w:val="28"/>
        </w:rPr>
        <w:t xml:space="preserve"> nhẩm: (2 điểm)</w:t>
      </w:r>
    </w:p>
    <w:p w:rsidR="00B20678" w:rsidRDefault="00A67783">
      <w:pPr>
        <w:pStyle w:val="BodyText"/>
        <w:tabs>
          <w:tab w:val="left" w:pos="5721"/>
        </w:tabs>
        <w:spacing w:line="322" w:lineRule="exact"/>
        <w:ind w:left="1400"/>
      </w:pPr>
      <w:proofErr w:type="gramStart"/>
      <w:r>
        <w:t>90 :</w:t>
      </w:r>
      <w:proofErr w:type="gramEnd"/>
      <w:r>
        <w:rPr>
          <w:spacing w:val="-2"/>
        </w:rPr>
        <w:t xml:space="preserve"> </w:t>
      </w:r>
      <w:r>
        <w:t>3</w:t>
      </w:r>
      <w:r>
        <w:rPr>
          <w:spacing w:val="1"/>
        </w:rPr>
        <w:t xml:space="preserve"> </w:t>
      </w:r>
      <w:r>
        <w:t>=</w:t>
      </w:r>
      <w:r>
        <w:tab/>
        <w:t xml:space="preserve">4 </w:t>
      </w:r>
      <w:r>
        <w:rPr>
          <w:rFonts w:ascii="Symbol" w:hAnsi="Symbol"/>
          <w:sz w:val="27"/>
        </w:rPr>
        <w:t></w:t>
      </w:r>
      <w:r>
        <w:rPr>
          <w:sz w:val="27"/>
        </w:rPr>
        <w:t xml:space="preserve"> </w:t>
      </w:r>
      <w:r>
        <w:t>6 : 3</w:t>
      </w:r>
      <w:r>
        <w:rPr>
          <w:spacing w:val="38"/>
        </w:rPr>
        <w:t xml:space="preserve"> </w:t>
      </w:r>
      <w:r>
        <w:t>=</w:t>
      </w:r>
    </w:p>
    <w:p w:rsidR="00B20678" w:rsidRDefault="00A67783">
      <w:pPr>
        <w:pStyle w:val="BodyText"/>
        <w:tabs>
          <w:tab w:val="left" w:pos="5721"/>
        </w:tabs>
        <w:spacing w:line="323" w:lineRule="exact"/>
        <w:ind w:left="1400"/>
      </w:pPr>
      <w:r>
        <w:t xml:space="preserve">20 </w:t>
      </w:r>
      <w:r>
        <w:rPr>
          <w:rFonts w:ascii="Symbol" w:hAnsi="Symbol"/>
          <w:sz w:val="27"/>
        </w:rPr>
        <w:t></w:t>
      </w:r>
      <w:r>
        <w:rPr>
          <w:spacing w:val="32"/>
          <w:sz w:val="27"/>
        </w:rPr>
        <w:t xml:space="preserve"> </w:t>
      </w:r>
      <w:r>
        <w:t>2</w:t>
      </w:r>
      <w:r>
        <w:rPr>
          <w:spacing w:val="-1"/>
        </w:rPr>
        <w:t xml:space="preserve"> </w:t>
      </w:r>
      <w:r>
        <w:t>=</w:t>
      </w:r>
      <w:r>
        <w:tab/>
      </w:r>
      <w:proofErr w:type="gramStart"/>
      <w:r>
        <w:t>40 :</w:t>
      </w:r>
      <w:proofErr w:type="gramEnd"/>
      <w:r>
        <w:t xml:space="preserve"> 4 </w:t>
      </w:r>
      <w:r>
        <w:rPr>
          <w:rFonts w:ascii="Symbol" w:hAnsi="Symbol"/>
          <w:sz w:val="27"/>
        </w:rPr>
        <w:t></w:t>
      </w:r>
      <w:r>
        <w:rPr>
          <w:sz w:val="27"/>
        </w:rPr>
        <w:t xml:space="preserve"> </w:t>
      </w:r>
      <w:r>
        <w:t>5</w:t>
      </w:r>
      <w:r>
        <w:rPr>
          <w:spacing w:val="38"/>
        </w:rPr>
        <w:t xml:space="preserve"> </w:t>
      </w:r>
      <w:r>
        <w:t>=</w:t>
      </w:r>
    </w:p>
    <w:p w:rsidR="00B20678" w:rsidRDefault="00A67783">
      <w:pPr>
        <w:pStyle w:val="BodyText"/>
        <w:tabs>
          <w:tab w:val="left" w:pos="5721"/>
        </w:tabs>
        <w:spacing w:line="323" w:lineRule="exact"/>
        <w:ind w:left="1400"/>
      </w:pPr>
      <w:proofErr w:type="gramStart"/>
      <w:r>
        <w:t>80 :</w:t>
      </w:r>
      <w:proofErr w:type="gramEnd"/>
      <w:r>
        <w:rPr>
          <w:spacing w:val="-2"/>
        </w:rPr>
        <w:t xml:space="preserve"> </w:t>
      </w:r>
      <w:r>
        <w:t>2</w:t>
      </w:r>
      <w:r>
        <w:rPr>
          <w:spacing w:val="1"/>
        </w:rPr>
        <w:t xml:space="preserve"> </w:t>
      </w:r>
      <w:r>
        <w:t>=</w:t>
      </w:r>
      <w:r>
        <w:tab/>
        <w:t xml:space="preserve">4 </w:t>
      </w:r>
      <w:r>
        <w:rPr>
          <w:rFonts w:ascii="Symbol" w:hAnsi="Symbol"/>
          <w:sz w:val="27"/>
        </w:rPr>
        <w:t></w:t>
      </w:r>
      <w:r>
        <w:rPr>
          <w:sz w:val="27"/>
        </w:rPr>
        <w:t xml:space="preserve"> </w:t>
      </w:r>
      <w:r>
        <w:t>9 + 7</w:t>
      </w:r>
      <w:r>
        <w:rPr>
          <w:spacing w:val="37"/>
        </w:rPr>
        <w:t xml:space="preserve"> </w:t>
      </w:r>
      <w:r>
        <w:t>=</w:t>
      </w:r>
    </w:p>
    <w:p w:rsidR="00B20678" w:rsidRDefault="00A67783">
      <w:pPr>
        <w:pStyle w:val="BodyText"/>
        <w:tabs>
          <w:tab w:val="left" w:pos="5721"/>
        </w:tabs>
        <w:spacing w:line="327" w:lineRule="exact"/>
        <w:ind w:left="1400"/>
      </w:pPr>
      <w:r>
        <w:t xml:space="preserve">7 </w:t>
      </w:r>
      <w:r>
        <w:rPr>
          <w:rFonts w:ascii="Symbol" w:hAnsi="Symbol"/>
          <w:sz w:val="27"/>
        </w:rPr>
        <w:t></w:t>
      </w:r>
      <w:r>
        <w:rPr>
          <w:spacing w:val="34"/>
          <w:sz w:val="27"/>
        </w:rPr>
        <w:t xml:space="preserve"> </w:t>
      </w:r>
      <w:r>
        <w:t>5</w:t>
      </w:r>
      <w:r>
        <w:rPr>
          <w:spacing w:val="-2"/>
        </w:rPr>
        <w:t xml:space="preserve"> </w:t>
      </w:r>
      <w:r>
        <w:t>=</w:t>
      </w:r>
      <w:r>
        <w:tab/>
      </w:r>
      <w:proofErr w:type="gramStart"/>
      <w:r>
        <w:t>21 :</w:t>
      </w:r>
      <w:proofErr w:type="gramEnd"/>
      <w:r>
        <w:t xml:space="preserve"> 3 </w:t>
      </w:r>
      <w:r>
        <w:rPr>
          <w:rFonts w:ascii="Symbol" w:hAnsi="Symbol"/>
          <w:sz w:val="27"/>
        </w:rPr>
        <w:t></w:t>
      </w:r>
      <w:r>
        <w:rPr>
          <w:sz w:val="27"/>
        </w:rPr>
        <w:t xml:space="preserve"> </w:t>
      </w:r>
      <w:r>
        <w:t>2</w:t>
      </w:r>
      <w:r>
        <w:rPr>
          <w:spacing w:val="38"/>
        </w:rPr>
        <w:t xml:space="preserve"> </w:t>
      </w:r>
      <w:r>
        <w:t>=</w:t>
      </w:r>
    </w:p>
    <w:p w:rsidR="00B20678" w:rsidRDefault="00A67783">
      <w:pPr>
        <w:pStyle w:val="BodyText"/>
        <w:spacing w:line="322" w:lineRule="exact"/>
        <w:ind w:left="680"/>
      </w:pPr>
      <w:r>
        <w:rPr>
          <w:b/>
          <w:color w:val="0000FF"/>
        </w:rPr>
        <w:t>Câu 6</w:t>
      </w:r>
      <w:proofErr w:type="gramStart"/>
      <w:r>
        <w:rPr>
          <w:b/>
          <w:color w:val="0000FF"/>
        </w:rPr>
        <w:t>:</w:t>
      </w:r>
      <w:r>
        <w:t>Viết</w:t>
      </w:r>
      <w:proofErr w:type="gramEnd"/>
      <w:r>
        <w:t xml:space="preserve"> số thích hợp vào chỗ ô chấm: (1 điểm)</w:t>
      </w:r>
    </w:p>
    <w:p w:rsidR="00B20678" w:rsidRDefault="00A67783">
      <w:pPr>
        <w:pStyle w:val="BodyText"/>
        <w:tabs>
          <w:tab w:val="left" w:pos="6441"/>
        </w:tabs>
        <w:spacing w:line="322" w:lineRule="exact"/>
        <w:ind w:left="1400"/>
      </w:pPr>
      <w:r>
        <w:t>6cm =</w:t>
      </w:r>
      <w:r>
        <w:rPr>
          <w:spacing w:val="-6"/>
        </w:rPr>
        <w:t xml:space="preserve"> </w:t>
      </w:r>
      <w:r>
        <w:t>…</w:t>
      </w:r>
      <w:r>
        <w:rPr>
          <w:spacing w:val="1"/>
        </w:rPr>
        <w:t xml:space="preserve"> </w:t>
      </w:r>
      <w:r>
        <w:t>mm</w:t>
      </w:r>
      <w:r>
        <w:tab/>
        <w:t>80dm = …</w:t>
      </w:r>
      <w:r>
        <w:rPr>
          <w:spacing w:val="-5"/>
        </w:rPr>
        <w:t xml:space="preserve"> </w:t>
      </w:r>
      <w:r>
        <w:t>m</w:t>
      </w:r>
    </w:p>
    <w:p w:rsidR="00B20678" w:rsidRDefault="00B20678">
      <w:pPr>
        <w:spacing w:line="322" w:lineRule="exact"/>
        <w:sectPr w:rsidR="00B20678">
          <w:type w:val="continuous"/>
          <w:pgSz w:w="12240" w:h="15840"/>
          <w:pgMar w:top="1280" w:right="40" w:bottom="1560" w:left="760" w:header="720" w:footer="720" w:gutter="0"/>
          <w:cols w:space="720"/>
        </w:sectPr>
      </w:pPr>
    </w:p>
    <w:p w:rsidR="00B20678" w:rsidRDefault="00A67783">
      <w:pPr>
        <w:pStyle w:val="BodyText"/>
        <w:tabs>
          <w:tab w:val="left" w:pos="5721"/>
        </w:tabs>
        <w:spacing w:before="139"/>
        <w:ind w:left="1400"/>
      </w:pPr>
      <w:r>
        <w:lastRenderedPageBreak/>
        <w:t>5m =</w:t>
      </w:r>
      <w:r>
        <w:rPr>
          <w:spacing w:val="-5"/>
        </w:rPr>
        <w:t xml:space="preserve"> </w:t>
      </w:r>
      <w:r>
        <w:t>…</w:t>
      </w:r>
      <w:r>
        <w:rPr>
          <w:spacing w:val="1"/>
        </w:rPr>
        <w:t xml:space="preserve"> </w:t>
      </w:r>
      <w:r>
        <w:t>dm</w:t>
      </w:r>
      <w:r>
        <w:tab/>
        <w:t>1000mm = …</w:t>
      </w:r>
      <w:r>
        <w:rPr>
          <w:spacing w:val="-3"/>
        </w:rPr>
        <w:t xml:space="preserve"> </w:t>
      </w:r>
      <w:r>
        <w:t>m</w:t>
      </w:r>
    </w:p>
    <w:p w:rsidR="00B20678" w:rsidRDefault="00A67783">
      <w:pPr>
        <w:pStyle w:val="BodyText"/>
        <w:spacing w:line="322" w:lineRule="exact"/>
        <w:ind w:left="680"/>
      </w:pPr>
      <w:r>
        <w:rPr>
          <w:b/>
          <w:color w:val="0000FF"/>
        </w:rPr>
        <w:t>Câu 7</w:t>
      </w:r>
      <w:proofErr w:type="gramStart"/>
      <w:r>
        <w:rPr>
          <w:b/>
          <w:color w:val="0000FF"/>
        </w:rPr>
        <w:t>:</w:t>
      </w:r>
      <w:r>
        <w:t>Bố</w:t>
      </w:r>
      <w:proofErr w:type="gramEnd"/>
      <w:r>
        <w:t xml:space="preserve"> cao 172cm, mẹ thấp hơn bố 11cm. Hỏi mẹ cao bao nhiêu xăng-ti-mét? (1 điểm)</w:t>
      </w:r>
    </w:p>
    <w:p w:rsidR="00B20678" w:rsidRDefault="00B20678">
      <w:pPr>
        <w:ind w:left="680"/>
        <w:rPr>
          <w:sz w:val="28"/>
        </w:rPr>
      </w:pPr>
      <w:r w:rsidRPr="00B20678">
        <w:rPr>
          <w:noProof/>
        </w:rPr>
        <w:pict>
          <v:group id="Group 379" o:spid="_x0000_s1603" style="position:absolute;left:0;text-align:left;margin-left:292.9pt;margin-top:9.2pt;width:121.7pt;height:141.85pt;z-index:251687936;mso-position-horizontal-relative:page" coordorigin="5858,184" coordsize="2434,2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">
            <v:shape id="Picture 380" o:spid="_x0000_s1605" type="#_x0000_t75" style="position:absolute;left:5858;top:184;width:2434;height:28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">
              <v:imagedata r:id="rId101" o:title=""/>
            </v:shape>
            <v:shape id="Picture 381" o:spid="_x0000_s1604" type="#_x0000_t75" style="position:absolute;left:6002;top:186;width:2172;height:28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">
              <v:imagedata r:id="rId102" o:title=""/>
            </v:shape>
            <w10:wrap anchorx="page"/>
          </v:group>
        </w:pict>
      </w:r>
      <w:r w:rsidR="00A67783">
        <w:rPr>
          <w:b/>
          <w:color w:val="0000FF"/>
          <w:sz w:val="28"/>
        </w:rPr>
        <w:t xml:space="preserve">Câu 8: </w:t>
      </w:r>
      <w:r w:rsidR="00A67783">
        <w:rPr>
          <w:sz w:val="28"/>
        </w:rPr>
        <w:t>Hình vẽ bên có: (1 điểm)</w:t>
      </w:r>
    </w:p>
    <w:p w:rsidR="00B20678" w:rsidRDefault="00B20678">
      <w:pPr>
        <w:pStyle w:val="BodyText"/>
        <w:spacing w:before="1"/>
      </w:pPr>
    </w:p>
    <w:p w:rsidR="00B20678" w:rsidRDefault="00A67783">
      <w:pPr>
        <w:pStyle w:val="ListParagraph"/>
        <w:numPr>
          <w:ilvl w:val="0"/>
          <w:numId w:val="32"/>
        </w:numPr>
        <w:tabs>
          <w:tab w:val="left" w:pos="1761"/>
        </w:tabs>
        <w:ind w:left="1760"/>
        <w:rPr>
          <w:sz w:val="28"/>
        </w:rPr>
      </w:pPr>
      <w:r>
        <w:rPr>
          <w:sz w:val="28"/>
        </w:rPr>
        <w:t>… hình tam</w:t>
      </w:r>
      <w:r>
        <w:rPr>
          <w:spacing w:val="-3"/>
          <w:sz w:val="28"/>
        </w:rPr>
        <w:t xml:space="preserve"> </w:t>
      </w:r>
      <w:r>
        <w:rPr>
          <w:sz w:val="28"/>
        </w:rPr>
        <w:t>giác</w:t>
      </w:r>
    </w:p>
    <w:p w:rsidR="00B20678" w:rsidRDefault="00B20678">
      <w:pPr>
        <w:pStyle w:val="BodyText"/>
        <w:spacing w:before="11"/>
        <w:rPr>
          <w:sz w:val="27"/>
        </w:rPr>
      </w:pPr>
    </w:p>
    <w:p w:rsidR="00B20678" w:rsidRDefault="00A67783">
      <w:pPr>
        <w:pStyle w:val="ListParagraph"/>
        <w:numPr>
          <w:ilvl w:val="0"/>
          <w:numId w:val="32"/>
        </w:numPr>
        <w:tabs>
          <w:tab w:val="left" w:pos="1761"/>
        </w:tabs>
        <w:ind w:left="1760"/>
        <w:rPr>
          <w:sz w:val="28"/>
        </w:rPr>
      </w:pPr>
      <w:r>
        <w:rPr>
          <w:sz w:val="28"/>
        </w:rPr>
        <w:t>… hình tứ giác</w:t>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A67783">
      <w:pPr>
        <w:pStyle w:val="BodyText"/>
        <w:spacing w:before="207"/>
        <w:ind w:left="680"/>
      </w:pPr>
      <w:r>
        <w:rPr>
          <w:b/>
          <w:color w:val="0000FF"/>
        </w:rPr>
        <w:t xml:space="preserve">Câu 9: </w:t>
      </w:r>
      <w:r>
        <w:t>Nối các tờ giấy bạc ở bên trái cho đúng với số tiền ở bên phải:</w:t>
      </w:r>
    </w:p>
    <w:p w:rsidR="00B20678" w:rsidRDefault="00B20678">
      <w:pPr>
        <w:pStyle w:val="BodyText"/>
        <w:spacing w:before="6"/>
        <w:rPr>
          <w:sz w:val="14"/>
        </w:rPr>
      </w:pPr>
      <w:r w:rsidRPr="00B20678">
        <w:rPr>
          <w:noProof/>
        </w:rPr>
        <w:pict>
          <v:group id="Group 382" o:spid="_x0000_s1232" style="position:absolute;margin-left:165.7pt;margin-top:12.3pt;width:116.25pt;height:21.75pt;z-index:251642880;mso-wrap-distance-left:0;mso-wrap-distance-right:0;mso-position-horizontal-relative:page" coordorigin="3315,246" coordsize="2325,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">
            <v:shape id="Picture 383" o:spid="_x0000_s1233" type="#_x0000_t75" style="position:absolute;left:3314;top:246;width:2325;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">
              <v:imagedata r:id="rId93" o:title=""/>
            </v:shape>
            <v:shape id="Text Box 384" o:spid="_x0000_s1234" type="#_x0000_t202" style="position:absolute;left:3314;top:246;width:2325;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SxAAAAN0AAAAPAAAAZHJzL2Rvd25yZXYueG1sRE9NawIx&#10;EL0X/A9hCr3VpJZ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ED50NLEAAAA3QAAAA8A&#10;AAAAAAAAAAAAAAAABwIAAGRycy9kb3ducmV2LnhtbFBLBQYAAAAAAwADALcAAAD4AgAAAAA=&#10;" filled="f" stroked="f">
              <v:textbox inset="0,0,0,0">
                <w:txbxContent>
                  <w:p w:rsidR="00B20678" w:rsidRDefault="00A67783">
                    <w:pPr>
                      <w:spacing w:before="88"/>
                      <w:ind w:left="497"/>
                      <w:rPr>
                        <w:sz w:val="21"/>
                      </w:rPr>
                    </w:pPr>
                    <w:r>
                      <w:rPr>
                        <w:sz w:val="21"/>
                      </w:rPr>
                      <w:t>Các tờ giấy bạc</w:t>
                    </w:r>
                  </w:p>
                </w:txbxContent>
              </v:textbox>
            </v:shape>
            <w10:wrap type="topAndBottom" anchorx="page"/>
          </v:group>
        </w:pict>
      </w:r>
      <w:r w:rsidRPr="00B20678">
        <w:rPr>
          <w:noProof/>
        </w:rPr>
        <w:pict>
          <v:group id="Group 385" o:spid="_x0000_s1235" style="position:absolute;margin-left:383.95pt;margin-top:10.8pt;width:70.5pt;height:23.25pt;z-index:251643904;mso-wrap-distance-left:0;mso-wrap-distance-right:0;mso-position-horizontal-relative:page" coordorigin="7680,216" coordsize="1410,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">
            <v:shape id="Picture 386" o:spid="_x0000_s1236" type="#_x0000_t75" style="position:absolute;left:7679;top:216;width:141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">
              <v:imagedata r:id="rId94" o:title=""/>
            </v:shape>
            <v:shape id="Text Box 387" o:spid="_x0000_s1237" type="#_x0000_t202" style="position:absolute;left:7679;top:216;width:141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6l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sCtOpcYAAADdAAAA&#10;DwAAAAAAAAAAAAAAAAAHAgAAZHJzL2Rvd25yZXYueG1sUEsFBgAAAAADAAMAtwAAAPoCAAAAAA==&#10;" filled="f" stroked="f">
              <v:textbox inset="0,0,0,0">
                <w:txbxContent>
                  <w:p w:rsidR="00B20678" w:rsidRDefault="00A67783">
                    <w:pPr>
                      <w:spacing w:before="118"/>
                      <w:ind w:left="442"/>
                      <w:rPr>
                        <w:sz w:val="21"/>
                      </w:rPr>
                    </w:pPr>
                    <w:r>
                      <w:rPr>
                        <w:sz w:val="21"/>
                      </w:rPr>
                      <w:t>Số tiền</w:t>
                    </w:r>
                  </w:p>
                </w:txbxContent>
              </v:textbox>
            </v:shape>
            <w10:wrap type="topAndBottom" anchorx="page"/>
          </v:group>
        </w:pict>
      </w:r>
      <w:r w:rsidRPr="00B20678">
        <w:rPr>
          <w:noProof/>
        </w:rPr>
        <w:pict>
          <v:group id="Group 388" o:spid="_x0000_s1238" style="position:absolute;margin-left:115.1pt;margin-top:43.4pt;width:218.25pt;height:128.9pt;z-index:251644928;mso-wrap-distance-left:0;mso-wrap-distance-right:0;mso-position-horizontal-relative:page" coordorigin="2302,868" coordsize="4365,2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">
            <v:line id="Line 389" o:spid="_x0000_s1239" style="position:absolute;visibility:visible" from="2310,876" to="666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" strokeweight=".26433mm"/>
            <v:line id="Line 390" o:spid="_x0000_s1240" style="position:absolute;visibility:visible" from="2310,876" to="2310,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" strokeweight=".26456mm"/>
            <v:line id="Line 391" o:spid="_x0000_s1241" style="position:absolute;visibility:visible" from="2310,3438" to="6660,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" strokeweight=".26433mm"/>
            <v:line id="Line 392" o:spid="_x0000_s1242" style="position:absolute;flip:y;visibility:visible" from="6660,876" to="6660,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" strokeweight=".26456mm"/>
            <v:shape id="Picture 393" o:spid="_x0000_s1243" type="#_x0000_t75" style="position:absolute;left:4100;top:1435;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">
              <v:imagedata r:id="rId95" o:title=""/>
            </v:shape>
            <v:shape id="Picture 394" o:spid="_x0000_s1244" type="#_x0000_t75" style="position:absolute;left:4100;top:2125;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">
              <v:imagedata r:id="rId104" o:title=""/>
            </v:shape>
            <v:shape id="Picture 395" o:spid="_x0000_s1245" type="#_x0000_t75" style="position:absolute;left:4100;top:2799;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">
              <v:imagedata r:id="rId104" o:title=""/>
            </v:shape>
            <v:shape id="Picture 396" o:spid="_x0000_s1246" type="#_x0000_t75" style="position:absolute;left:6170;top:1435;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">
              <v:imagedata r:id="rId97" o:title=""/>
            </v:shape>
            <v:shape id="Picture 397" o:spid="_x0000_s1247" type="#_x0000_t75" style="position:absolute;left:6170;top:2814;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">
              <v:imagedata r:id="rId106" o:title=""/>
            </v:shape>
            <v:shape id="Picture 398" o:spid="_x0000_s1248" type="#_x0000_t75" style="position:absolute;left:6170;top:2125;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">
              <v:imagedata r:id="rId106" o:title=""/>
            </v:shape>
            <v:shape id="Text Box 399" o:spid="_x0000_s1249" type="#_x0000_t202" style="position:absolute;left:4784;top:2673;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" filled="f" strokeweight=".26456mm">
              <v:textbox inset="0,0,0,0">
                <w:txbxContent>
                  <w:p w:rsidR="00B20678" w:rsidRDefault="00A67783">
                    <w:pPr>
                      <w:spacing w:before="83"/>
                      <w:ind w:left="298"/>
                      <w:rPr>
                        <w:sz w:val="21"/>
                      </w:rPr>
                    </w:pPr>
                    <w:r>
                      <w:rPr>
                        <w:sz w:val="21"/>
                      </w:rPr>
                      <w:t>100 đồng</w:t>
                    </w:r>
                  </w:p>
                </w:txbxContent>
              </v:textbox>
            </v:shape>
            <v:shape id="Text Box 400" o:spid="_x0000_s1250" type="#_x0000_t202" style="position:absolute;left:2714;top:2673;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" filled="f" strokeweight=".26456mm">
              <v:textbox inset="0,0,0,0">
                <w:txbxContent>
                  <w:p w:rsidR="00B20678" w:rsidRDefault="00A67783">
                    <w:pPr>
                      <w:spacing w:before="83"/>
                      <w:ind w:left="312"/>
                      <w:rPr>
                        <w:sz w:val="21"/>
                      </w:rPr>
                    </w:pPr>
                    <w:r>
                      <w:rPr>
                        <w:sz w:val="21"/>
                      </w:rPr>
                      <w:t>500 đồng</w:t>
                    </w:r>
                  </w:p>
                </w:txbxContent>
              </v:textbox>
            </v:shape>
            <v:shape id="Text Box 401" o:spid="_x0000_s1251" type="#_x0000_t202" style="position:absolute;left:4784;top:1999;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" filled="f" strokeweight=".26456mm">
              <v:textbox inset="0,0,0,0">
                <w:txbxContent>
                  <w:p w:rsidR="00B20678" w:rsidRDefault="00A67783">
                    <w:pPr>
                      <w:spacing w:before="80"/>
                      <w:ind w:left="298"/>
                      <w:rPr>
                        <w:sz w:val="21"/>
                      </w:rPr>
                    </w:pPr>
                    <w:r>
                      <w:rPr>
                        <w:sz w:val="21"/>
                      </w:rPr>
                      <w:t>200 đồng</w:t>
                    </w:r>
                  </w:p>
                </w:txbxContent>
              </v:textbox>
            </v:shape>
            <v:shape id="Text Box 402" o:spid="_x0000_s1252" type="#_x0000_t202" style="position:absolute;left:2714;top:1999;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" filled="f" strokeweight=".26456mm">
              <v:textbox inset="0,0,0,0">
                <w:txbxContent>
                  <w:p w:rsidR="00B20678" w:rsidRDefault="00A67783">
                    <w:pPr>
                      <w:spacing w:before="80"/>
                      <w:ind w:left="312"/>
                      <w:rPr>
                        <w:sz w:val="21"/>
                      </w:rPr>
                    </w:pPr>
                    <w:r>
                      <w:rPr>
                        <w:sz w:val="21"/>
                      </w:rPr>
                      <w:t>100 đồng</w:t>
                    </w:r>
                  </w:p>
                </w:txbxContent>
              </v:textbox>
            </v:shape>
            <v:shape id="Text Box 403" o:spid="_x0000_s1253" type="#_x0000_t202" style="position:absolute;left:4784;top:1310;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" filled="f" strokeweight=".26456mm">
              <v:textbox inset="0,0,0,0">
                <w:txbxContent>
                  <w:p w:rsidR="00B20678" w:rsidRDefault="00A67783">
                    <w:pPr>
                      <w:spacing w:before="77"/>
                      <w:ind w:left="298"/>
                      <w:rPr>
                        <w:sz w:val="21"/>
                      </w:rPr>
                    </w:pPr>
                    <w:r>
                      <w:rPr>
                        <w:sz w:val="21"/>
                      </w:rPr>
                      <w:t>200 đồng</w:t>
                    </w:r>
                  </w:p>
                </w:txbxContent>
              </v:textbox>
            </v:shape>
            <v:shape id="Text Box 404" o:spid="_x0000_s1254" type="#_x0000_t202" style="position:absolute;left:2714;top:1310;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" filled="f" strokeweight=".26456mm">
              <v:textbox inset="0,0,0,0">
                <w:txbxContent>
                  <w:p w:rsidR="00B20678" w:rsidRDefault="00A67783">
                    <w:pPr>
                      <w:spacing w:before="77"/>
                      <w:ind w:left="312"/>
                      <w:rPr>
                        <w:sz w:val="21"/>
                      </w:rPr>
                    </w:pPr>
                    <w:r>
                      <w:rPr>
                        <w:sz w:val="21"/>
                      </w:rPr>
                      <w:t>200 đồng</w:t>
                    </w:r>
                  </w:p>
                </w:txbxContent>
              </v:textbox>
            </v:shape>
            <w10:wrap type="topAndBottom" anchorx="page"/>
          </v:group>
        </w:pict>
      </w:r>
      <w:r w:rsidR="002465BD">
        <w:rPr>
          <w:noProof/>
          <w:lang w:bidi="ar-SA"/>
        </w:rPr>
        <w:drawing>
          <wp:anchor distT="0" distB="0" distL="0" distR="0" simplePos="0" relativeHeight="251645952" behindDoc="0" locked="0" layoutInCell="1" allowOverlap="1">
            <wp:simplePos x="0" y="0"/>
            <wp:positionH relativeFrom="page">
              <wp:posOffset>4841875</wp:posOffset>
            </wp:positionH>
            <wp:positionV relativeFrom="paragraph">
              <wp:posOffset>1358900</wp:posOffset>
            </wp:positionV>
            <wp:extent cx="88900" cy="88900"/>
            <wp:effectExtent l="0" t="0" r="0" b="0"/>
            <wp:wrapTopAndBottom/>
            <wp:docPr id="1030"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png"/>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0" cy="88900"/>
                    </a:xfrm>
                    <a:prstGeom prst="rect">
                      <a:avLst/>
                    </a:prstGeom>
                    <a:noFill/>
                    <a:ln>
                      <a:noFill/>
                    </a:ln>
                  </pic:spPr>
                </pic:pic>
              </a:graphicData>
            </a:graphic>
          </wp:anchor>
        </w:drawing>
      </w:r>
      <w:r w:rsidRPr="00B20678">
        <w:rPr>
          <w:noProof/>
        </w:rPr>
        <w:pict>
          <v:shape id="Text Box 405" o:spid="_x0000_s1255" type="#_x0000_t202" style="position:absolute;margin-left:389.2pt;margin-top:99.95pt;width:69pt;height:20.25pt;z-index:251646976;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" filled="f" strokeweight=".26456mm">
            <v:textbox inset="0,0,0,0">
              <w:txbxContent>
                <w:p w:rsidR="00B20678" w:rsidRDefault="00A67783">
                  <w:pPr>
                    <w:spacing w:before="80"/>
                    <w:ind w:left="301"/>
                    <w:rPr>
                      <w:sz w:val="21"/>
                    </w:rPr>
                  </w:pPr>
                  <w:r>
                    <w:rPr>
                      <w:sz w:val="21"/>
                    </w:rPr>
                    <w:t>700 đồng</w:t>
                  </w:r>
                </w:p>
              </w:txbxContent>
            </v:textbox>
            <w10:wrap type="topAndBottom" anchorx="page"/>
          </v:shape>
        </w:pict>
      </w:r>
    </w:p>
    <w:p w:rsidR="00B20678" w:rsidRDefault="00B20678">
      <w:pPr>
        <w:pStyle w:val="BodyText"/>
        <w:spacing w:before="5"/>
        <w:rPr>
          <w:sz w:val="9"/>
        </w:rPr>
      </w:pPr>
    </w:p>
    <w:p w:rsidR="00B20678" w:rsidRDefault="00B20678">
      <w:pPr>
        <w:rPr>
          <w:sz w:val="9"/>
        </w:rPr>
        <w:sectPr w:rsidR="00B20678">
          <w:pgSz w:w="12240" w:h="15840"/>
          <w:pgMar w:top="1280" w:right="40" w:bottom="1560" w:left="760" w:header="709" w:footer="1335" w:gutter="0"/>
          <w:cols w:space="720"/>
        </w:sectPr>
      </w:pPr>
    </w:p>
    <w:p w:rsidR="00B20678" w:rsidRDefault="00A67783">
      <w:pPr>
        <w:pStyle w:val="Heading3"/>
        <w:spacing w:before="143"/>
        <w:ind w:left="391"/>
        <w:jc w:val="center"/>
      </w:pPr>
      <w:r>
        <w:rPr>
          <w:color w:val="0000FF"/>
        </w:rPr>
        <w:lastRenderedPageBreak/>
        <w:t>ĐÁP ÁN ĐỀ SỐ 16</w:t>
      </w:r>
    </w:p>
    <w:p w:rsidR="00B20678" w:rsidRDefault="00A67783">
      <w:pPr>
        <w:ind w:left="680"/>
        <w:rPr>
          <w:b/>
          <w:sz w:val="28"/>
        </w:rPr>
      </w:pPr>
      <w:r>
        <w:rPr>
          <w:b/>
          <w:color w:val="0000FF"/>
          <w:sz w:val="28"/>
        </w:rPr>
        <w:t>Câu 1:</w:t>
      </w:r>
    </w:p>
    <w:p w:rsidR="00B20678" w:rsidRDefault="00A67783">
      <w:pPr>
        <w:pStyle w:val="BodyText"/>
        <w:spacing w:line="317" w:lineRule="exact"/>
        <w:ind w:left="1040"/>
      </w:pPr>
      <w:r>
        <w:t>c)  462 ; 463 ; 464 ; 465 ; 466 ; 467 ; 468 ; 469 ;</w:t>
      </w:r>
      <w:r>
        <w:rPr>
          <w:spacing w:val="-24"/>
        </w:rPr>
        <w:t xml:space="preserve"> </w:t>
      </w:r>
      <w:r>
        <w:t>470</w:t>
      </w:r>
    </w:p>
    <w:p w:rsidR="00B20678" w:rsidRDefault="00A67783">
      <w:pPr>
        <w:pStyle w:val="BodyText"/>
        <w:ind w:left="1040"/>
      </w:pPr>
      <w:r>
        <w:t>d)  991 ; 992 ; 993 ; 994 ; 995 ; 996 ; 997 ; 998 ;</w:t>
      </w:r>
      <w:r>
        <w:rPr>
          <w:spacing w:val="-39"/>
        </w:rPr>
        <w:t xml:space="preserve"> </w:t>
      </w:r>
      <w:r>
        <w:t>999</w:t>
      </w:r>
    </w:p>
    <w:p w:rsidR="00B20678" w:rsidRDefault="00A67783">
      <w:pPr>
        <w:pStyle w:val="Heading3"/>
        <w:spacing w:before="6" w:line="319" w:lineRule="exact"/>
      </w:pPr>
      <w:r>
        <w:rPr>
          <w:color w:val="0000FF"/>
        </w:rPr>
        <w:t>Câu 2:</w:t>
      </w:r>
    </w:p>
    <w:p w:rsidR="00B20678" w:rsidRDefault="00A67783">
      <w:pPr>
        <w:pStyle w:val="BodyText"/>
        <w:spacing w:line="319" w:lineRule="exact"/>
        <w:ind w:left="1040"/>
      </w:pPr>
      <w:r>
        <w:t>c)  345, 453, 534,</w:t>
      </w:r>
      <w:r>
        <w:rPr>
          <w:spacing w:val="-9"/>
        </w:rPr>
        <w:t xml:space="preserve"> </w:t>
      </w:r>
      <w:r>
        <w:t>543.</w:t>
      </w:r>
    </w:p>
    <w:p w:rsidR="00B20678" w:rsidRDefault="00A67783">
      <w:pPr>
        <w:pStyle w:val="BodyText"/>
        <w:ind w:left="1040"/>
      </w:pPr>
      <w:r>
        <w:t>d)  915, 610, 478,</w:t>
      </w:r>
      <w:r>
        <w:rPr>
          <w:spacing w:val="-25"/>
        </w:rPr>
        <w:t xml:space="preserve"> </w:t>
      </w:r>
      <w:r>
        <w:t>461.</w:t>
      </w:r>
    </w:p>
    <w:p w:rsidR="00B20678" w:rsidRDefault="002465BD">
      <w:pPr>
        <w:pStyle w:val="Heading3"/>
        <w:spacing w:before="5"/>
      </w:pPr>
      <w:r>
        <w:rPr>
          <w:noProof/>
          <w:lang w:bidi="ar-SA"/>
        </w:rPr>
        <w:drawing>
          <wp:anchor distT="0" distB="0" distL="0" distR="0" simplePos="0" relativeHeight="251648000" behindDoc="0" locked="0" layoutInCell="1" allowOverlap="1">
            <wp:simplePos x="0" y="0"/>
            <wp:positionH relativeFrom="page">
              <wp:posOffset>1485265</wp:posOffset>
            </wp:positionH>
            <wp:positionV relativeFrom="paragraph">
              <wp:posOffset>284480</wp:posOffset>
            </wp:positionV>
            <wp:extent cx="3050540" cy="707390"/>
            <wp:effectExtent l="0" t="0" r="0" b="0"/>
            <wp:wrapTopAndBottom/>
            <wp:docPr id="1028"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png"/>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50540" cy="707390"/>
                    </a:xfrm>
                    <a:prstGeom prst="rect">
                      <a:avLst/>
                    </a:prstGeom>
                    <a:noFill/>
                    <a:ln>
                      <a:noFill/>
                    </a:ln>
                  </pic:spPr>
                </pic:pic>
              </a:graphicData>
            </a:graphic>
          </wp:anchor>
        </w:drawing>
      </w:r>
      <w:r w:rsidR="00A67783">
        <w:rPr>
          <w:color w:val="0000FF"/>
        </w:rPr>
        <w:t>Câu 3:</w:t>
      </w:r>
    </w:p>
    <w:p w:rsidR="00B20678" w:rsidRDefault="00B20678">
      <w:pPr>
        <w:pStyle w:val="BodyText"/>
        <w:spacing w:before="1"/>
        <w:rPr>
          <w:b/>
          <w:sz w:val="6"/>
        </w:rPr>
      </w:pPr>
    </w:p>
    <w:p w:rsidR="00B20678" w:rsidRDefault="00B20678">
      <w:pPr>
        <w:rPr>
          <w:sz w:val="6"/>
        </w:rPr>
        <w:sectPr w:rsidR="00B20678">
          <w:pgSz w:w="12240" w:h="15840"/>
          <w:pgMar w:top="1280" w:right="40" w:bottom="1560" w:left="760" w:header="709" w:footer="1335" w:gutter="0"/>
          <w:cols w:space="720"/>
        </w:sectPr>
      </w:pPr>
    </w:p>
    <w:p w:rsidR="00B20678" w:rsidRDefault="00A67783">
      <w:pPr>
        <w:spacing w:before="24"/>
        <w:ind w:left="680"/>
        <w:rPr>
          <w:b/>
          <w:sz w:val="28"/>
        </w:rPr>
      </w:pPr>
      <w:r>
        <w:rPr>
          <w:b/>
          <w:color w:val="0000FF"/>
          <w:sz w:val="28"/>
        </w:rPr>
        <w:t>Câu 4:</w:t>
      </w:r>
    </w:p>
    <w:p w:rsidR="00B20678" w:rsidRDefault="00B20678">
      <w:pPr>
        <w:tabs>
          <w:tab w:val="left" w:pos="1955"/>
        </w:tabs>
        <w:spacing w:before="6"/>
        <w:ind w:left="1457"/>
        <w:rPr>
          <w:sz w:val="24"/>
        </w:rPr>
      </w:pPr>
      <w:r w:rsidRPr="00B20678">
        <w:rPr>
          <w:noProof/>
        </w:rPr>
        <w:pict>
          <v:shape id="Text Box 406" o:spid="_x0000_s1256" type="#_x0000_t202" style="position:absolute;left:0;text-align:left;margin-left:110.05pt;margin-top:18.75pt;width:385.2pt;height:30.1pt;z-index:2517073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" filled="f" stroked="f">
            <v:textbox inset="0,0,0,0">
              <w:txbxContent>
                <w:tbl>
                  <w:tblPr>
                    <w:tblW w:w="0" w:type="auto"/>
                    <w:tblLayout w:type="fixed"/>
                    <w:tblCellMar>
                      <w:left w:w="0" w:type="dxa"/>
                      <w:right w:w="0" w:type="dxa"/>
                    </w:tblCellMar>
                    <w:tblLook w:val="0000"/>
                  </w:tblPr>
                  <w:tblGrid>
                    <w:gridCol w:w="753"/>
                    <w:gridCol w:w="1407"/>
                    <w:gridCol w:w="749"/>
                    <w:gridCol w:w="1350"/>
                    <w:gridCol w:w="741"/>
                    <w:gridCol w:w="2006"/>
                    <w:gridCol w:w="693"/>
                  </w:tblGrid>
                  <w:tr w:rsidR="00B20678">
                    <w:trPr>
                      <w:trHeight w:val="298"/>
                    </w:trPr>
                    <w:tc>
                      <w:tcPr>
                        <w:tcW w:w="753" w:type="dxa"/>
                        <w:tcBorders>
                          <w:bottom w:val="single" w:sz="4" w:space="0" w:color="000000"/>
                        </w:tcBorders>
                      </w:tcPr>
                      <w:p w:rsidR="00B20678" w:rsidRDefault="00A67783">
                        <w:pPr>
                          <w:pStyle w:val="TableParagraph"/>
                          <w:spacing w:line="265" w:lineRule="exact"/>
                          <w:ind w:right="6"/>
                          <w:jc w:val="right"/>
                          <w:rPr>
                            <w:sz w:val="24"/>
                          </w:rPr>
                        </w:pPr>
                        <w:r>
                          <w:rPr>
                            <w:w w:val="95"/>
                            <w:sz w:val="24"/>
                          </w:rPr>
                          <w:t>714</w:t>
                        </w:r>
                      </w:p>
                    </w:tc>
                    <w:tc>
                      <w:tcPr>
                        <w:tcW w:w="1407" w:type="dxa"/>
                      </w:tcPr>
                      <w:p w:rsidR="00B20678" w:rsidRDefault="00B20678">
                        <w:pPr>
                          <w:pStyle w:val="TableParagraph"/>
                        </w:pPr>
                      </w:p>
                    </w:tc>
                    <w:tc>
                      <w:tcPr>
                        <w:tcW w:w="749" w:type="dxa"/>
                        <w:tcBorders>
                          <w:bottom w:val="single" w:sz="4" w:space="0" w:color="000000"/>
                        </w:tcBorders>
                      </w:tcPr>
                      <w:p w:rsidR="00B20678" w:rsidRDefault="00A67783">
                        <w:pPr>
                          <w:pStyle w:val="TableParagraph"/>
                          <w:spacing w:line="265" w:lineRule="exact"/>
                          <w:ind w:right="6"/>
                          <w:jc w:val="right"/>
                          <w:rPr>
                            <w:sz w:val="24"/>
                          </w:rPr>
                        </w:pPr>
                        <w:r>
                          <w:rPr>
                            <w:w w:val="95"/>
                            <w:sz w:val="24"/>
                          </w:rPr>
                          <w:t>622</w:t>
                        </w:r>
                      </w:p>
                    </w:tc>
                    <w:tc>
                      <w:tcPr>
                        <w:tcW w:w="1350" w:type="dxa"/>
                      </w:tcPr>
                      <w:p w:rsidR="00B20678" w:rsidRDefault="00B20678">
                        <w:pPr>
                          <w:pStyle w:val="TableParagraph"/>
                        </w:pPr>
                      </w:p>
                    </w:tc>
                    <w:tc>
                      <w:tcPr>
                        <w:tcW w:w="741" w:type="dxa"/>
                        <w:tcBorders>
                          <w:bottom w:val="single" w:sz="4" w:space="0" w:color="000000"/>
                        </w:tcBorders>
                      </w:tcPr>
                      <w:p w:rsidR="00B20678" w:rsidRDefault="00A67783">
                        <w:pPr>
                          <w:pStyle w:val="TableParagraph"/>
                          <w:spacing w:line="265" w:lineRule="exact"/>
                          <w:ind w:right="10"/>
                          <w:jc w:val="right"/>
                          <w:rPr>
                            <w:sz w:val="24"/>
                          </w:rPr>
                        </w:pPr>
                        <w:r>
                          <w:rPr>
                            <w:w w:val="95"/>
                            <w:sz w:val="24"/>
                          </w:rPr>
                          <w:t>61</w:t>
                        </w:r>
                      </w:p>
                    </w:tc>
                    <w:tc>
                      <w:tcPr>
                        <w:tcW w:w="2006" w:type="dxa"/>
                      </w:tcPr>
                      <w:p w:rsidR="00B20678" w:rsidRDefault="00B20678">
                        <w:pPr>
                          <w:pStyle w:val="TableParagraph"/>
                        </w:pPr>
                      </w:p>
                    </w:tc>
                    <w:tc>
                      <w:tcPr>
                        <w:tcW w:w="693" w:type="dxa"/>
                        <w:tcBorders>
                          <w:bottom w:val="single" w:sz="4" w:space="0" w:color="000000"/>
                        </w:tcBorders>
                      </w:tcPr>
                      <w:p w:rsidR="00B20678" w:rsidRDefault="00A67783">
                        <w:pPr>
                          <w:pStyle w:val="TableParagraph"/>
                          <w:spacing w:line="265" w:lineRule="exact"/>
                          <w:ind w:right="13"/>
                          <w:jc w:val="right"/>
                          <w:rPr>
                            <w:sz w:val="24"/>
                          </w:rPr>
                        </w:pPr>
                        <w:r>
                          <w:rPr>
                            <w:w w:val="95"/>
                            <w:sz w:val="24"/>
                          </w:rPr>
                          <w:t>58</w:t>
                        </w:r>
                      </w:p>
                    </w:tc>
                  </w:tr>
                  <w:tr w:rsidR="00B20678">
                    <w:trPr>
                      <w:trHeight w:val="292"/>
                    </w:trPr>
                    <w:tc>
                      <w:tcPr>
                        <w:tcW w:w="753" w:type="dxa"/>
                        <w:tcBorders>
                          <w:top w:val="single" w:sz="4" w:space="0" w:color="000000"/>
                        </w:tcBorders>
                      </w:tcPr>
                      <w:p w:rsidR="00B20678" w:rsidRDefault="00A67783">
                        <w:pPr>
                          <w:pStyle w:val="TableParagraph"/>
                          <w:spacing w:before="17" w:line="256" w:lineRule="exact"/>
                          <w:ind w:right="14"/>
                          <w:jc w:val="right"/>
                          <w:rPr>
                            <w:sz w:val="24"/>
                          </w:rPr>
                        </w:pPr>
                        <w:r>
                          <w:rPr>
                            <w:w w:val="95"/>
                            <w:sz w:val="24"/>
                          </w:rPr>
                          <w:t>767</w:t>
                        </w:r>
                      </w:p>
                    </w:tc>
                    <w:tc>
                      <w:tcPr>
                        <w:tcW w:w="1407" w:type="dxa"/>
                      </w:tcPr>
                      <w:p w:rsidR="00B20678" w:rsidRDefault="00B20678">
                        <w:pPr>
                          <w:pStyle w:val="TableParagraph"/>
                          <w:rPr>
                            <w:sz w:val="20"/>
                          </w:rPr>
                        </w:pPr>
                      </w:p>
                    </w:tc>
                    <w:tc>
                      <w:tcPr>
                        <w:tcW w:w="749" w:type="dxa"/>
                        <w:tcBorders>
                          <w:top w:val="single" w:sz="4" w:space="0" w:color="000000"/>
                        </w:tcBorders>
                      </w:tcPr>
                      <w:p w:rsidR="00B20678" w:rsidRDefault="00A67783">
                        <w:pPr>
                          <w:pStyle w:val="TableParagraph"/>
                          <w:spacing w:before="17" w:line="256" w:lineRule="exact"/>
                          <w:ind w:right="23"/>
                          <w:jc w:val="right"/>
                          <w:rPr>
                            <w:sz w:val="24"/>
                          </w:rPr>
                        </w:pPr>
                        <w:r>
                          <w:rPr>
                            <w:w w:val="95"/>
                            <w:sz w:val="24"/>
                          </w:rPr>
                          <w:t>274</w:t>
                        </w:r>
                      </w:p>
                    </w:tc>
                    <w:tc>
                      <w:tcPr>
                        <w:tcW w:w="1350" w:type="dxa"/>
                      </w:tcPr>
                      <w:p w:rsidR="00B20678" w:rsidRDefault="00B20678">
                        <w:pPr>
                          <w:pStyle w:val="TableParagraph"/>
                          <w:rPr>
                            <w:sz w:val="20"/>
                          </w:rPr>
                        </w:pPr>
                      </w:p>
                    </w:tc>
                    <w:tc>
                      <w:tcPr>
                        <w:tcW w:w="741" w:type="dxa"/>
                        <w:tcBorders>
                          <w:top w:val="single" w:sz="4" w:space="0" w:color="000000"/>
                        </w:tcBorders>
                      </w:tcPr>
                      <w:p w:rsidR="00B20678" w:rsidRDefault="00A67783">
                        <w:pPr>
                          <w:pStyle w:val="TableParagraph"/>
                          <w:spacing w:before="17" w:line="256" w:lineRule="exact"/>
                          <w:ind w:right="19"/>
                          <w:jc w:val="right"/>
                          <w:rPr>
                            <w:sz w:val="24"/>
                          </w:rPr>
                        </w:pPr>
                        <w:r>
                          <w:rPr>
                            <w:w w:val="95"/>
                            <w:sz w:val="24"/>
                          </w:rPr>
                          <w:t>712</w:t>
                        </w:r>
                      </w:p>
                    </w:tc>
                    <w:tc>
                      <w:tcPr>
                        <w:tcW w:w="2006" w:type="dxa"/>
                      </w:tcPr>
                      <w:p w:rsidR="00B20678" w:rsidRDefault="00B20678">
                        <w:pPr>
                          <w:pStyle w:val="TableParagraph"/>
                          <w:rPr>
                            <w:sz w:val="20"/>
                          </w:rPr>
                        </w:pPr>
                      </w:p>
                    </w:tc>
                    <w:tc>
                      <w:tcPr>
                        <w:tcW w:w="693" w:type="dxa"/>
                        <w:tcBorders>
                          <w:top w:val="single" w:sz="4" w:space="0" w:color="000000"/>
                        </w:tcBorders>
                      </w:tcPr>
                      <w:p w:rsidR="00B20678" w:rsidRDefault="00A67783">
                        <w:pPr>
                          <w:pStyle w:val="TableParagraph"/>
                          <w:spacing w:before="17" w:line="256" w:lineRule="exact"/>
                          <w:ind w:right="27"/>
                          <w:jc w:val="right"/>
                          <w:rPr>
                            <w:sz w:val="24"/>
                          </w:rPr>
                        </w:pPr>
                        <w:r>
                          <w:rPr>
                            <w:w w:val="95"/>
                            <w:sz w:val="24"/>
                          </w:rPr>
                          <w:t>179</w:t>
                        </w:r>
                      </w:p>
                    </w:tc>
                  </w:tr>
                </w:tbl>
                <w:p w:rsidR="00B20678" w:rsidRDefault="00B20678">
                  <w:pPr>
                    <w:pStyle w:val="BodyText"/>
                  </w:pPr>
                </w:p>
              </w:txbxContent>
            </v:textbox>
            <w10:wrap anchorx="page"/>
          </v:shape>
        </w:pict>
      </w:r>
      <w:r w:rsidR="00A67783">
        <w:rPr>
          <w:rFonts w:ascii="Symbol" w:hAnsi="Symbol"/>
          <w:position w:val="-17"/>
          <w:sz w:val="24"/>
        </w:rPr>
        <w:t></w:t>
      </w:r>
      <w:r w:rsidR="00A67783">
        <w:rPr>
          <w:position w:val="-17"/>
          <w:sz w:val="24"/>
        </w:rPr>
        <w:tab/>
      </w:r>
      <w:r w:rsidR="00A67783">
        <w:rPr>
          <w:sz w:val="24"/>
        </w:rPr>
        <w:t>53</w:t>
      </w:r>
    </w:p>
    <w:p w:rsidR="00B20678" w:rsidRDefault="00A67783">
      <w:pPr>
        <w:tabs>
          <w:tab w:val="left" w:pos="1040"/>
        </w:tabs>
        <w:spacing w:before="352"/>
        <w:ind w:left="680"/>
        <w:rPr>
          <w:sz w:val="24"/>
        </w:rPr>
      </w:pPr>
      <w:r>
        <w:br w:type="column"/>
      </w:r>
      <w:r>
        <w:rPr>
          <w:rFonts w:ascii="Symbol" w:hAnsi="Symbol"/>
          <w:position w:val="-17"/>
          <w:sz w:val="24"/>
        </w:rPr>
        <w:t></w:t>
      </w:r>
      <w:r>
        <w:rPr>
          <w:position w:val="-17"/>
          <w:sz w:val="24"/>
        </w:rPr>
        <w:tab/>
      </w:r>
      <w:r>
        <w:rPr>
          <w:sz w:val="24"/>
        </w:rPr>
        <w:t>896</w:t>
      </w:r>
    </w:p>
    <w:p w:rsidR="00B20678" w:rsidRDefault="00A67783">
      <w:pPr>
        <w:tabs>
          <w:tab w:val="left" w:pos="1044"/>
        </w:tabs>
        <w:spacing w:before="352"/>
        <w:ind w:left="680"/>
        <w:rPr>
          <w:sz w:val="24"/>
        </w:rPr>
      </w:pPr>
      <w:r>
        <w:br w:type="column"/>
      </w:r>
      <w:r>
        <w:rPr>
          <w:rFonts w:ascii="Symbol" w:hAnsi="Symbol"/>
          <w:position w:val="-17"/>
          <w:sz w:val="24"/>
        </w:rPr>
        <w:t></w:t>
      </w:r>
      <w:r>
        <w:rPr>
          <w:position w:val="-17"/>
          <w:sz w:val="24"/>
        </w:rPr>
        <w:tab/>
      </w:r>
      <w:r>
        <w:rPr>
          <w:sz w:val="24"/>
        </w:rPr>
        <w:t>773</w:t>
      </w:r>
    </w:p>
    <w:p w:rsidR="00B20678" w:rsidRDefault="00A67783">
      <w:pPr>
        <w:tabs>
          <w:tab w:val="left" w:pos="1017"/>
        </w:tabs>
        <w:spacing w:before="352"/>
        <w:ind w:left="680"/>
        <w:rPr>
          <w:sz w:val="24"/>
        </w:rPr>
      </w:pPr>
      <w:r>
        <w:br w:type="column"/>
      </w:r>
      <w:r>
        <w:rPr>
          <w:rFonts w:ascii="Symbol" w:hAnsi="Symbol"/>
          <w:position w:val="-17"/>
          <w:sz w:val="24"/>
        </w:rPr>
        <w:lastRenderedPageBreak/>
        <w:t></w:t>
      </w:r>
      <w:r>
        <w:rPr>
          <w:position w:val="-17"/>
          <w:sz w:val="24"/>
        </w:rPr>
        <w:tab/>
      </w:r>
      <w:r>
        <w:rPr>
          <w:sz w:val="24"/>
        </w:rPr>
        <w:t>121</w:t>
      </w:r>
    </w:p>
    <w:p w:rsidR="00B20678" w:rsidRDefault="00B20678">
      <w:pPr>
        <w:rPr>
          <w:sz w:val="24"/>
        </w:rPr>
        <w:sectPr w:rsidR="00B20678">
          <w:type w:val="continuous"/>
          <w:pgSz w:w="12240" w:h="15840"/>
          <w:pgMar w:top="1280" w:right="40" w:bottom="1560" w:left="760" w:header="720" w:footer="720" w:gutter="0"/>
          <w:cols w:num="4" w:space="700" w:equalWidth="0">
            <w:col w:w="2236" w:space="700"/>
            <w:col w:w="1441" w:space="660"/>
            <w:col w:w="1445" w:space="1303"/>
            <w:col w:w="3655"/>
          </w:cols>
        </w:sect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10"/>
        <w:rPr>
          <w:sz w:val="24"/>
        </w:rPr>
      </w:pPr>
    </w:p>
    <w:p w:rsidR="00B20678" w:rsidRDefault="00A67783">
      <w:pPr>
        <w:pStyle w:val="Heading3"/>
        <w:spacing w:before="89" w:line="314" w:lineRule="exact"/>
      </w:pPr>
      <w:r>
        <w:rPr>
          <w:color w:val="0000FF"/>
        </w:rPr>
        <w:t>Câu 5:</w:t>
      </w:r>
    </w:p>
    <w:p w:rsidR="00B20678" w:rsidRDefault="00A67783">
      <w:pPr>
        <w:pStyle w:val="BodyText"/>
        <w:tabs>
          <w:tab w:val="left" w:pos="5721"/>
        </w:tabs>
        <w:spacing w:line="319" w:lineRule="exact"/>
        <w:ind w:left="1400"/>
      </w:pPr>
      <w:proofErr w:type="gramStart"/>
      <w:r>
        <w:t>90 :</w:t>
      </w:r>
      <w:proofErr w:type="gramEnd"/>
      <w:r>
        <w:t xml:space="preserve"> 3</w:t>
      </w:r>
      <w:r>
        <w:rPr>
          <w:spacing w:val="-1"/>
        </w:rPr>
        <w:t xml:space="preserve"> </w:t>
      </w:r>
      <w:r>
        <w:t>=</w:t>
      </w:r>
      <w:r>
        <w:rPr>
          <w:spacing w:val="-3"/>
        </w:rPr>
        <w:t xml:space="preserve"> </w:t>
      </w:r>
      <w:r>
        <w:t>30</w:t>
      </w:r>
      <w:r>
        <w:tab/>
        <w:t xml:space="preserve">4 </w:t>
      </w:r>
      <w:r>
        <w:rPr>
          <w:rFonts w:ascii="Symbol" w:hAnsi="Symbol"/>
          <w:sz w:val="27"/>
        </w:rPr>
        <w:t></w:t>
      </w:r>
      <w:r>
        <w:rPr>
          <w:sz w:val="27"/>
        </w:rPr>
        <w:t xml:space="preserve"> </w:t>
      </w:r>
      <w:r>
        <w:t>6 : 3 =</w:t>
      </w:r>
      <w:r>
        <w:rPr>
          <w:spacing w:val="38"/>
        </w:rPr>
        <w:t xml:space="preserve"> </w:t>
      </w:r>
      <w:r>
        <w:t>8</w:t>
      </w:r>
    </w:p>
    <w:p w:rsidR="00B20678" w:rsidRDefault="00A67783">
      <w:pPr>
        <w:pStyle w:val="BodyText"/>
        <w:tabs>
          <w:tab w:val="left" w:pos="5721"/>
        </w:tabs>
        <w:spacing w:line="322" w:lineRule="exact"/>
        <w:ind w:left="1400"/>
      </w:pPr>
      <w:r>
        <w:t xml:space="preserve">20 </w:t>
      </w:r>
      <w:r>
        <w:rPr>
          <w:rFonts w:ascii="Symbol" w:hAnsi="Symbol"/>
          <w:sz w:val="27"/>
        </w:rPr>
        <w:t></w:t>
      </w:r>
      <w:r>
        <w:rPr>
          <w:sz w:val="27"/>
        </w:rPr>
        <w:t xml:space="preserve"> </w:t>
      </w:r>
      <w:r>
        <w:t>2</w:t>
      </w:r>
      <w:r>
        <w:rPr>
          <w:spacing w:val="31"/>
        </w:rPr>
        <w:t xml:space="preserve"> </w:t>
      </w:r>
      <w:r>
        <w:t>=</w:t>
      </w:r>
      <w:r>
        <w:rPr>
          <w:spacing w:val="-3"/>
        </w:rPr>
        <w:t xml:space="preserve"> </w:t>
      </w:r>
      <w:r>
        <w:t>40</w:t>
      </w:r>
      <w:r>
        <w:tab/>
      </w:r>
      <w:proofErr w:type="gramStart"/>
      <w:r>
        <w:t>40 :</w:t>
      </w:r>
      <w:proofErr w:type="gramEnd"/>
      <w:r>
        <w:t xml:space="preserve"> 4 </w:t>
      </w:r>
      <w:r>
        <w:rPr>
          <w:rFonts w:ascii="Symbol" w:hAnsi="Symbol"/>
          <w:sz w:val="27"/>
        </w:rPr>
        <w:t></w:t>
      </w:r>
      <w:r>
        <w:rPr>
          <w:sz w:val="27"/>
        </w:rPr>
        <w:t xml:space="preserve"> </w:t>
      </w:r>
      <w:r>
        <w:t>5 =</w:t>
      </w:r>
      <w:r>
        <w:rPr>
          <w:spacing w:val="37"/>
        </w:rPr>
        <w:t xml:space="preserve"> </w:t>
      </w:r>
      <w:r>
        <w:t>50</w:t>
      </w:r>
    </w:p>
    <w:p w:rsidR="00B20678" w:rsidRDefault="00A67783">
      <w:pPr>
        <w:pStyle w:val="BodyText"/>
        <w:tabs>
          <w:tab w:val="left" w:pos="5721"/>
        </w:tabs>
        <w:spacing w:line="322" w:lineRule="exact"/>
        <w:ind w:left="1400"/>
      </w:pPr>
      <w:proofErr w:type="gramStart"/>
      <w:r>
        <w:t>80 :</w:t>
      </w:r>
      <w:proofErr w:type="gramEnd"/>
      <w:r>
        <w:t xml:space="preserve"> 2</w:t>
      </w:r>
      <w:r>
        <w:rPr>
          <w:spacing w:val="-1"/>
        </w:rPr>
        <w:t xml:space="preserve"> </w:t>
      </w:r>
      <w:r>
        <w:t>=</w:t>
      </w:r>
      <w:r>
        <w:rPr>
          <w:spacing w:val="-3"/>
        </w:rPr>
        <w:t xml:space="preserve"> </w:t>
      </w:r>
      <w:r>
        <w:t>40</w:t>
      </w:r>
      <w:r>
        <w:tab/>
        <w:t xml:space="preserve">4 </w:t>
      </w:r>
      <w:r>
        <w:rPr>
          <w:rFonts w:ascii="Symbol" w:hAnsi="Symbol"/>
          <w:sz w:val="27"/>
        </w:rPr>
        <w:t></w:t>
      </w:r>
      <w:r>
        <w:rPr>
          <w:sz w:val="27"/>
        </w:rPr>
        <w:t xml:space="preserve"> </w:t>
      </w:r>
      <w:r>
        <w:t>9 + 7 =</w:t>
      </w:r>
      <w:r>
        <w:rPr>
          <w:spacing w:val="37"/>
        </w:rPr>
        <w:t xml:space="preserve"> </w:t>
      </w:r>
      <w:r>
        <w:t>43</w:t>
      </w:r>
    </w:p>
    <w:p w:rsidR="00B20678" w:rsidRDefault="00A67783">
      <w:pPr>
        <w:pStyle w:val="BodyText"/>
        <w:tabs>
          <w:tab w:val="left" w:pos="5721"/>
        </w:tabs>
        <w:spacing w:line="327" w:lineRule="exact"/>
        <w:ind w:left="1400"/>
      </w:pPr>
      <w:r>
        <w:t xml:space="preserve">7 </w:t>
      </w:r>
      <w:r>
        <w:rPr>
          <w:rFonts w:ascii="Symbol" w:hAnsi="Symbol"/>
          <w:sz w:val="27"/>
        </w:rPr>
        <w:t></w:t>
      </w:r>
      <w:r>
        <w:rPr>
          <w:sz w:val="27"/>
        </w:rPr>
        <w:t xml:space="preserve"> </w:t>
      </w:r>
      <w:r>
        <w:t>5</w:t>
      </w:r>
      <w:r>
        <w:rPr>
          <w:spacing w:val="34"/>
        </w:rPr>
        <w:t xml:space="preserve"> </w:t>
      </w:r>
      <w:r>
        <w:t>=</w:t>
      </w:r>
      <w:r>
        <w:rPr>
          <w:spacing w:val="-6"/>
        </w:rPr>
        <w:t xml:space="preserve"> </w:t>
      </w:r>
      <w:r>
        <w:t>35</w:t>
      </w:r>
      <w:r>
        <w:tab/>
      </w:r>
      <w:proofErr w:type="gramStart"/>
      <w:r>
        <w:t>21 :</w:t>
      </w:r>
      <w:proofErr w:type="gramEnd"/>
      <w:r>
        <w:t xml:space="preserve"> 3 </w:t>
      </w:r>
      <w:r>
        <w:rPr>
          <w:rFonts w:ascii="Symbol" w:hAnsi="Symbol"/>
          <w:sz w:val="27"/>
        </w:rPr>
        <w:t></w:t>
      </w:r>
      <w:r>
        <w:rPr>
          <w:sz w:val="27"/>
        </w:rPr>
        <w:t xml:space="preserve"> </w:t>
      </w:r>
      <w:r>
        <w:t>2 =</w:t>
      </w:r>
      <w:r>
        <w:rPr>
          <w:spacing w:val="36"/>
        </w:rPr>
        <w:t xml:space="preserve"> </w:t>
      </w:r>
      <w:r>
        <w:t>14</w:t>
      </w:r>
    </w:p>
    <w:p w:rsidR="00B20678" w:rsidRDefault="00A67783">
      <w:pPr>
        <w:pStyle w:val="Heading3"/>
        <w:spacing w:before="5" w:line="321" w:lineRule="exact"/>
      </w:pPr>
      <w:r>
        <w:rPr>
          <w:color w:val="0000FF"/>
        </w:rPr>
        <w:t>Câu 6:</w:t>
      </w:r>
    </w:p>
    <w:p w:rsidR="00B20678" w:rsidRDefault="00A67783">
      <w:pPr>
        <w:pStyle w:val="BodyText"/>
        <w:tabs>
          <w:tab w:val="left" w:pos="6441"/>
        </w:tabs>
        <w:spacing w:line="320" w:lineRule="exact"/>
        <w:ind w:left="1400"/>
      </w:pPr>
      <w:r>
        <w:t>6cm =</w:t>
      </w:r>
      <w:r>
        <w:rPr>
          <w:spacing w:val="-6"/>
        </w:rPr>
        <w:t xml:space="preserve"> </w:t>
      </w:r>
      <w:r>
        <w:t>60</w:t>
      </w:r>
      <w:r>
        <w:rPr>
          <w:spacing w:val="2"/>
        </w:rPr>
        <w:t xml:space="preserve"> </w:t>
      </w:r>
      <w:r>
        <w:t>mm</w:t>
      </w:r>
      <w:r>
        <w:tab/>
        <w:t>80dm = 8</w:t>
      </w:r>
      <w:r>
        <w:rPr>
          <w:spacing w:val="-4"/>
        </w:rPr>
        <w:t xml:space="preserve"> </w:t>
      </w:r>
      <w:r>
        <w:t>m</w:t>
      </w:r>
    </w:p>
    <w:p w:rsidR="00B20678" w:rsidRDefault="00A67783">
      <w:pPr>
        <w:pStyle w:val="BodyText"/>
        <w:tabs>
          <w:tab w:val="left" w:pos="6441"/>
        </w:tabs>
        <w:spacing w:line="322" w:lineRule="exact"/>
        <w:ind w:left="1400"/>
      </w:pPr>
      <w:r>
        <w:t>5m =</w:t>
      </w:r>
      <w:r>
        <w:rPr>
          <w:spacing w:val="-5"/>
        </w:rPr>
        <w:t xml:space="preserve"> </w:t>
      </w:r>
      <w:r>
        <w:t>50</w:t>
      </w:r>
      <w:r>
        <w:rPr>
          <w:spacing w:val="1"/>
        </w:rPr>
        <w:t xml:space="preserve"> </w:t>
      </w:r>
      <w:r>
        <w:t>dm</w:t>
      </w:r>
      <w:r>
        <w:tab/>
        <w:t>1000mm = 1</w:t>
      </w:r>
      <w:r>
        <w:rPr>
          <w:spacing w:val="-2"/>
        </w:rPr>
        <w:t xml:space="preserve"> </w:t>
      </w:r>
      <w:r>
        <w:t>m</w:t>
      </w:r>
    </w:p>
    <w:p w:rsidR="00B20678" w:rsidRDefault="00A67783">
      <w:pPr>
        <w:tabs>
          <w:tab w:val="left" w:pos="6441"/>
        </w:tabs>
        <w:spacing w:line="322" w:lineRule="exact"/>
        <w:ind w:left="680"/>
        <w:rPr>
          <w:sz w:val="28"/>
        </w:rPr>
      </w:pPr>
      <w:r>
        <w:rPr>
          <w:b/>
          <w:color w:val="0000FF"/>
          <w:sz w:val="28"/>
        </w:rPr>
        <w:t>Câu 7:</w:t>
      </w:r>
      <w:r>
        <w:rPr>
          <w:b/>
          <w:color w:val="0000FF"/>
          <w:sz w:val="28"/>
        </w:rPr>
        <w:tab/>
      </w:r>
      <w:r>
        <w:rPr>
          <w:sz w:val="28"/>
        </w:rPr>
        <w:t>Bài giải</w:t>
      </w:r>
    </w:p>
    <w:p w:rsidR="00B20678" w:rsidRDefault="00A67783">
      <w:pPr>
        <w:pStyle w:val="BodyText"/>
        <w:spacing w:line="322" w:lineRule="exact"/>
        <w:ind w:left="543"/>
        <w:jc w:val="center"/>
      </w:pPr>
      <w:r>
        <w:t xml:space="preserve">Mẹ cao số cm </w:t>
      </w:r>
      <w:proofErr w:type="gramStart"/>
      <w:r>
        <w:t>là :</w:t>
      </w:r>
      <w:proofErr w:type="gramEnd"/>
    </w:p>
    <w:p w:rsidR="00B20678" w:rsidRDefault="00A67783">
      <w:pPr>
        <w:pStyle w:val="BodyText"/>
        <w:spacing w:line="322" w:lineRule="exact"/>
        <w:ind w:left="5721"/>
      </w:pPr>
      <w:r>
        <w:t>172 – 11 = 161(cm)</w:t>
      </w:r>
    </w:p>
    <w:p w:rsidR="00B20678" w:rsidRDefault="00A67783">
      <w:pPr>
        <w:pStyle w:val="BodyText"/>
        <w:ind w:left="6441"/>
      </w:pPr>
      <w:r>
        <w:t xml:space="preserve">Đáp </w:t>
      </w:r>
      <w:proofErr w:type="gramStart"/>
      <w:r>
        <w:t>số :</w:t>
      </w:r>
      <w:proofErr w:type="gramEnd"/>
      <w:r>
        <w:t xml:space="preserve"> 161cm</w:t>
      </w:r>
    </w:p>
    <w:p w:rsidR="00B20678" w:rsidRDefault="00B20678">
      <w:pPr>
        <w:pStyle w:val="Heading3"/>
        <w:spacing w:before="7"/>
      </w:pPr>
      <w:r>
        <w:rPr>
          <w:noProof/>
        </w:rPr>
        <w:pict>
          <v:group id="Group 407" o:spid="_x0000_s1600" style="position:absolute;left:0;text-align:left;margin-left:292.9pt;margin-top:9.15pt;width:121.7pt;height:141.85pt;z-index:251686912;mso-position-horizontal-relative:page" coordorigin="5858,183" coordsize="2434,2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">
            <v:shape id="Picture 408" o:spid="_x0000_s1602" type="#_x0000_t75" style="position:absolute;left:5858;top:183;width:2434;height:28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">
              <v:imagedata r:id="rId101" o:title=""/>
            </v:shape>
            <v:shape id="Picture 409" o:spid="_x0000_s1601" type="#_x0000_t75" style="position:absolute;left:6002;top:185;width:2172;height:28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">
              <v:imagedata r:id="rId102" o:title=""/>
            </v:shape>
            <w10:wrap anchorx="page"/>
          </v:group>
        </w:pict>
      </w:r>
      <w:r w:rsidR="00A67783">
        <w:rPr>
          <w:color w:val="0000FF"/>
        </w:rPr>
        <w:t>Câu 8:</w:t>
      </w:r>
    </w:p>
    <w:p w:rsidR="00B20678" w:rsidRDefault="00B20678">
      <w:pPr>
        <w:pStyle w:val="BodyText"/>
        <w:spacing w:before="6"/>
        <w:rPr>
          <w:b/>
          <w:sz w:val="27"/>
        </w:rPr>
      </w:pPr>
    </w:p>
    <w:p w:rsidR="00B20678" w:rsidRDefault="00A67783">
      <w:pPr>
        <w:pStyle w:val="ListParagraph"/>
        <w:numPr>
          <w:ilvl w:val="0"/>
          <w:numId w:val="36"/>
        </w:numPr>
        <w:tabs>
          <w:tab w:val="left" w:pos="1401"/>
        </w:tabs>
        <w:rPr>
          <w:sz w:val="28"/>
        </w:rPr>
      </w:pPr>
      <w:r>
        <w:rPr>
          <w:sz w:val="28"/>
        </w:rPr>
        <w:t>Có 8 hình tam</w:t>
      </w:r>
      <w:r>
        <w:rPr>
          <w:spacing w:val="-5"/>
          <w:sz w:val="28"/>
        </w:rPr>
        <w:t xml:space="preserve"> </w:t>
      </w:r>
      <w:r>
        <w:rPr>
          <w:sz w:val="28"/>
        </w:rPr>
        <w:t>giác</w:t>
      </w:r>
    </w:p>
    <w:p w:rsidR="00B20678" w:rsidRDefault="00B20678">
      <w:pPr>
        <w:pStyle w:val="BodyText"/>
      </w:pPr>
    </w:p>
    <w:p w:rsidR="00B20678" w:rsidRDefault="00A67783">
      <w:pPr>
        <w:pStyle w:val="ListParagraph"/>
        <w:numPr>
          <w:ilvl w:val="0"/>
          <w:numId w:val="36"/>
        </w:numPr>
        <w:tabs>
          <w:tab w:val="left" w:pos="1401"/>
        </w:tabs>
        <w:rPr>
          <w:sz w:val="28"/>
        </w:rPr>
      </w:pPr>
      <w:r>
        <w:rPr>
          <w:sz w:val="28"/>
        </w:rPr>
        <w:t>Có 3 hình tứ</w:t>
      </w:r>
      <w:r>
        <w:rPr>
          <w:spacing w:val="-3"/>
          <w:sz w:val="28"/>
        </w:rPr>
        <w:t xml:space="preserve"> </w:t>
      </w:r>
      <w:r>
        <w:rPr>
          <w:sz w:val="28"/>
        </w:rPr>
        <w:t>giác</w:t>
      </w:r>
    </w:p>
    <w:p w:rsidR="00B20678" w:rsidRDefault="00B20678">
      <w:pPr>
        <w:rPr>
          <w:sz w:val="28"/>
        </w:rPr>
        <w:sectPr w:rsidR="00B20678">
          <w:type w:val="continuous"/>
          <w:pgSz w:w="12240" w:h="15840"/>
          <w:pgMar w:top="1280" w:right="40" w:bottom="1560" w:left="760" w:header="720" w:footer="720" w:gutter="0"/>
          <w:cols w:space="720"/>
        </w:sectPr>
      </w:pPr>
    </w:p>
    <w:p w:rsidR="00B20678" w:rsidRDefault="00B20678">
      <w:pPr>
        <w:pStyle w:val="BodyText"/>
        <w:rPr>
          <w:sz w:val="20"/>
        </w:rPr>
      </w:pPr>
    </w:p>
    <w:p w:rsidR="00B20678" w:rsidRDefault="00A67783">
      <w:pPr>
        <w:pStyle w:val="Heading3"/>
        <w:spacing w:before="235"/>
      </w:pPr>
      <w:r>
        <w:rPr>
          <w:color w:val="0000FF"/>
        </w:rPr>
        <w:t>Câu 9:</w:t>
      </w:r>
    </w:p>
    <w:p w:rsidR="00B20678" w:rsidRDefault="00B20678">
      <w:pPr>
        <w:pStyle w:val="BodyText"/>
        <w:spacing w:before="2"/>
        <w:rPr>
          <w:b/>
          <w:sz w:val="14"/>
        </w:rPr>
      </w:pPr>
      <w:r w:rsidRPr="00B20678">
        <w:rPr>
          <w:noProof/>
        </w:rPr>
        <w:pict>
          <v:group id="Group 410" o:spid="_x0000_s1257" style="position:absolute;margin-left:165.7pt;margin-top:12.1pt;width:116.25pt;height:21.75pt;z-index:251671552;mso-wrap-distance-left:0;mso-wrap-distance-right:0;mso-position-horizontal-relative:page" coordorigin="3315,243" coordsize="2325,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">
            <v:shape id="Picture 411" o:spid="_x0000_s1258" type="#_x0000_t75" style="position:absolute;left:3314;top:242;width:2325;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">
              <v:imagedata r:id="rId93" o:title=""/>
            </v:shape>
            <v:shape id="Text Box 412" o:spid="_x0000_s1259" type="#_x0000_t202" style="position:absolute;left:3314;top:242;width:2325;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OvwwAAAN0AAAAPAAAAZHJzL2Rvd25yZXYueG1sRE9NawIx&#10;EL0X/A9hBG81qYL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GP+jr8MAAADdAAAADwAA&#10;AAAAAAAAAAAAAAAHAgAAZHJzL2Rvd25yZXYueG1sUEsFBgAAAAADAAMAtwAAAPcCAAAAAA==&#10;" filled="f" stroked="f">
              <v:textbox inset="0,0,0,0">
                <w:txbxContent>
                  <w:p w:rsidR="00B20678" w:rsidRDefault="00A67783">
                    <w:pPr>
                      <w:spacing w:before="88"/>
                      <w:ind w:left="497"/>
                      <w:rPr>
                        <w:sz w:val="21"/>
                      </w:rPr>
                    </w:pPr>
                    <w:r>
                      <w:rPr>
                        <w:sz w:val="21"/>
                      </w:rPr>
                      <w:t>Các tờ giấy bạc</w:t>
                    </w:r>
                  </w:p>
                </w:txbxContent>
              </v:textbox>
            </v:shape>
            <w10:wrap type="topAndBottom" anchorx="page"/>
          </v:group>
        </w:pict>
      </w:r>
      <w:r w:rsidRPr="00B20678">
        <w:rPr>
          <w:noProof/>
        </w:rPr>
        <w:pict>
          <v:group id="Group 413" o:spid="_x0000_s1260" style="position:absolute;margin-left:383.95pt;margin-top:10.6pt;width:70.5pt;height:23.25pt;z-index:251673600;mso-wrap-distance-left:0;mso-wrap-distance-right:0;mso-position-horizontal-relative:page" coordorigin="7680,213" coordsize="1410,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">
            <v:shape id="Picture 414" o:spid="_x0000_s1261" type="#_x0000_t75" style="position:absolute;left:7679;top:212;width:141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">
              <v:imagedata r:id="rId94" o:title=""/>
            </v:shape>
            <v:shape id="Text Box 415" o:spid="_x0000_s1262" type="#_x0000_t202" style="position:absolute;left:7679;top:212;width:141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3Y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sIv38gIev0LAAD//wMAUEsBAi0AFAAGAAgAAAAhANvh9svuAAAAhQEAABMAAAAAAAAA&#10;AAAAAAAAAAAAAFtDb250ZW50X1R5cGVzXS54bWxQSwECLQAUAAYACAAAACEAWvQsW78AAAAVAQAA&#10;CwAAAAAAAAAAAAAAAAAfAQAAX3JlbHMvLnJlbHNQSwECLQAUAAYACAAAACEA6C092MYAAADdAAAA&#10;DwAAAAAAAAAAAAAAAAAHAgAAZHJzL2Rvd25yZXYueG1sUEsFBgAAAAADAAMAtwAAAPoCAAAAAA==&#10;" filled="f" stroked="f">
              <v:textbox inset="0,0,0,0">
                <w:txbxContent>
                  <w:p w:rsidR="00B20678" w:rsidRDefault="00A67783">
                    <w:pPr>
                      <w:spacing w:before="118"/>
                      <w:ind w:left="442"/>
                      <w:rPr>
                        <w:sz w:val="21"/>
                      </w:rPr>
                    </w:pPr>
                    <w:r>
                      <w:rPr>
                        <w:sz w:val="21"/>
                      </w:rPr>
                      <w:t>Số tiền</w:t>
                    </w:r>
                  </w:p>
                </w:txbxContent>
              </v:textbox>
            </v:shape>
            <w10:wrap type="topAndBottom" anchorx="page"/>
          </v:group>
        </w:pict>
      </w:r>
      <w:r w:rsidRPr="00B20678">
        <w:rPr>
          <w:noProof/>
        </w:rPr>
        <w:pict>
          <v:group id="Group 416" o:spid="_x0000_s1263" style="position:absolute;margin-left:115.1pt;margin-top:43.2pt;width:273.1pt;height:128.9pt;z-index:251672576;mso-wrap-distance-left:0;mso-wrap-distance-right:0;mso-position-horizontal-relative:page" coordorigin="2302,864" coordsize="5462,2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">
            <v:line id="Line 417" o:spid="_x0000_s1264" style="position:absolute;visibility:visible" from="2310,872" to="6660,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" strokeweight=".26433mm"/>
            <v:line id="Line 418" o:spid="_x0000_s1265" style="position:absolute;visibility:visible" from="2310,872" to="2310,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" strokeweight=".26456mm"/>
            <v:line id="Line 419" o:spid="_x0000_s1266" style="position:absolute;visibility:visible" from="2310,3435" to="6660,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" strokeweight=".26433mm"/>
            <v:line id="Line 420" o:spid="_x0000_s1267" style="position:absolute;flip:y;visibility:visible" from="6660,872" to="6660,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" strokeweight=".26456mm"/>
            <v:shape id="Picture 421" o:spid="_x0000_s1268" type="#_x0000_t75" style="position:absolute;left:4100;top:1432;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">
              <v:imagedata r:id="rId103" o:title=""/>
            </v:shape>
            <v:shape id="Picture 422" o:spid="_x0000_s1269" type="#_x0000_t75" style="position:absolute;left:4100;top:2121;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">
              <v:imagedata r:id="rId104" o:title=""/>
            </v:shape>
            <v:shape id="Picture 423" o:spid="_x0000_s1270" type="#_x0000_t75" style="position:absolute;left:4100;top:2795;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">
              <v:imagedata r:id="rId104" o:title=""/>
            </v:shape>
            <v:shape id="Picture 424" o:spid="_x0000_s1271" type="#_x0000_t75" style="position:absolute;left:6170;top:1432;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">
              <v:imagedata r:id="rId105" o:title=""/>
            </v:shape>
            <v:shape id="Picture 425" o:spid="_x0000_s1272" type="#_x0000_t75" style="position:absolute;left:6170;top:2810;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">
              <v:imagedata r:id="rId106" o:title=""/>
            </v:shape>
            <v:shape id="Picture 426" o:spid="_x0000_s1273" type="#_x0000_t75" style="position:absolute;left:6170;top:2121;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">
              <v:imagedata r:id="rId106" o:title=""/>
            </v:shape>
            <v:shape id="FreeForm 427" o:spid="_x0000_s1274" style="position:absolute;left:4217;top:2125;width:538;height:726;visibility:visible" coordsize="538,7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" adj="0,,0" path="m459,91l,714r16,12l475,102,459,91xm525,75r-54,l487,86r-12,16l515,132,525,75xm471,75l459,91r16,11l487,86,471,75xm538,l419,61r40,30l471,75r54,l538,xe" fillcolor="black" stroked="f">
              <v:stroke joinstyle="round"/>
              <v:formulas/>
              <v:path arrowok="t" o:connecttype="custom" o:connectlocs="459,2217;0,2840;16,2852;475,2228;459,2217;525,2201;471,2201;487,2212;475,2228;515,2258;525,2201;471,2201;459,2217;475,2228;487,2212;471,2201;538,2126;419,2187;459,2217;471,2201;525,2201;538,2126" o:connectangles="0,0,0,0,0,0,0,0,0,0,0,0,0,0,0,0,0,0,0,0,0,0"/>
            </v:shape>
            <v:shape id="Picture 428" o:spid="_x0000_s1275" type="#_x0000_t75" style="position:absolute;left:7625;top:2136;width:139;height: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">
              <v:imagedata r:id="rId106" o:title=""/>
            </v:shape>
            <v:shape id="FreeForm 429" o:spid="_x0000_s1276" style="position:absolute;left:6302;top:2146;width:1306;height:120;visibility:visible" coordsize="1306,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" adj="0,,0" path="m1186,r-1,50l1205,50r,20l1185,70r-1,50l1287,70r-82,l1185,70r102,l1305,61,1186,xm1185,50r,20l1205,70r,-20l1185,50xm,37l,57,1185,70r,-20l,37xe" fillcolor="black" stroked="f">
              <v:stroke joinstyle="round"/>
              <v:formulas/>
              <v:path arrowok="t" o:connecttype="custom" o:connectlocs="1186,2147;1185,2197;1205,2197;1205,2217;1185,2217;1184,2267;1287,2217;1205,2217;1185,2217;1287,2217;1305,2208;1186,2147;1185,2197;1185,2217;1205,2217;1205,2197;1185,2197;0,2184;0,2204;1185,2217;1185,2197;0,2184" o:connectangles="0,0,0,0,0,0,0,0,0,0,0,0,0,0,0,0,0,0,0,0,0,0"/>
            </v:shape>
            <v:shape id="Text Box 430" o:spid="_x0000_s1277" type="#_x0000_t202" style="position:absolute;left:4784;top:2670;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" filled="f" strokeweight=".26456mm">
              <v:textbox inset="0,0,0,0">
                <w:txbxContent>
                  <w:p w:rsidR="00B20678" w:rsidRDefault="00A67783">
                    <w:pPr>
                      <w:spacing w:before="83"/>
                      <w:ind w:left="298"/>
                      <w:rPr>
                        <w:sz w:val="21"/>
                      </w:rPr>
                    </w:pPr>
                    <w:r>
                      <w:rPr>
                        <w:sz w:val="21"/>
                      </w:rPr>
                      <w:t>100 đồng</w:t>
                    </w:r>
                  </w:p>
                </w:txbxContent>
              </v:textbox>
            </v:shape>
            <v:shape id="Text Box 431" o:spid="_x0000_s1278" type="#_x0000_t202" style="position:absolute;left:2714;top:2670;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" filled="f" strokeweight=".26456mm">
              <v:textbox inset="0,0,0,0">
                <w:txbxContent>
                  <w:p w:rsidR="00B20678" w:rsidRDefault="00A67783">
                    <w:pPr>
                      <w:spacing w:before="83"/>
                      <w:ind w:left="312"/>
                      <w:rPr>
                        <w:sz w:val="21"/>
                      </w:rPr>
                    </w:pPr>
                    <w:r>
                      <w:rPr>
                        <w:sz w:val="21"/>
                      </w:rPr>
                      <w:t>500 đồng</w:t>
                    </w:r>
                  </w:p>
                </w:txbxContent>
              </v:textbox>
            </v:shape>
            <v:shape id="Text Box 432" o:spid="_x0000_s1279" type="#_x0000_t202" style="position:absolute;left:4784;top:1995;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" filled="f" strokeweight=".26456mm">
              <v:textbox inset="0,0,0,0">
                <w:txbxContent>
                  <w:p w:rsidR="00B20678" w:rsidRDefault="00A67783">
                    <w:pPr>
                      <w:spacing w:before="80"/>
                      <w:ind w:left="298"/>
                      <w:rPr>
                        <w:sz w:val="21"/>
                      </w:rPr>
                    </w:pPr>
                    <w:r>
                      <w:rPr>
                        <w:sz w:val="21"/>
                      </w:rPr>
                      <w:t>200 đồng</w:t>
                    </w:r>
                  </w:p>
                </w:txbxContent>
              </v:textbox>
            </v:shape>
            <v:shape id="Text Box 433" o:spid="_x0000_s1280" type="#_x0000_t202" style="position:absolute;left:2714;top:1995;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" filled="f" strokeweight=".26456mm">
              <v:textbox inset="0,0,0,0">
                <w:txbxContent>
                  <w:p w:rsidR="00B20678" w:rsidRDefault="00A67783">
                    <w:pPr>
                      <w:spacing w:before="80"/>
                      <w:ind w:left="312"/>
                      <w:rPr>
                        <w:sz w:val="21"/>
                      </w:rPr>
                    </w:pPr>
                    <w:r>
                      <w:rPr>
                        <w:sz w:val="21"/>
                      </w:rPr>
                      <w:t>100 đồng</w:t>
                    </w:r>
                  </w:p>
                </w:txbxContent>
              </v:textbox>
            </v:shape>
            <v:shape id="Text Box 434" o:spid="_x0000_s1281" type="#_x0000_t202" style="position:absolute;left:4784;top:1306;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" filled="f" strokeweight=".26456mm">
              <v:textbox inset="0,0,0,0">
                <w:txbxContent>
                  <w:p w:rsidR="00B20678" w:rsidRDefault="00A67783">
                    <w:pPr>
                      <w:spacing w:before="77"/>
                      <w:ind w:left="298"/>
                      <w:rPr>
                        <w:sz w:val="21"/>
                      </w:rPr>
                    </w:pPr>
                    <w:r>
                      <w:rPr>
                        <w:sz w:val="21"/>
                      </w:rPr>
                      <w:t>200 đồng</w:t>
                    </w:r>
                  </w:p>
                </w:txbxContent>
              </v:textbox>
            </v:shape>
            <v:shape id="Text Box 435" o:spid="_x0000_s1282" type="#_x0000_t202" style="position:absolute;left:2714;top:1306;width:1380;height: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" filled="f" strokeweight=".26456mm">
              <v:textbox inset="0,0,0,0">
                <w:txbxContent>
                  <w:p w:rsidR="00B20678" w:rsidRDefault="00A67783">
                    <w:pPr>
                      <w:spacing w:before="77"/>
                      <w:ind w:left="312"/>
                      <w:rPr>
                        <w:sz w:val="21"/>
                      </w:rPr>
                    </w:pPr>
                    <w:r>
                      <w:rPr>
                        <w:sz w:val="21"/>
                      </w:rPr>
                      <w:t>200 đồng</w:t>
                    </w:r>
                  </w:p>
                </w:txbxContent>
              </v:textbox>
            </v:shape>
            <w10:wrap type="topAndBottom" anchorx="page"/>
          </v:group>
        </w:pict>
      </w:r>
      <w:r w:rsidRPr="00B20678">
        <w:rPr>
          <w:noProof/>
        </w:rPr>
        <w:pict>
          <v:shape id="Text Box 436" o:spid="_x0000_s1283" type="#_x0000_t202" style="position:absolute;margin-left:389.2pt;margin-top:99.75pt;width:69pt;height:20.25pt;z-index:2516705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" filled="f" strokeweight=".26456mm">
            <v:textbox inset="0,0,0,0">
              <w:txbxContent>
                <w:p w:rsidR="00B20678" w:rsidRDefault="00A67783">
                  <w:pPr>
                    <w:spacing w:before="80"/>
                    <w:ind w:left="301"/>
                    <w:rPr>
                      <w:sz w:val="21"/>
                    </w:rPr>
                  </w:pPr>
                  <w:r>
                    <w:rPr>
                      <w:sz w:val="21"/>
                    </w:rPr>
                    <w:t>700 đồng</w:t>
                  </w:r>
                </w:p>
              </w:txbxContent>
            </v:textbox>
            <w10:wrap type="topAndBottom" anchorx="page"/>
          </v:shape>
        </w:pict>
      </w:r>
    </w:p>
    <w:p w:rsidR="00B20678" w:rsidRDefault="00B20678">
      <w:pPr>
        <w:pStyle w:val="BodyText"/>
        <w:spacing w:before="5"/>
        <w:rPr>
          <w:b/>
          <w:sz w:val="9"/>
        </w:rPr>
      </w:pPr>
    </w:p>
    <w:p w:rsidR="00B20678" w:rsidRDefault="00B20678">
      <w:pPr>
        <w:pStyle w:val="BodyText"/>
        <w:rPr>
          <w:b/>
          <w:sz w:val="30"/>
        </w:rPr>
      </w:pPr>
    </w:p>
    <w:p w:rsidR="00B20678" w:rsidRDefault="00B20678">
      <w:pPr>
        <w:pStyle w:val="BodyText"/>
        <w:rPr>
          <w:b/>
          <w:sz w:val="30"/>
        </w:rPr>
      </w:pPr>
    </w:p>
    <w:p w:rsidR="00B20678" w:rsidRDefault="00B20678">
      <w:pPr>
        <w:pStyle w:val="BodyText"/>
        <w:spacing w:before="7"/>
        <w:rPr>
          <w:b/>
          <w:sz w:val="27"/>
        </w:rPr>
      </w:pPr>
    </w:p>
    <w:p w:rsidR="00B20678" w:rsidRDefault="00A67783">
      <w:pPr>
        <w:ind w:left="391"/>
        <w:jc w:val="center"/>
        <w:rPr>
          <w:b/>
          <w:sz w:val="28"/>
        </w:rPr>
      </w:pPr>
      <w:r>
        <w:rPr>
          <w:b/>
          <w:sz w:val="28"/>
        </w:rPr>
        <w:t>ĐÊ SỐ 17</w:t>
      </w:r>
    </w:p>
    <w:p w:rsidR="00B20678" w:rsidRDefault="002465BD">
      <w:pPr>
        <w:pStyle w:val="BodyText"/>
        <w:spacing w:before="244"/>
        <w:ind w:left="680"/>
      </w:pPr>
      <w:r>
        <w:rPr>
          <w:noProof/>
          <w:lang w:bidi="ar-SA"/>
        </w:rPr>
        <w:drawing>
          <wp:anchor distT="0" distB="0" distL="0" distR="0" simplePos="0" relativeHeight="251520000" behindDoc="1" locked="0" layoutInCell="1" allowOverlap="1">
            <wp:simplePos x="0" y="0"/>
            <wp:positionH relativeFrom="page">
              <wp:posOffset>1504315</wp:posOffset>
            </wp:positionH>
            <wp:positionV relativeFrom="paragraph">
              <wp:posOffset>495935</wp:posOffset>
            </wp:positionV>
            <wp:extent cx="494030" cy="255905"/>
            <wp:effectExtent l="0" t="0" r="0" b="0"/>
            <wp:wrapNone/>
            <wp:docPr id="996"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png"/>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030" cy="255905"/>
                    </a:xfrm>
                    <a:prstGeom prst="rect">
                      <a:avLst/>
                    </a:prstGeom>
                    <a:noFill/>
                    <a:ln>
                      <a:noFill/>
                    </a:ln>
                  </pic:spPr>
                </pic:pic>
              </a:graphicData>
            </a:graphic>
          </wp:anchor>
        </w:drawing>
      </w:r>
      <w:r>
        <w:rPr>
          <w:noProof/>
          <w:lang w:bidi="ar-SA"/>
        </w:rPr>
        <w:drawing>
          <wp:anchor distT="0" distB="0" distL="0" distR="0" simplePos="0" relativeHeight="251516928" behindDoc="1" locked="0" layoutInCell="1" allowOverlap="1">
            <wp:simplePos x="0" y="0"/>
            <wp:positionH relativeFrom="page">
              <wp:posOffset>1504315</wp:posOffset>
            </wp:positionH>
            <wp:positionV relativeFrom="paragraph">
              <wp:posOffset>875665</wp:posOffset>
            </wp:positionV>
            <wp:extent cx="494030" cy="255905"/>
            <wp:effectExtent l="0" t="0" r="0" b="0"/>
            <wp:wrapNone/>
            <wp:docPr id="995"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png"/>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030" cy="255905"/>
                    </a:xfrm>
                    <a:prstGeom prst="rect">
                      <a:avLst/>
                    </a:prstGeom>
                    <a:noFill/>
                    <a:ln>
                      <a:noFill/>
                    </a:ln>
                  </pic:spPr>
                </pic:pic>
              </a:graphicData>
            </a:graphic>
          </wp:anchor>
        </w:drawing>
      </w:r>
      <w:r w:rsidR="00A67783">
        <w:rPr>
          <w:b/>
          <w:color w:val="0000FF"/>
        </w:rPr>
        <w:t>Câu 1</w:t>
      </w:r>
      <w:proofErr w:type="gramStart"/>
      <w:r w:rsidR="00A67783">
        <w:rPr>
          <w:b/>
          <w:color w:val="0000FF"/>
        </w:rPr>
        <w:t>:</w:t>
      </w:r>
      <w:r w:rsidR="00A67783">
        <w:t>Nối</w:t>
      </w:r>
      <w:proofErr w:type="gramEnd"/>
      <w:r w:rsidR="00A67783">
        <w:t xml:space="preserve"> các số ở bên trái với cách đọc số ở bên phải sao cho thích hợp: (1 điểm)</w:t>
      </w:r>
    </w:p>
    <w:p w:rsidR="00B20678" w:rsidRDefault="00B20678">
      <w:pPr>
        <w:pStyle w:val="BodyText"/>
        <w:spacing w:before="8" w:after="1"/>
        <w:rPr>
          <w:sz w:val="18"/>
        </w:rPr>
      </w:pPr>
    </w:p>
    <w:tbl>
      <w:tblPr>
        <w:tblW w:w="0" w:type="auto"/>
        <w:tblInd w:w="1801" w:type="dxa"/>
        <w:tblLayout w:type="fixed"/>
        <w:tblCellMar>
          <w:left w:w="0" w:type="dxa"/>
          <w:right w:w="0" w:type="dxa"/>
        </w:tblCellMar>
        <w:tblLook w:val="0000"/>
      </w:tblPr>
      <w:tblGrid>
        <w:gridCol w:w="2296"/>
        <w:gridCol w:w="2188"/>
      </w:tblGrid>
      <w:tr w:rsidR="00B20678">
        <w:trPr>
          <w:trHeight w:val="388"/>
        </w:trPr>
        <w:tc>
          <w:tcPr>
            <w:tcW w:w="2296" w:type="dxa"/>
            <w:tcBorders>
              <w:right w:val="single" w:sz="6" w:space="0" w:color="000000"/>
            </w:tcBorders>
          </w:tcPr>
          <w:p w:rsidR="00B20678" w:rsidRDefault="00A67783">
            <w:pPr>
              <w:pStyle w:val="TableParagraph"/>
              <w:spacing w:before="76"/>
              <w:ind w:left="50"/>
              <w:rPr>
                <w:sz w:val="21"/>
              </w:rPr>
            </w:pPr>
            <w:r>
              <w:rPr>
                <w:sz w:val="21"/>
              </w:rPr>
              <w:t>637</w:t>
            </w:r>
          </w:p>
        </w:tc>
        <w:tc>
          <w:tcPr>
            <w:tcW w:w="2188" w:type="dxa"/>
            <w:tcBorders>
              <w:top w:val="single" w:sz="6" w:space="0" w:color="000000"/>
              <w:left w:val="single" w:sz="6" w:space="0" w:color="000000"/>
              <w:bottom w:val="single" w:sz="6" w:space="0" w:color="000000"/>
              <w:right w:val="single" w:sz="6" w:space="0" w:color="000000"/>
            </w:tcBorders>
          </w:tcPr>
          <w:p w:rsidR="00B20678" w:rsidRDefault="00A67783">
            <w:pPr>
              <w:pStyle w:val="TableParagraph"/>
              <w:spacing w:before="76"/>
              <w:ind w:left="103"/>
              <w:rPr>
                <w:sz w:val="21"/>
              </w:rPr>
            </w:pPr>
            <w:r>
              <w:rPr>
                <w:sz w:val="21"/>
              </w:rPr>
              <w:t>Năm trăm mười</w:t>
            </w:r>
          </w:p>
        </w:tc>
      </w:tr>
      <w:tr w:rsidR="00B20678">
        <w:trPr>
          <w:trHeight w:val="179"/>
        </w:trPr>
        <w:tc>
          <w:tcPr>
            <w:tcW w:w="2296" w:type="dxa"/>
          </w:tcPr>
          <w:p w:rsidR="00B20678" w:rsidRDefault="00B20678">
            <w:pPr>
              <w:pStyle w:val="TableParagraph"/>
              <w:rPr>
                <w:sz w:val="12"/>
              </w:rPr>
            </w:pPr>
          </w:p>
        </w:tc>
        <w:tc>
          <w:tcPr>
            <w:tcW w:w="2188" w:type="dxa"/>
            <w:tcBorders>
              <w:top w:val="single" w:sz="6" w:space="0" w:color="000000"/>
              <w:bottom w:val="single" w:sz="6" w:space="0" w:color="000000"/>
            </w:tcBorders>
          </w:tcPr>
          <w:p w:rsidR="00B20678" w:rsidRDefault="00B20678">
            <w:pPr>
              <w:pStyle w:val="TableParagraph"/>
              <w:rPr>
                <w:sz w:val="12"/>
              </w:rPr>
            </w:pPr>
          </w:p>
        </w:tc>
      </w:tr>
      <w:tr w:rsidR="00B20678">
        <w:trPr>
          <w:trHeight w:val="388"/>
        </w:trPr>
        <w:tc>
          <w:tcPr>
            <w:tcW w:w="2296" w:type="dxa"/>
            <w:tcBorders>
              <w:right w:val="single" w:sz="6" w:space="0" w:color="000000"/>
            </w:tcBorders>
          </w:tcPr>
          <w:p w:rsidR="00B20678" w:rsidRDefault="00A67783">
            <w:pPr>
              <w:pStyle w:val="TableParagraph"/>
              <w:spacing w:before="77"/>
              <w:ind w:left="50"/>
              <w:rPr>
                <w:sz w:val="21"/>
              </w:rPr>
            </w:pPr>
            <w:r>
              <w:rPr>
                <w:sz w:val="21"/>
              </w:rPr>
              <w:t>209</w:t>
            </w:r>
          </w:p>
        </w:tc>
        <w:tc>
          <w:tcPr>
            <w:tcW w:w="2188" w:type="dxa"/>
            <w:tcBorders>
              <w:top w:val="single" w:sz="6" w:space="0" w:color="000000"/>
              <w:left w:val="single" w:sz="6" w:space="0" w:color="000000"/>
              <w:bottom w:val="single" w:sz="6" w:space="0" w:color="000000"/>
              <w:right w:val="single" w:sz="6" w:space="0" w:color="000000"/>
            </w:tcBorders>
          </w:tcPr>
          <w:p w:rsidR="00B20678" w:rsidRDefault="00A67783">
            <w:pPr>
              <w:pStyle w:val="TableParagraph"/>
              <w:spacing w:before="77"/>
              <w:ind w:left="103"/>
              <w:rPr>
                <w:sz w:val="21"/>
              </w:rPr>
            </w:pPr>
            <w:r>
              <w:rPr>
                <w:sz w:val="21"/>
              </w:rPr>
              <w:t>Ba trăm bảy mươi sáu</w:t>
            </w:r>
          </w:p>
        </w:tc>
      </w:tr>
      <w:tr w:rsidR="00B20678">
        <w:trPr>
          <w:trHeight w:val="164"/>
        </w:trPr>
        <w:tc>
          <w:tcPr>
            <w:tcW w:w="2296" w:type="dxa"/>
          </w:tcPr>
          <w:p w:rsidR="00B20678" w:rsidRDefault="00B20678">
            <w:pPr>
              <w:pStyle w:val="TableParagraph"/>
              <w:rPr>
                <w:sz w:val="10"/>
              </w:rPr>
            </w:pPr>
          </w:p>
        </w:tc>
        <w:tc>
          <w:tcPr>
            <w:tcW w:w="2188" w:type="dxa"/>
            <w:tcBorders>
              <w:top w:val="single" w:sz="6" w:space="0" w:color="000000"/>
              <w:bottom w:val="single" w:sz="6" w:space="0" w:color="000000"/>
            </w:tcBorders>
          </w:tcPr>
          <w:p w:rsidR="00B20678" w:rsidRDefault="00B20678">
            <w:pPr>
              <w:pStyle w:val="TableParagraph"/>
              <w:rPr>
                <w:sz w:val="10"/>
              </w:rPr>
            </w:pPr>
          </w:p>
        </w:tc>
      </w:tr>
      <w:tr w:rsidR="00B20678">
        <w:trPr>
          <w:trHeight w:val="388"/>
        </w:trPr>
        <w:tc>
          <w:tcPr>
            <w:tcW w:w="2296" w:type="dxa"/>
            <w:tcBorders>
              <w:right w:val="single" w:sz="6" w:space="0" w:color="000000"/>
            </w:tcBorders>
          </w:tcPr>
          <w:p w:rsidR="00B20678" w:rsidRDefault="00A67783">
            <w:pPr>
              <w:pStyle w:val="TableParagraph"/>
              <w:spacing w:before="79"/>
              <w:ind w:left="50"/>
              <w:rPr>
                <w:sz w:val="21"/>
              </w:rPr>
            </w:pPr>
            <w:r>
              <w:rPr>
                <w:sz w:val="21"/>
              </w:rPr>
              <w:t>510</w:t>
            </w:r>
          </w:p>
        </w:tc>
        <w:tc>
          <w:tcPr>
            <w:tcW w:w="2188" w:type="dxa"/>
            <w:tcBorders>
              <w:top w:val="single" w:sz="6" w:space="0" w:color="000000"/>
              <w:left w:val="single" w:sz="6" w:space="0" w:color="000000"/>
              <w:bottom w:val="single" w:sz="6" w:space="0" w:color="000000"/>
              <w:right w:val="single" w:sz="6" w:space="0" w:color="000000"/>
            </w:tcBorders>
          </w:tcPr>
          <w:p w:rsidR="00B20678" w:rsidRDefault="00A67783">
            <w:pPr>
              <w:pStyle w:val="TableParagraph"/>
              <w:spacing w:before="79"/>
              <w:ind w:left="103"/>
              <w:rPr>
                <w:sz w:val="21"/>
              </w:rPr>
            </w:pPr>
            <w:r>
              <w:rPr>
                <w:sz w:val="21"/>
              </w:rPr>
              <w:t>Sáu trăm ba mươi bảy</w:t>
            </w:r>
          </w:p>
        </w:tc>
      </w:tr>
      <w:tr w:rsidR="00B20678">
        <w:trPr>
          <w:trHeight w:val="179"/>
        </w:trPr>
        <w:tc>
          <w:tcPr>
            <w:tcW w:w="2296" w:type="dxa"/>
          </w:tcPr>
          <w:p w:rsidR="00B20678" w:rsidRDefault="00B20678">
            <w:pPr>
              <w:pStyle w:val="TableParagraph"/>
              <w:rPr>
                <w:sz w:val="12"/>
              </w:rPr>
            </w:pPr>
          </w:p>
        </w:tc>
        <w:tc>
          <w:tcPr>
            <w:tcW w:w="2188" w:type="dxa"/>
            <w:tcBorders>
              <w:top w:val="single" w:sz="6" w:space="0" w:color="000000"/>
              <w:bottom w:val="single" w:sz="6" w:space="0" w:color="000000"/>
            </w:tcBorders>
          </w:tcPr>
          <w:p w:rsidR="00B20678" w:rsidRDefault="00B20678">
            <w:pPr>
              <w:pStyle w:val="TableParagraph"/>
              <w:rPr>
                <w:sz w:val="12"/>
              </w:rPr>
            </w:pPr>
          </w:p>
        </w:tc>
      </w:tr>
      <w:tr w:rsidR="00B20678">
        <w:trPr>
          <w:trHeight w:val="388"/>
        </w:trPr>
        <w:tc>
          <w:tcPr>
            <w:tcW w:w="2296" w:type="dxa"/>
            <w:tcBorders>
              <w:right w:val="single" w:sz="6" w:space="0" w:color="000000"/>
            </w:tcBorders>
          </w:tcPr>
          <w:p w:rsidR="00B20678" w:rsidRDefault="00A67783">
            <w:pPr>
              <w:pStyle w:val="TableParagraph"/>
              <w:spacing w:before="80"/>
              <w:ind w:left="50"/>
              <w:rPr>
                <w:sz w:val="21"/>
              </w:rPr>
            </w:pPr>
            <w:r>
              <w:rPr>
                <w:sz w:val="21"/>
              </w:rPr>
              <w:t>376</w:t>
            </w:r>
          </w:p>
        </w:tc>
        <w:tc>
          <w:tcPr>
            <w:tcW w:w="2188" w:type="dxa"/>
            <w:tcBorders>
              <w:top w:val="single" w:sz="6" w:space="0" w:color="000000"/>
              <w:left w:val="single" w:sz="6" w:space="0" w:color="000000"/>
              <w:bottom w:val="single" w:sz="6" w:space="0" w:color="000000"/>
              <w:right w:val="single" w:sz="6" w:space="0" w:color="000000"/>
            </w:tcBorders>
          </w:tcPr>
          <w:p w:rsidR="00B20678" w:rsidRDefault="00A67783">
            <w:pPr>
              <w:pStyle w:val="TableParagraph"/>
              <w:spacing w:before="80"/>
              <w:ind w:left="103"/>
              <w:rPr>
                <w:sz w:val="21"/>
              </w:rPr>
            </w:pPr>
            <w:r>
              <w:rPr>
                <w:sz w:val="21"/>
              </w:rPr>
              <w:t>Hai trăm linh chín</w:t>
            </w:r>
          </w:p>
        </w:tc>
      </w:tr>
      <w:tr w:rsidR="00B20678">
        <w:trPr>
          <w:trHeight w:val="164"/>
        </w:trPr>
        <w:tc>
          <w:tcPr>
            <w:tcW w:w="2296" w:type="dxa"/>
          </w:tcPr>
          <w:p w:rsidR="00B20678" w:rsidRDefault="00B20678">
            <w:pPr>
              <w:pStyle w:val="TableParagraph"/>
              <w:rPr>
                <w:sz w:val="10"/>
              </w:rPr>
            </w:pPr>
          </w:p>
        </w:tc>
        <w:tc>
          <w:tcPr>
            <w:tcW w:w="2188" w:type="dxa"/>
            <w:tcBorders>
              <w:top w:val="single" w:sz="6" w:space="0" w:color="000000"/>
              <w:bottom w:val="single" w:sz="6" w:space="0" w:color="000000"/>
            </w:tcBorders>
          </w:tcPr>
          <w:p w:rsidR="00B20678" w:rsidRDefault="00B20678">
            <w:pPr>
              <w:pStyle w:val="TableParagraph"/>
              <w:rPr>
                <w:sz w:val="10"/>
              </w:rPr>
            </w:pPr>
          </w:p>
        </w:tc>
      </w:tr>
      <w:tr w:rsidR="00B20678">
        <w:trPr>
          <w:trHeight w:val="388"/>
        </w:trPr>
        <w:tc>
          <w:tcPr>
            <w:tcW w:w="2296" w:type="dxa"/>
            <w:tcBorders>
              <w:right w:val="single" w:sz="6" w:space="0" w:color="000000"/>
            </w:tcBorders>
          </w:tcPr>
          <w:p w:rsidR="00B20678" w:rsidRDefault="00A67783">
            <w:pPr>
              <w:pStyle w:val="TableParagraph"/>
              <w:spacing w:before="82"/>
              <w:ind w:left="64"/>
              <w:rPr>
                <w:sz w:val="21"/>
              </w:rPr>
            </w:pPr>
            <w:r>
              <w:rPr>
                <w:sz w:val="21"/>
              </w:rPr>
              <w:t>842</w:t>
            </w:r>
          </w:p>
        </w:tc>
        <w:tc>
          <w:tcPr>
            <w:tcW w:w="2188" w:type="dxa"/>
            <w:tcBorders>
              <w:top w:val="single" w:sz="6" w:space="0" w:color="000000"/>
              <w:left w:val="single" w:sz="6" w:space="0" w:color="000000"/>
              <w:bottom w:val="single" w:sz="6" w:space="0" w:color="000000"/>
              <w:right w:val="single" w:sz="6" w:space="0" w:color="000000"/>
            </w:tcBorders>
          </w:tcPr>
          <w:p w:rsidR="00B20678" w:rsidRDefault="00A67783">
            <w:pPr>
              <w:pStyle w:val="TableParagraph"/>
              <w:spacing w:before="82"/>
              <w:ind w:left="103"/>
              <w:rPr>
                <w:sz w:val="21"/>
              </w:rPr>
            </w:pPr>
            <w:r>
              <w:rPr>
                <w:sz w:val="21"/>
              </w:rPr>
              <w:t>Tám trăm bốn mươi hai</w:t>
            </w:r>
          </w:p>
        </w:tc>
      </w:tr>
    </w:tbl>
    <w:p w:rsidR="00B20678" w:rsidRDefault="00B20678">
      <w:pPr>
        <w:pStyle w:val="BodyText"/>
        <w:spacing w:before="1"/>
        <w:rPr>
          <w:sz w:val="9"/>
        </w:rPr>
      </w:pPr>
    </w:p>
    <w:p w:rsidR="00B20678" w:rsidRDefault="00B20678">
      <w:pPr>
        <w:rPr>
          <w:sz w:val="9"/>
        </w:rPr>
        <w:sectPr w:rsidR="00B20678">
          <w:pgSz w:w="12240" w:h="15840"/>
          <w:pgMar w:top="1280" w:right="40" w:bottom="1560" w:left="760" w:header="709" w:footer="1335" w:gutter="0"/>
          <w:cols w:space="720"/>
        </w:sectPr>
      </w:pPr>
    </w:p>
    <w:p w:rsidR="00B20678" w:rsidRDefault="002465BD">
      <w:pPr>
        <w:spacing w:before="89"/>
        <w:ind w:left="680"/>
        <w:rPr>
          <w:sz w:val="28"/>
        </w:rPr>
      </w:pPr>
      <w:r>
        <w:rPr>
          <w:noProof/>
          <w:lang w:bidi="ar-SA"/>
        </w:rPr>
        <w:lastRenderedPageBreak/>
        <w:drawing>
          <wp:anchor distT="0" distB="0" distL="0" distR="0" simplePos="0" relativeHeight="251517952" behindDoc="1" locked="0" layoutInCell="1" allowOverlap="1">
            <wp:simplePos x="0" y="0"/>
            <wp:positionH relativeFrom="page">
              <wp:posOffset>1504315</wp:posOffset>
            </wp:positionH>
            <wp:positionV relativeFrom="paragraph">
              <wp:posOffset>-702945</wp:posOffset>
            </wp:positionV>
            <wp:extent cx="494030" cy="255905"/>
            <wp:effectExtent l="0" t="0" r="0" b="0"/>
            <wp:wrapNone/>
            <wp:docPr id="994"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png"/>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030" cy="255905"/>
                    </a:xfrm>
                    <a:prstGeom prst="rect">
                      <a:avLst/>
                    </a:prstGeom>
                    <a:noFill/>
                    <a:ln>
                      <a:noFill/>
                    </a:ln>
                  </pic:spPr>
                </pic:pic>
              </a:graphicData>
            </a:graphic>
          </wp:anchor>
        </w:drawing>
      </w:r>
      <w:r>
        <w:rPr>
          <w:noProof/>
          <w:lang w:bidi="ar-SA"/>
        </w:rPr>
        <w:drawing>
          <wp:anchor distT="0" distB="0" distL="0" distR="0" simplePos="0" relativeHeight="251518976" behindDoc="1" locked="0" layoutInCell="1" allowOverlap="1">
            <wp:simplePos x="0" y="0"/>
            <wp:positionH relativeFrom="page">
              <wp:posOffset>1504315</wp:posOffset>
            </wp:positionH>
            <wp:positionV relativeFrom="paragraph">
              <wp:posOffset>-1082675</wp:posOffset>
            </wp:positionV>
            <wp:extent cx="494030" cy="255905"/>
            <wp:effectExtent l="0" t="0" r="0" b="0"/>
            <wp:wrapNone/>
            <wp:docPr id="993"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png"/>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030" cy="255905"/>
                    </a:xfrm>
                    <a:prstGeom prst="rect">
                      <a:avLst/>
                    </a:prstGeom>
                    <a:noFill/>
                    <a:ln>
                      <a:noFill/>
                    </a:ln>
                  </pic:spPr>
                </pic:pic>
              </a:graphicData>
            </a:graphic>
          </wp:anchor>
        </w:drawing>
      </w:r>
      <w:r>
        <w:rPr>
          <w:noProof/>
          <w:lang w:bidi="ar-SA"/>
        </w:rPr>
        <w:drawing>
          <wp:anchor distT="0" distB="0" distL="0" distR="0" simplePos="0" relativeHeight="251515904" behindDoc="1" locked="0" layoutInCell="1" allowOverlap="1">
            <wp:simplePos x="0" y="0"/>
            <wp:positionH relativeFrom="page">
              <wp:posOffset>1504315</wp:posOffset>
            </wp:positionH>
            <wp:positionV relativeFrom="paragraph">
              <wp:posOffset>-332105</wp:posOffset>
            </wp:positionV>
            <wp:extent cx="494030" cy="255905"/>
            <wp:effectExtent l="0" t="0" r="0" b="0"/>
            <wp:wrapNone/>
            <wp:docPr id="992"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png"/>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030" cy="255905"/>
                    </a:xfrm>
                    <a:prstGeom prst="rect">
                      <a:avLst/>
                    </a:prstGeom>
                    <a:noFill/>
                    <a:ln>
                      <a:noFill/>
                    </a:ln>
                  </pic:spPr>
                </pic:pic>
              </a:graphicData>
            </a:graphic>
          </wp:anchor>
        </w:drawing>
      </w:r>
      <w:r w:rsidR="00B20678" w:rsidRPr="00B20678">
        <w:rPr>
          <w:noProof/>
        </w:rPr>
        <w:pict>
          <v:shape id="Text Box 437" o:spid="_x0000_s1284" type="#_x0000_t202" style="position:absolute;left:0;text-align:left;margin-left:115.5pt;margin-top:34.95pt;width:21.05pt;height:39.5pt;z-index:25171148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" filled="f" strokeweight=".26464mm">
            <v:textbox inset="0,0,0,0">
              <w:txbxContent>
                <w:p w:rsidR="00B20678" w:rsidRDefault="00A67783">
                  <w:pPr>
                    <w:spacing w:before="43"/>
                    <w:ind w:left="159"/>
                    <w:rPr>
                      <w:rFonts w:ascii="Arial"/>
                      <w:sz w:val="21"/>
                    </w:rPr>
                  </w:pPr>
                  <w:r>
                    <w:rPr>
                      <w:rFonts w:ascii="Arial"/>
                      <w:sz w:val="21"/>
                    </w:rPr>
                    <w:t>&gt;</w:t>
                  </w:r>
                </w:p>
                <w:p w:rsidR="00B20678" w:rsidRDefault="00A67783">
                  <w:pPr>
                    <w:spacing w:before="2"/>
                    <w:ind w:left="159"/>
                    <w:rPr>
                      <w:rFonts w:ascii="Arial"/>
                      <w:sz w:val="21"/>
                    </w:rPr>
                  </w:pPr>
                  <w:r>
                    <w:rPr>
                      <w:rFonts w:ascii="Arial"/>
                      <w:sz w:val="21"/>
                    </w:rPr>
                    <w:t>&lt;</w:t>
                  </w:r>
                </w:p>
                <w:p w:rsidR="00B20678" w:rsidRDefault="00A67783">
                  <w:pPr>
                    <w:spacing w:before="2"/>
                    <w:ind w:left="159"/>
                    <w:rPr>
                      <w:rFonts w:ascii="Arial"/>
                      <w:sz w:val="21"/>
                    </w:rPr>
                  </w:pPr>
                  <w:r>
                    <w:rPr>
                      <w:rFonts w:ascii="Arial"/>
                      <w:sz w:val="21"/>
                    </w:rPr>
                    <w:t>=</w:t>
                  </w:r>
                </w:p>
              </w:txbxContent>
            </v:textbox>
            <w10:wrap anchorx="page"/>
          </v:shape>
        </w:pict>
      </w:r>
      <w:r w:rsidR="00A67783">
        <w:rPr>
          <w:b/>
          <w:color w:val="0000FF"/>
          <w:sz w:val="28"/>
        </w:rPr>
        <w:t xml:space="preserve">Câu </w:t>
      </w:r>
      <w:proofErr w:type="gramStart"/>
      <w:r w:rsidR="00A67783">
        <w:rPr>
          <w:b/>
          <w:color w:val="0000FF"/>
          <w:sz w:val="28"/>
        </w:rPr>
        <w:t>2:</w:t>
      </w:r>
      <w:proofErr w:type="gramEnd"/>
      <w:r w:rsidR="00A67783">
        <w:rPr>
          <w:sz w:val="28"/>
        </w:rPr>
        <w:t>(1 điểm)</w:t>
      </w:r>
    </w:p>
    <w:p w:rsidR="00B20678" w:rsidRDefault="00B20678">
      <w:pPr>
        <w:pStyle w:val="BodyText"/>
        <w:rPr>
          <w:sz w:val="30"/>
        </w:rPr>
      </w:pPr>
    </w:p>
    <w:p w:rsidR="00B20678" w:rsidRDefault="00A67783">
      <w:pPr>
        <w:spacing w:before="247"/>
        <w:ind w:right="227"/>
        <w:jc w:val="right"/>
        <w:rPr>
          <w:rFonts w:ascii="Arial"/>
          <w:sz w:val="21"/>
        </w:rPr>
      </w:pPr>
      <w:r>
        <w:rPr>
          <w:rFonts w:ascii="Arial"/>
          <w:sz w:val="21"/>
        </w:rPr>
        <w:t>?</w:t>
      </w:r>
    </w:p>
    <w:p w:rsidR="00B20678" w:rsidRDefault="00A67783">
      <w:pPr>
        <w:pStyle w:val="BodyText"/>
        <w:rPr>
          <w:rFonts w:ascii="Arial"/>
          <w:sz w:val="20"/>
        </w:rPr>
      </w:pPr>
      <w:r>
        <w:br w:type="column"/>
      </w:r>
    </w:p>
    <w:p w:rsidR="00B20678" w:rsidRDefault="00B20678">
      <w:pPr>
        <w:pStyle w:val="BodyText"/>
        <w:rPr>
          <w:rFonts w:ascii="Arial"/>
          <w:sz w:val="20"/>
        </w:rPr>
      </w:pPr>
    </w:p>
    <w:p w:rsidR="00B20678" w:rsidRDefault="00B20678">
      <w:pPr>
        <w:pStyle w:val="BodyText"/>
        <w:spacing w:before="1"/>
        <w:rPr>
          <w:rFonts w:ascii="Arial"/>
          <w:sz w:val="16"/>
        </w:rPr>
      </w:pPr>
    </w:p>
    <w:p w:rsidR="00B20678" w:rsidRDefault="00B20678">
      <w:pPr>
        <w:tabs>
          <w:tab w:val="left" w:pos="1924"/>
        </w:tabs>
        <w:ind w:left="680"/>
        <w:rPr>
          <w:rFonts w:ascii="Arial"/>
          <w:sz w:val="21"/>
        </w:rPr>
      </w:pPr>
      <w:r w:rsidRPr="00B20678">
        <w:rPr>
          <w:noProof/>
        </w:rPr>
        <w:pict>
          <v:shape id="FreeForm 438" o:spid="_x0000_s1599" style="position:absolute;left:0;text-align:left;margin-left:121.5pt;margin-top:204.9pt;width:25.5pt;height:19.5pt;z-index:251712512;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" adj="0,,0" path="m2160,-3523r511,m2671,-3523r,387m2671,-3136r-511,m2160,-3523r,387e" filled="f" strokeweight=".26364mm">
            <v:stroke joinstyle="round"/>
            <v:formulas/>
            <v:path arrowok="t" o:connecttype="custom" o:connectlocs="1371600,365760;1696085,365760;1696085,365760;1696085,611505;1696085,611505;1371600,611505;1371600,365760;1371600,611505" o:connectangles="0,0,0,0,0,0,0,0"/>
            <w10:wrap anchorx="page"/>
          </v:shape>
        </w:pict>
      </w:r>
      <w:r w:rsidR="00A67783">
        <w:rPr>
          <w:rFonts w:ascii="Arial"/>
          <w:spacing w:val="-3"/>
          <w:sz w:val="21"/>
        </w:rPr>
        <w:t>999m</w:t>
      </w:r>
      <w:r w:rsidR="00A67783">
        <w:rPr>
          <w:rFonts w:ascii="Arial"/>
          <w:spacing w:val="-3"/>
          <w:sz w:val="21"/>
        </w:rPr>
        <w:tab/>
      </w:r>
      <w:r w:rsidR="00A67783">
        <w:rPr>
          <w:rFonts w:ascii="Arial"/>
          <w:sz w:val="21"/>
        </w:rPr>
        <w:t>1km</w:t>
      </w:r>
    </w:p>
    <w:p w:rsidR="00B20678" w:rsidRDefault="00A67783">
      <w:pPr>
        <w:pStyle w:val="BodyText"/>
        <w:rPr>
          <w:rFonts w:ascii="Arial"/>
          <w:sz w:val="20"/>
        </w:rPr>
      </w:pPr>
      <w:r>
        <w:br w:type="column"/>
      </w:r>
    </w:p>
    <w:p w:rsidR="00B20678" w:rsidRDefault="00B20678">
      <w:pPr>
        <w:pStyle w:val="BodyText"/>
        <w:rPr>
          <w:rFonts w:ascii="Arial"/>
          <w:sz w:val="20"/>
        </w:rPr>
      </w:pPr>
    </w:p>
    <w:p w:rsidR="00B20678" w:rsidRDefault="00B20678">
      <w:pPr>
        <w:pStyle w:val="BodyText"/>
        <w:spacing w:before="1"/>
        <w:rPr>
          <w:rFonts w:ascii="Arial"/>
          <w:sz w:val="16"/>
        </w:rPr>
      </w:pPr>
    </w:p>
    <w:p w:rsidR="00B20678" w:rsidRDefault="00A67783">
      <w:pPr>
        <w:ind w:left="680"/>
        <w:rPr>
          <w:rFonts w:ascii="Arial"/>
          <w:sz w:val="21"/>
        </w:rPr>
      </w:pPr>
      <w:r>
        <w:rPr>
          <w:rFonts w:ascii="Arial"/>
          <w:spacing w:val="-2"/>
          <w:sz w:val="21"/>
        </w:rPr>
        <w:t>829cm</w:t>
      </w:r>
    </w:p>
    <w:p w:rsidR="00B20678" w:rsidRDefault="00A67783">
      <w:pPr>
        <w:pStyle w:val="BodyText"/>
        <w:rPr>
          <w:rFonts w:ascii="Arial"/>
          <w:sz w:val="20"/>
        </w:rPr>
      </w:pPr>
      <w:r>
        <w:br w:type="column"/>
      </w:r>
    </w:p>
    <w:p w:rsidR="00B20678" w:rsidRDefault="00B20678">
      <w:pPr>
        <w:pStyle w:val="BodyText"/>
        <w:rPr>
          <w:rFonts w:ascii="Arial"/>
          <w:sz w:val="20"/>
        </w:rPr>
      </w:pPr>
    </w:p>
    <w:p w:rsidR="00B20678" w:rsidRDefault="00B20678">
      <w:pPr>
        <w:pStyle w:val="BodyText"/>
        <w:spacing w:before="1"/>
        <w:rPr>
          <w:rFonts w:ascii="Arial"/>
          <w:sz w:val="16"/>
        </w:rPr>
      </w:pPr>
    </w:p>
    <w:p w:rsidR="00B20678" w:rsidRDefault="00B20678">
      <w:pPr>
        <w:ind w:left="680"/>
        <w:rPr>
          <w:rFonts w:ascii="Arial"/>
          <w:sz w:val="21"/>
        </w:rPr>
      </w:pPr>
      <w:r w:rsidRPr="00B20678">
        <w:rPr>
          <w:noProof/>
        </w:rPr>
        <w:pict>
          <v:shape id="FreeForm 439" o:spid="_x0000_s1598" style="position:absolute;left:0;text-align:left;margin-left:281.25pt;margin-top:171.9pt;width:25.5pt;height:19.5pt;z-index:251713536;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" adj="0,,0" path="m2161,-3518r510,m2671,-3518r,387m2671,-3131r-510,m2161,-3518r,387e" filled="f" strokeweight=".26364mm">
            <v:stroke joinstyle="round"/>
            <v:formulas/>
            <v:path arrowok="t" o:connecttype="custom" o:connectlocs="1372235,-50165;1696085,-50165;1696085,-50165;1696085,195580;1696085,195580;1372235,195580;1372235,-50165;1372235,195580" o:connectangles="0,0,0,0,0,0,0,0"/>
            <w10:wrap anchorx="page"/>
          </v:shape>
        </w:pict>
      </w:r>
      <w:r w:rsidRPr="00B20678">
        <w:rPr>
          <w:noProof/>
        </w:rPr>
        <w:pict>
          <v:shape id="FreeForm 440" o:spid="_x0000_s1597" style="position:absolute;left:0;text-align:left;margin-left:281.25pt;margin-top:204.9pt;width:25.5pt;height:19.5pt;z-index:251714560;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" adj="0,,0" path="m2161,-3523r510,m2671,-3523r,387m2671,-3136r-510,m2161,-3523r,387e" filled="f" strokeweight=".26364mm">
            <v:stroke joinstyle="round"/>
            <v:formulas/>
            <v:path arrowok="t" o:connecttype="custom" o:connectlocs="1372235,365760;1696085,365760;1696085,365760;1696085,611505;1696085,611505;1372235,611505;1372235,365760;1372235,611505" o:connectangles="0,0,0,0,0,0,0,0"/>
            <w10:wrap anchorx="page"/>
          </v:shape>
        </w:pict>
      </w:r>
      <w:r w:rsidR="00A67783">
        <w:rPr>
          <w:rFonts w:ascii="Arial"/>
          <w:sz w:val="21"/>
        </w:rPr>
        <w:t>81dm</w:t>
      </w:r>
    </w:p>
    <w:p w:rsidR="00B20678" w:rsidRDefault="00B20678">
      <w:pPr>
        <w:rPr>
          <w:rFonts w:ascii="Arial"/>
          <w:sz w:val="21"/>
        </w:rPr>
        <w:sectPr w:rsidR="00B20678">
          <w:type w:val="continuous"/>
          <w:pgSz w:w="12240" w:h="15840"/>
          <w:pgMar w:top="1280" w:right="40" w:bottom="1560" w:left="760" w:header="720" w:footer="720" w:gutter="0"/>
          <w:cols w:num="4" w:space="53" w:equalWidth="0">
            <w:col w:w="2473" w:space="53"/>
            <w:col w:w="2362" w:space="726"/>
            <w:col w:w="1309" w:space="46"/>
            <w:col w:w="4471"/>
          </w:cols>
        </w:sectPr>
      </w:pPr>
    </w:p>
    <w:p w:rsidR="00B20678" w:rsidRDefault="00B20678">
      <w:pPr>
        <w:spacing w:before="55"/>
        <w:jc w:val="right"/>
        <w:rPr>
          <w:rFonts w:ascii="Arial"/>
          <w:sz w:val="21"/>
        </w:rPr>
      </w:pPr>
      <w:r w:rsidRPr="00B20678">
        <w:rPr>
          <w:noProof/>
        </w:rPr>
        <w:lastRenderedPageBreak/>
        <w:pict>
          <v:shape id="FreeForm 441" o:spid="_x0000_s1596" style="position:absolute;left:0;text-align:left;margin-left:121.5pt;margin-top:141.9pt;width:25.5pt;height:19.5pt;z-index:251710464;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" adj="0,,0" path="m2160,-3518r511,m2671,-3518r,387m2671,-3131r-511,m2160,-3518r,387e" filled="f" strokeweight=".26364mm">
            <v:stroke joinstyle="round"/>
            <v:formulas/>
            <v:path arrowok="t" o:connecttype="custom" o:connectlocs="1371600,-431165;1696085,-431165;1696085,-431165;1696085,-185420;1696085,-185420;1371600,-185420;1371600,-431165;1371600,-185420" o:connectangles="0,0,0,0,0,0,0,0"/>
            <w10:wrap anchorx="page"/>
          </v:shape>
        </w:pict>
      </w:r>
      <w:r w:rsidR="00A67783">
        <w:rPr>
          <w:rFonts w:ascii="Arial"/>
          <w:sz w:val="21"/>
        </w:rPr>
        <w:t>37dm4cm</w:t>
      </w:r>
    </w:p>
    <w:p w:rsidR="00B20678" w:rsidRDefault="00B20678">
      <w:pPr>
        <w:pStyle w:val="BodyText"/>
        <w:spacing w:before="10"/>
        <w:rPr>
          <w:rFonts w:ascii="Arial"/>
          <w:sz w:val="18"/>
        </w:rPr>
      </w:pPr>
    </w:p>
    <w:p w:rsidR="00B20678" w:rsidRDefault="00A67783">
      <w:pPr>
        <w:ind w:left="680"/>
        <w:rPr>
          <w:sz w:val="28"/>
        </w:rPr>
      </w:pPr>
      <w:r>
        <w:rPr>
          <w:b/>
          <w:color w:val="0000FF"/>
          <w:sz w:val="28"/>
        </w:rPr>
        <w:t>Câu 3</w:t>
      </w:r>
      <w:proofErr w:type="gramStart"/>
      <w:r>
        <w:rPr>
          <w:b/>
          <w:color w:val="0000FF"/>
          <w:sz w:val="28"/>
        </w:rPr>
        <w:t>:</w:t>
      </w:r>
      <w:r>
        <w:rPr>
          <w:sz w:val="28"/>
        </w:rPr>
        <w:t>Tính</w:t>
      </w:r>
      <w:proofErr w:type="gramEnd"/>
      <w:r>
        <w:rPr>
          <w:sz w:val="28"/>
        </w:rPr>
        <w:t>: (1 điểm)</w:t>
      </w:r>
    </w:p>
    <w:p w:rsidR="00B20678" w:rsidRDefault="00A67783">
      <w:pPr>
        <w:spacing w:before="55"/>
        <w:ind w:left="680"/>
        <w:rPr>
          <w:rFonts w:ascii="Arial"/>
          <w:sz w:val="21"/>
        </w:rPr>
      </w:pPr>
      <w:r>
        <w:br w:type="column"/>
      </w:r>
      <w:r>
        <w:rPr>
          <w:rFonts w:ascii="Arial"/>
          <w:sz w:val="21"/>
        </w:rPr>
        <w:lastRenderedPageBreak/>
        <w:t>374cm</w:t>
      </w:r>
    </w:p>
    <w:p w:rsidR="00B20678" w:rsidRDefault="00A67783">
      <w:pPr>
        <w:tabs>
          <w:tab w:val="left" w:pos="2107"/>
        </w:tabs>
        <w:spacing w:before="55"/>
        <w:ind w:left="680"/>
        <w:rPr>
          <w:rFonts w:ascii="Arial"/>
          <w:sz w:val="21"/>
        </w:rPr>
      </w:pPr>
      <w:r>
        <w:br w:type="column"/>
      </w:r>
      <w:r>
        <w:rPr>
          <w:rFonts w:ascii="Arial"/>
          <w:sz w:val="21"/>
        </w:rPr>
        <w:lastRenderedPageBreak/>
        <w:t>6m8dm</w:t>
      </w:r>
      <w:r>
        <w:rPr>
          <w:rFonts w:ascii="Arial"/>
          <w:sz w:val="21"/>
        </w:rPr>
        <w:tab/>
      </w:r>
      <w:r>
        <w:rPr>
          <w:rFonts w:ascii="Arial"/>
          <w:spacing w:val="-3"/>
          <w:sz w:val="21"/>
        </w:rPr>
        <w:t>70dm</w:t>
      </w:r>
    </w:p>
    <w:p w:rsidR="00B20678" w:rsidRDefault="00B20678">
      <w:pPr>
        <w:rPr>
          <w:rFonts w:ascii="Arial"/>
          <w:sz w:val="21"/>
        </w:rPr>
        <w:sectPr w:rsidR="00B20678">
          <w:type w:val="continuous"/>
          <w:pgSz w:w="12240" w:h="15840"/>
          <w:pgMar w:top="1280" w:right="40" w:bottom="1560" w:left="760" w:header="720" w:footer="720" w:gutter="0"/>
          <w:cols w:num="3" w:space="51" w:equalWidth="0">
            <w:col w:w="3719" w:space="51"/>
            <w:col w:w="1349" w:space="423"/>
            <w:col w:w="5898"/>
          </w:cols>
        </w:sectPr>
      </w:pPr>
    </w:p>
    <w:p w:rsidR="00B20678" w:rsidRDefault="00B20678">
      <w:pPr>
        <w:pStyle w:val="BodyText"/>
        <w:spacing w:before="6"/>
        <w:rPr>
          <w:rFonts w:ascii="Arial"/>
          <w:sz w:val="10"/>
        </w:rPr>
      </w:pPr>
    </w:p>
    <w:p w:rsidR="00B20678" w:rsidRDefault="00B20678">
      <w:pPr>
        <w:rPr>
          <w:rFonts w:ascii="Arial"/>
          <w:sz w:val="10"/>
        </w:rPr>
        <w:sectPr w:rsidR="00B20678">
          <w:type w:val="continuous"/>
          <w:pgSz w:w="12240" w:h="15840"/>
          <w:pgMar w:top="1280" w:right="40" w:bottom="1560" w:left="760" w:header="720" w:footer="720" w:gutter="0"/>
          <w:cols w:space="720"/>
        </w:sectPr>
      </w:pPr>
    </w:p>
    <w:p w:rsidR="00B20678" w:rsidRDefault="00A67783">
      <w:pPr>
        <w:spacing w:before="66"/>
        <w:ind w:left="740" w:right="19"/>
        <w:jc w:val="center"/>
        <w:rPr>
          <w:rFonts w:ascii="Arial"/>
          <w:sz w:val="21"/>
        </w:rPr>
      </w:pPr>
      <w:r>
        <w:rPr>
          <w:rFonts w:ascii="Arial"/>
          <w:sz w:val="21"/>
        </w:rPr>
        <w:lastRenderedPageBreak/>
        <w:t>754</w:t>
      </w:r>
    </w:p>
    <w:p w:rsidR="00B20678" w:rsidRDefault="00B20678">
      <w:pPr>
        <w:pStyle w:val="BodyText"/>
        <w:spacing w:before="3"/>
        <w:rPr>
          <w:rFonts w:ascii="Arial"/>
          <w:sz w:val="10"/>
        </w:rPr>
      </w:pPr>
    </w:p>
    <w:p w:rsidR="00B20678" w:rsidRDefault="00B20678">
      <w:pPr>
        <w:pStyle w:val="BodyText"/>
        <w:spacing w:line="20" w:lineRule="exact"/>
        <w:ind w:left="1627"/>
        <w:rPr>
          <w:rFonts w:ascii="Arial"/>
          <w:sz w:val="2"/>
        </w:rPr>
      </w:pPr>
      <w:r>
        <w:rPr>
          <w:rFonts w:ascii="Arial"/>
          <w:noProof/>
          <w:sz w:val="2"/>
        </w:rPr>
      </w:r>
      <w:r>
        <w:rPr>
          <w:rFonts w:ascii="Arial"/>
          <w:noProof/>
          <w:sz w:val="2"/>
        </w:rPr>
        <w:pict>
          <v:group id="Group 442" o:spid="_x0000_s1594" style="width:5.05pt;height:.75pt;mso-position-horizontal-relative:char;mso-position-vertical-relative:line" coordsize="101,15">
            <v:rect id="Rectangle 443" o:spid="_x0000_s1595" style="position:absolute;width:101;height: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" fillcolor="black" stroked="f"/>
            <w10:wrap type="none"/>
            <w10:anchorlock/>
          </v:group>
        </w:pict>
      </w:r>
    </w:p>
    <w:p w:rsidR="00B20678" w:rsidRDefault="00A67783">
      <w:pPr>
        <w:spacing w:before="111"/>
        <w:ind w:left="740" w:right="19"/>
        <w:jc w:val="center"/>
        <w:rPr>
          <w:rFonts w:ascii="Arial"/>
          <w:sz w:val="21"/>
        </w:rPr>
      </w:pPr>
      <w:r>
        <w:rPr>
          <w:rFonts w:ascii="Arial"/>
          <w:sz w:val="21"/>
        </w:rPr>
        <w:t>441</w:t>
      </w:r>
    </w:p>
    <w:p w:rsidR="00B20678" w:rsidRDefault="00B20678">
      <w:pPr>
        <w:pStyle w:val="BodyText"/>
        <w:spacing w:before="9"/>
        <w:rPr>
          <w:rFonts w:ascii="Arial"/>
          <w:sz w:val="6"/>
        </w:rPr>
      </w:pPr>
    </w:p>
    <w:p w:rsidR="00B20678" w:rsidRDefault="00B20678">
      <w:pPr>
        <w:pStyle w:val="BodyText"/>
        <w:spacing w:line="20" w:lineRule="exact"/>
        <w:ind w:left="1541"/>
        <w:rPr>
          <w:rFonts w:ascii="Arial"/>
          <w:sz w:val="2"/>
        </w:rPr>
      </w:pPr>
      <w:r>
        <w:rPr>
          <w:rFonts w:ascii="Arial"/>
          <w:noProof/>
          <w:sz w:val="2"/>
        </w:rPr>
      </w:r>
      <w:r>
        <w:rPr>
          <w:rFonts w:ascii="Arial"/>
          <w:noProof/>
          <w:sz w:val="2"/>
        </w:rPr>
        <w:pict>
          <v:group id="Group 444" o:spid="_x0000_s1592" style="width:35.25pt;height:.75pt;mso-position-horizontal-relative:char;mso-position-vertical-relative:line" coordsize="705,15">
            <v:line id="Line 445" o:spid="_x0000_s1593"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" strokeweight=".26353mm"/>
            <w10:wrap type="none"/>
            <w10:anchorlock/>
          </v:group>
        </w:pict>
      </w:r>
    </w:p>
    <w:p w:rsidR="00B20678" w:rsidRDefault="00A67783">
      <w:pPr>
        <w:spacing w:before="137"/>
        <w:ind w:left="659" w:right="19"/>
        <w:jc w:val="center"/>
        <w:rPr>
          <w:sz w:val="28"/>
        </w:rPr>
      </w:pPr>
      <w:r>
        <w:rPr>
          <w:b/>
          <w:color w:val="0000FF"/>
          <w:sz w:val="28"/>
        </w:rPr>
        <w:t>Câu 4</w:t>
      </w:r>
      <w:proofErr w:type="gramStart"/>
      <w:r>
        <w:rPr>
          <w:b/>
          <w:color w:val="0000FF"/>
          <w:sz w:val="28"/>
        </w:rPr>
        <w:t>:</w:t>
      </w:r>
      <w:r>
        <w:rPr>
          <w:sz w:val="28"/>
        </w:rPr>
        <w:t>Tìm</w:t>
      </w:r>
      <w:proofErr w:type="gramEnd"/>
      <w:r>
        <w:rPr>
          <w:sz w:val="28"/>
        </w:rPr>
        <w:t xml:space="preserve"> x (1 điểm)</w:t>
      </w:r>
    </w:p>
    <w:p w:rsidR="00B20678" w:rsidRDefault="00A67783">
      <w:pPr>
        <w:spacing w:before="66"/>
        <w:ind w:right="38"/>
        <w:jc w:val="right"/>
        <w:rPr>
          <w:rFonts w:ascii="Arial"/>
          <w:sz w:val="21"/>
        </w:rPr>
      </w:pPr>
      <w:r>
        <w:br w:type="column"/>
      </w:r>
      <w:r>
        <w:rPr>
          <w:rFonts w:ascii="Arial"/>
          <w:spacing w:val="-2"/>
          <w:sz w:val="21"/>
        </w:rPr>
        <w:lastRenderedPageBreak/>
        <w:t>987</w:t>
      </w:r>
    </w:p>
    <w:p w:rsidR="00B20678" w:rsidRDefault="00B20678">
      <w:pPr>
        <w:pStyle w:val="BodyText"/>
        <w:spacing w:before="3"/>
        <w:rPr>
          <w:rFonts w:ascii="Arial"/>
          <w:sz w:val="10"/>
        </w:rPr>
      </w:pPr>
    </w:p>
    <w:p w:rsidR="00B20678" w:rsidRDefault="00B20678">
      <w:pPr>
        <w:pStyle w:val="BodyText"/>
        <w:spacing w:line="20" w:lineRule="exact"/>
        <w:ind w:left="509"/>
        <w:rPr>
          <w:rFonts w:ascii="Arial"/>
          <w:sz w:val="2"/>
        </w:rPr>
      </w:pPr>
      <w:r>
        <w:rPr>
          <w:rFonts w:ascii="Arial"/>
          <w:noProof/>
          <w:sz w:val="2"/>
        </w:rPr>
      </w:r>
      <w:r>
        <w:rPr>
          <w:rFonts w:ascii="Arial"/>
          <w:noProof/>
          <w:sz w:val="2"/>
        </w:rPr>
        <w:pict>
          <v:group id="Group 446" o:spid="_x0000_s1590" style="width:5.05pt;height:.75pt;mso-position-horizontal-relative:char;mso-position-vertical-relative:line" coordsize="101,15">
            <v:rect id="Rectangle 447" o:spid="_x0000_s1591" style="position:absolute;width:101;height: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" fillcolor="black" stroked="f"/>
            <w10:wrap type="none"/>
            <w10:anchorlock/>
          </v:group>
        </w:pict>
      </w:r>
    </w:p>
    <w:p w:rsidR="00B20678" w:rsidRDefault="00A67783">
      <w:pPr>
        <w:spacing w:before="111"/>
        <w:ind w:right="38"/>
        <w:jc w:val="right"/>
        <w:rPr>
          <w:rFonts w:ascii="Arial"/>
          <w:sz w:val="21"/>
        </w:rPr>
      </w:pPr>
      <w:r>
        <w:rPr>
          <w:rFonts w:ascii="Arial"/>
          <w:spacing w:val="-2"/>
          <w:sz w:val="21"/>
        </w:rPr>
        <w:t>66</w:t>
      </w:r>
    </w:p>
    <w:p w:rsidR="00B20678" w:rsidRDefault="00B20678">
      <w:pPr>
        <w:pStyle w:val="BodyText"/>
        <w:spacing w:before="9"/>
        <w:rPr>
          <w:rFonts w:ascii="Arial"/>
          <w:sz w:val="6"/>
        </w:rPr>
      </w:pPr>
    </w:p>
    <w:p w:rsidR="00B20678" w:rsidRDefault="00B20678">
      <w:pPr>
        <w:pStyle w:val="BodyText"/>
        <w:spacing w:line="20" w:lineRule="exact"/>
        <w:ind w:left="420" w:right="-131"/>
        <w:rPr>
          <w:rFonts w:ascii="Arial"/>
          <w:sz w:val="2"/>
        </w:rPr>
      </w:pPr>
      <w:r>
        <w:rPr>
          <w:rFonts w:ascii="Arial"/>
          <w:noProof/>
          <w:sz w:val="2"/>
        </w:rPr>
      </w:r>
      <w:r>
        <w:rPr>
          <w:rFonts w:ascii="Arial"/>
          <w:noProof/>
          <w:sz w:val="2"/>
        </w:rPr>
        <w:pict>
          <v:group id="Group 448" o:spid="_x0000_s1587" style="width:35.25pt;height:.75pt;mso-position-horizontal-relative:char;mso-position-vertical-relative:line" coordsize="705,15">
            <v:line id="Line 449" o:spid="_x0000_s1589"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" strokeweight=".26353mm"/>
            <v:line id="Line 450" o:spid="_x0000_s1588"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" strokeweight=".26353mm"/>
            <w10:wrap type="none"/>
            <w10:anchorlock/>
          </v:group>
        </w:pict>
      </w:r>
    </w:p>
    <w:p w:rsidR="00B20678" w:rsidRDefault="00A67783">
      <w:pPr>
        <w:spacing w:before="66"/>
        <w:ind w:right="38"/>
        <w:jc w:val="right"/>
        <w:rPr>
          <w:rFonts w:ascii="Arial"/>
          <w:sz w:val="21"/>
        </w:rPr>
      </w:pPr>
      <w:r>
        <w:br w:type="column"/>
      </w:r>
      <w:r>
        <w:rPr>
          <w:rFonts w:ascii="Arial"/>
          <w:spacing w:val="-2"/>
          <w:sz w:val="21"/>
        </w:rPr>
        <w:lastRenderedPageBreak/>
        <w:t>202</w:t>
      </w:r>
    </w:p>
    <w:p w:rsidR="00B20678" w:rsidRDefault="00A67783">
      <w:pPr>
        <w:spacing w:before="4"/>
        <w:ind w:left="243"/>
        <w:jc w:val="center"/>
        <w:rPr>
          <w:rFonts w:ascii="Arial"/>
          <w:sz w:val="21"/>
        </w:rPr>
      </w:pPr>
      <w:r>
        <w:rPr>
          <w:rFonts w:ascii="Arial"/>
          <w:w w:val="101"/>
          <w:sz w:val="21"/>
        </w:rPr>
        <w:t>+</w:t>
      </w:r>
    </w:p>
    <w:p w:rsidR="00B20678" w:rsidRDefault="00A67783">
      <w:pPr>
        <w:spacing w:before="4"/>
        <w:ind w:right="38"/>
        <w:jc w:val="right"/>
        <w:rPr>
          <w:rFonts w:ascii="Arial"/>
          <w:sz w:val="21"/>
        </w:rPr>
      </w:pPr>
      <w:r>
        <w:rPr>
          <w:rFonts w:ascii="Arial"/>
          <w:spacing w:val="-2"/>
          <w:sz w:val="21"/>
        </w:rPr>
        <w:t>236</w:t>
      </w:r>
    </w:p>
    <w:p w:rsidR="00B20678" w:rsidRDefault="00B20678">
      <w:pPr>
        <w:pStyle w:val="BodyText"/>
        <w:spacing w:before="8"/>
        <w:rPr>
          <w:rFonts w:ascii="Arial"/>
          <w:sz w:val="6"/>
        </w:rPr>
      </w:pPr>
    </w:p>
    <w:p w:rsidR="00B20678" w:rsidRDefault="00B20678">
      <w:pPr>
        <w:pStyle w:val="BodyText"/>
        <w:spacing w:line="20" w:lineRule="exact"/>
        <w:ind w:left="593" w:right="-132"/>
        <w:rPr>
          <w:rFonts w:ascii="Arial"/>
          <w:sz w:val="2"/>
        </w:rPr>
      </w:pPr>
      <w:r>
        <w:rPr>
          <w:rFonts w:ascii="Arial"/>
          <w:noProof/>
          <w:sz w:val="2"/>
        </w:rPr>
      </w:r>
      <w:r>
        <w:rPr>
          <w:rFonts w:ascii="Arial"/>
          <w:noProof/>
          <w:sz w:val="2"/>
        </w:rPr>
        <w:pict>
          <v:group id="Group 451" o:spid="_x0000_s1584" style="width:35.25pt;height:.75pt;mso-position-horizontal-relative:char;mso-position-vertical-relative:line" coordsize="705,15">
            <v:line id="Line 452" o:spid="_x0000_s1586"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" strokeweight=".26353mm"/>
            <v:line id="Line 453" o:spid="_x0000_s1585"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" strokeweight=".26353mm"/>
            <w10:wrap type="none"/>
            <w10:anchorlock/>
          </v:group>
        </w:pict>
      </w:r>
    </w:p>
    <w:p w:rsidR="00B20678" w:rsidRDefault="00A67783">
      <w:pPr>
        <w:spacing w:before="66"/>
        <w:ind w:left="853"/>
        <w:rPr>
          <w:rFonts w:ascii="Arial"/>
          <w:sz w:val="21"/>
        </w:rPr>
      </w:pPr>
      <w:r>
        <w:br w:type="column"/>
      </w:r>
      <w:r>
        <w:rPr>
          <w:rFonts w:ascii="Arial"/>
          <w:sz w:val="21"/>
        </w:rPr>
        <w:lastRenderedPageBreak/>
        <w:t>131</w:t>
      </w:r>
    </w:p>
    <w:p w:rsidR="00B20678" w:rsidRDefault="00A67783">
      <w:pPr>
        <w:spacing w:before="4"/>
        <w:ind w:left="680"/>
        <w:rPr>
          <w:rFonts w:ascii="Arial"/>
          <w:sz w:val="21"/>
        </w:rPr>
      </w:pPr>
      <w:r>
        <w:rPr>
          <w:rFonts w:ascii="Arial"/>
          <w:w w:val="101"/>
          <w:sz w:val="21"/>
        </w:rPr>
        <w:t>+</w:t>
      </w:r>
    </w:p>
    <w:p w:rsidR="00B20678" w:rsidRDefault="00A67783">
      <w:pPr>
        <w:spacing w:before="4"/>
        <w:ind w:left="853"/>
        <w:rPr>
          <w:rFonts w:ascii="Arial"/>
          <w:sz w:val="21"/>
        </w:rPr>
      </w:pPr>
      <w:r>
        <w:rPr>
          <w:rFonts w:ascii="Arial"/>
          <w:sz w:val="21"/>
        </w:rPr>
        <w:t>114</w:t>
      </w:r>
    </w:p>
    <w:p w:rsidR="00B20678" w:rsidRDefault="00B20678">
      <w:pPr>
        <w:pStyle w:val="BodyText"/>
        <w:spacing w:before="8"/>
        <w:rPr>
          <w:rFonts w:ascii="Arial"/>
          <w:sz w:val="6"/>
        </w:rPr>
      </w:pPr>
    </w:p>
    <w:p w:rsidR="00B20678" w:rsidRDefault="00B20678">
      <w:pPr>
        <w:pStyle w:val="BodyText"/>
        <w:spacing w:line="20" w:lineRule="exact"/>
        <w:ind w:left="594"/>
        <w:rPr>
          <w:rFonts w:ascii="Arial"/>
          <w:sz w:val="2"/>
        </w:rPr>
      </w:pPr>
      <w:r>
        <w:rPr>
          <w:rFonts w:ascii="Arial"/>
          <w:noProof/>
          <w:sz w:val="2"/>
        </w:rPr>
      </w:r>
      <w:r>
        <w:rPr>
          <w:rFonts w:ascii="Arial"/>
          <w:noProof/>
          <w:sz w:val="2"/>
        </w:rPr>
        <w:pict>
          <v:group id="Group 454" o:spid="_x0000_s1581" style="width:35.25pt;height:.75pt;mso-position-horizontal-relative:char;mso-position-vertical-relative:line" coordsize="705,15">
            <v:line id="Line 455" o:spid="_x0000_s1583"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" strokeweight=".26353mm"/>
            <v:line id="Line 456" o:spid="_x0000_s1582" style="position:absolute;visibility:visible" from="0,7" to="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" strokeweight=".26353mm"/>
            <w10:wrap type="none"/>
            <w10:anchorlock/>
          </v:group>
        </w:pict>
      </w:r>
    </w:p>
    <w:p w:rsidR="00B20678" w:rsidRDefault="00B20678">
      <w:pPr>
        <w:spacing w:line="20" w:lineRule="exact"/>
        <w:rPr>
          <w:rFonts w:ascii="Arial"/>
          <w:sz w:val="2"/>
        </w:rPr>
        <w:sectPr w:rsidR="00B20678">
          <w:type w:val="continuous"/>
          <w:pgSz w:w="12240" w:h="15840"/>
          <w:pgMar w:top="1280" w:right="40" w:bottom="1560" w:left="760" w:header="720" w:footer="720" w:gutter="0"/>
          <w:cols w:num="4" w:space="102" w:equalWidth="0">
            <w:col w:w="3224" w:space="102"/>
            <w:col w:w="1070" w:space="947"/>
            <w:col w:w="1242" w:space="960"/>
            <w:col w:w="3895"/>
          </w:cols>
        </w:sectPr>
      </w:pPr>
    </w:p>
    <w:p w:rsidR="00B20678" w:rsidRDefault="00A67783">
      <w:pPr>
        <w:pStyle w:val="BodyText"/>
        <w:tabs>
          <w:tab w:val="left" w:pos="6441"/>
        </w:tabs>
        <w:spacing w:before="139"/>
        <w:ind w:left="1040"/>
      </w:pPr>
      <w:proofErr w:type="gramStart"/>
      <w:r>
        <w:lastRenderedPageBreak/>
        <w:t>a</w:t>
      </w:r>
      <w:proofErr w:type="gramEnd"/>
      <w:r>
        <w:t>)  x + 73 =</w:t>
      </w:r>
      <w:r>
        <w:rPr>
          <w:spacing w:val="-1"/>
        </w:rPr>
        <w:t xml:space="preserve"> </w:t>
      </w:r>
      <w:r>
        <w:t>100</w:t>
      </w:r>
      <w:r>
        <w:tab/>
        <w:t>b) 849 – x =</w:t>
      </w:r>
      <w:r>
        <w:rPr>
          <w:spacing w:val="-5"/>
        </w:rPr>
        <w:t xml:space="preserve"> </w:t>
      </w:r>
      <w:r>
        <w:t>415</w:t>
      </w:r>
    </w:p>
    <w:p w:rsidR="00B20678" w:rsidRDefault="00A67783">
      <w:pPr>
        <w:spacing w:line="322" w:lineRule="exact"/>
        <w:ind w:left="680"/>
        <w:rPr>
          <w:sz w:val="28"/>
        </w:rPr>
      </w:pPr>
      <w:r>
        <w:rPr>
          <w:b/>
          <w:color w:val="0000FF"/>
          <w:sz w:val="28"/>
        </w:rPr>
        <w:t>Câu 5</w:t>
      </w:r>
      <w:proofErr w:type="gramStart"/>
      <w:r>
        <w:rPr>
          <w:b/>
          <w:color w:val="0000FF"/>
          <w:sz w:val="28"/>
        </w:rPr>
        <w:t>:</w:t>
      </w:r>
      <w:r>
        <w:rPr>
          <w:sz w:val="28"/>
        </w:rPr>
        <w:t>Tính</w:t>
      </w:r>
      <w:proofErr w:type="gramEnd"/>
      <w:r>
        <w:rPr>
          <w:sz w:val="28"/>
        </w:rPr>
        <w:t xml:space="preserve"> nhẩm: (2 điểm)</w:t>
      </w:r>
    </w:p>
    <w:p w:rsidR="00B20678" w:rsidRDefault="00A67783">
      <w:pPr>
        <w:pStyle w:val="BodyText"/>
        <w:tabs>
          <w:tab w:val="left" w:pos="5721"/>
        </w:tabs>
        <w:spacing w:line="317" w:lineRule="exact"/>
        <w:ind w:left="1400"/>
      </w:pPr>
      <w:proofErr w:type="gramStart"/>
      <w:r>
        <w:t>24m :</w:t>
      </w:r>
      <w:proofErr w:type="gramEnd"/>
      <w:r>
        <w:rPr>
          <w:spacing w:val="-5"/>
        </w:rPr>
        <w:t xml:space="preserve"> </w:t>
      </w:r>
      <w:r>
        <w:t>3</w:t>
      </w:r>
      <w:r>
        <w:rPr>
          <w:spacing w:val="2"/>
        </w:rPr>
        <w:t xml:space="preserve"> </w:t>
      </w:r>
      <w:r>
        <w:t>=</w:t>
      </w:r>
      <w:r>
        <w:tab/>
        <w:t>18 : 2</w:t>
      </w:r>
      <w:r>
        <w:rPr>
          <w:spacing w:val="-2"/>
        </w:rPr>
        <w:t xml:space="preserve"> </w:t>
      </w:r>
      <w:r>
        <w:t>=</w:t>
      </w:r>
    </w:p>
    <w:p w:rsidR="00B20678" w:rsidRDefault="00A67783">
      <w:pPr>
        <w:tabs>
          <w:tab w:val="left" w:pos="5721"/>
        </w:tabs>
        <w:spacing w:line="327" w:lineRule="exact"/>
        <w:ind w:left="1400"/>
        <w:rPr>
          <w:sz w:val="28"/>
        </w:rPr>
      </w:pPr>
      <w:r>
        <w:rPr>
          <w:sz w:val="28"/>
        </w:rPr>
        <w:t xml:space="preserve">9mm </w:t>
      </w:r>
      <w:r>
        <w:rPr>
          <w:rFonts w:ascii="Symbol" w:hAnsi="Symbol"/>
          <w:sz w:val="27"/>
        </w:rPr>
        <w:t></w:t>
      </w:r>
      <w:r>
        <w:rPr>
          <w:spacing w:val="32"/>
          <w:sz w:val="27"/>
        </w:rPr>
        <w:t xml:space="preserve"> </w:t>
      </w:r>
      <w:r>
        <w:rPr>
          <w:sz w:val="28"/>
        </w:rPr>
        <w:t>4</w:t>
      </w:r>
      <w:r>
        <w:rPr>
          <w:spacing w:val="-2"/>
          <w:sz w:val="28"/>
        </w:rPr>
        <w:t xml:space="preserve"> </w:t>
      </w:r>
      <w:r>
        <w:rPr>
          <w:sz w:val="28"/>
        </w:rPr>
        <w:t>=</w:t>
      </w:r>
      <w:r>
        <w:rPr>
          <w:sz w:val="28"/>
        </w:rPr>
        <w:tab/>
        <w:t xml:space="preserve">4 </w:t>
      </w:r>
      <w:r>
        <w:rPr>
          <w:rFonts w:ascii="Symbol" w:hAnsi="Symbol"/>
          <w:sz w:val="27"/>
        </w:rPr>
        <w:t></w:t>
      </w:r>
      <w:r>
        <w:rPr>
          <w:sz w:val="27"/>
        </w:rPr>
        <w:t xml:space="preserve"> </w:t>
      </w:r>
      <w:r>
        <w:rPr>
          <w:sz w:val="28"/>
        </w:rPr>
        <w:t>4</w:t>
      </w:r>
      <w:r>
        <w:rPr>
          <w:spacing w:val="41"/>
          <w:sz w:val="28"/>
        </w:rPr>
        <w:t xml:space="preserve"> </w:t>
      </w:r>
      <w:r>
        <w:rPr>
          <w:sz w:val="28"/>
        </w:rPr>
        <w:t>=</w:t>
      </w:r>
    </w:p>
    <w:p w:rsidR="00B20678" w:rsidRDefault="00A67783">
      <w:pPr>
        <w:pStyle w:val="BodyText"/>
        <w:tabs>
          <w:tab w:val="left" w:pos="5721"/>
        </w:tabs>
        <w:spacing w:before="2" w:line="322" w:lineRule="exact"/>
        <w:ind w:left="1400"/>
      </w:pPr>
      <w:proofErr w:type="gramStart"/>
      <w:r>
        <w:t>15m :</w:t>
      </w:r>
      <w:proofErr w:type="gramEnd"/>
      <w:r>
        <w:rPr>
          <w:spacing w:val="-4"/>
        </w:rPr>
        <w:t xml:space="preserve"> </w:t>
      </w:r>
      <w:r>
        <w:t>5</w:t>
      </w:r>
      <w:r>
        <w:rPr>
          <w:spacing w:val="1"/>
        </w:rPr>
        <w:t xml:space="preserve"> </w:t>
      </w:r>
      <w:r>
        <w:t>=</w:t>
      </w:r>
      <w:r>
        <w:tab/>
        <w:t>50 : 5 =</w:t>
      </w:r>
    </w:p>
    <w:p w:rsidR="00B20678" w:rsidRDefault="00A67783">
      <w:pPr>
        <w:pStyle w:val="BodyText"/>
        <w:tabs>
          <w:tab w:val="left" w:pos="5721"/>
        </w:tabs>
        <w:spacing w:line="322" w:lineRule="exact"/>
        <w:ind w:left="1400"/>
      </w:pPr>
      <w:proofErr w:type="gramStart"/>
      <w:r>
        <w:t>60dm :</w:t>
      </w:r>
      <w:proofErr w:type="gramEnd"/>
      <w:r>
        <w:rPr>
          <w:spacing w:val="-5"/>
        </w:rPr>
        <w:t xml:space="preserve"> </w:t>
      </w:r>
      <w:r>
        <w:t>2</w:t>
      </w:r>
      <w:r>
        <w:rPr>
          <w:spacing w:val="1"/>
        </w:rPr>
        <w:t xml:space="preserve"> </w:t>
      </w:r>
      <w:r>
        <w:t>=</w:t>
      </w:r>
      <w:r>
        <w:tab/>
        <w:t>16 : 2 =</w:t>
      </w:r>
    </w:p>
    <w:p w:rsidR="00B20678" w:rsidRDefault="00A67783">
      <w:pPr>
        <w:pStyle w:val="BodyText"/>
        <w:ind w:left="1400" w:right="353" w:hanging="720"/>
      </w:pPr>
      <w:r>
        <w:rPr>
          <w:b/>
          <w:color w:val="0000FF"/>
        </w:rPr>
        <w:t>Câu 6</w:t>
      </w:r>
      <w:proofErr w:type="gramStart"/>
      <w:r>
        <w:rPr>
          <w:b/>
          <w:color w:val="0000FF"/>
        </w:rPr>
        <w:t>:</w:t>
      </w:r>
      <w:r>
        <w:t>Thùng</w:t>
      </w:r>
      <w:proofErr w:type="gramEnd"/>
      <w:r>
        <w:t xml:space="preserve"> thứ nhất chứa được 134</w:t>
      </w:r>
      <w:r>
        <w:rPr>
          <w:i/>
        </w:rPr>
        <w:t xml:space="preserve">l </w:t>
      </w:r>
      <w:r>
        <w:t>nước, thùng thứ hai chứa được nhiều hơn thùng thứ nhất 25</w:t>
      </w:r>
      <w:r>
        <w:rPr>
          <w:i/>
        </w:rPr>
        <w:t xml:space="preserve">l </w:t>
      </w:r>
      <w:r>
        <w:t>nước. Hỏi thùng thứ hai chứa được bao nhiêu lít nước? (1 điểm)</w:t>
      </w:r>
    </w:p>
    <w:p w:rsidR="00B20678" w:rsidRDefault="00A67783">
      <w:pPr>
        <w:pStyle w:val="BodyText"/>
        <w:spacing w:line="321" w:lineRule="exact"/>
        <w:ind w:left="680"/>
      </w:pPr>
      <w:r>
        <w:rPr>
          <w:b/>
          <w:color w:val="0000FF"/>
        </w:rPr>
        <w:t xml:space="preserve">Câu </w:t>
      </w:r>
      <w:proofErr w:type="gramStart"/>
      <w:r>
        <w:rPr>
          <w:b/>
          <w:color w:val="0000FF"/>
        </w:rPr>
        <w:t>7:</w:t>
      </w:r>
      <w:proofErr w:type="gramEnd"/>
      <w:r>
        <w:t>(1 điểm) Mỗi túi có bao nhiêu tiền?</w:t>
      </w:r>
    </w:p>
    <w:p w:rsidR="00B20678" w:rsidRDefault="00B20678">
      <w:pPr>
        <w:pStyle w:val="BodyText"/>
        <w:spacing w:before="5"/>
        <w:rPr>
          <w:sz w:val="13"/>
        </w:rPr>
      </w:pPr>
      <w:r w:rsidRPr="00B20678">
        <w:rPr>
          <w:noProof/>
        </w:rPr>
        <w:pict>
          <v:group id="Group 457" o:spid="_x0000_s1285" style="position:absolute;margin-left:117.9pt;margin-top:10.2pt;width:95.5pt;height:107.3pt;z-index:251668480;mso-wrap-distance-left:0;mso-wrap-distance-right:0;mso-position-horizontal-relative:page" coordorigin="2358,204" coordsize="1910,2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">
            <v:shape id="Picture 458" o:spid="_x0000_s1286" type="#_x0000_t75" style="position:absolute;left:2358;top:204;width:1910;height:2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">
              <v:imagedata r:id="rId112" o:title=""/>
            </v:shape>
            <v:line id="Line 459" o:spid="_x0000_s1287" style="position:absolute;visibility:visible" from="3405,1390" to="4140,1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" strokeweight=".24894mm"/>
            <v:line id="Line 460" o:spid="_x0000_s1288" style="position:absolute;visibility:visible" from="4140,1390" to="4140,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" strokeweight=".24947mm"/>
            <v:line id="Line 461" o:spid="_x0000_s1289" style="position:absolute;visibility:visible" from="3405,1390" to="3405,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" strokeweight=".24947mm"/>
            <v:line id="Line 462" o:spid="_x0000_s1290" style="position:absolute;visibility:visible" from="3405,1771" to="4140,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" strokeweight=".24894mm"/>
            <v:line id="Line 463" o:spid="_x0000_s1291" style="position:absolute;visibility:visible" from="2938,1799" to="3673,1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" strokeweight=".24894mm"/>
            <v:line id="Line 464" o:spid="_x0000_s1292" style="position:absolute;visibility:visible" from="3673,1799" to="3673,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" strokeweight=".24947mm"/>
            <v:line id="Line 465" o:spid="_x0000_s1293" style="position:absolute;visibility:visible" from="2938,1799" to="2938,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" strokeweight=".24947mm"/>
            <v:line id="Line 466" o:spid="_x0000_s1294" style="position:absolute;visibility:visible" from="2938,2180" to="3673,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" strokeweight=".24894mm"/>
            <v:shape id="Text Box 467" o:spid="_x0000_s1295" type="#_x0000_t202" style="position:absolute;left:2944;top:1792;width:722;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" filled="f" stroked="f">
              <v:textbox inset="0,0,0,0">
                <w:txbxContent>
                  <w:p w:rsidR="00B20678" w:rsidRDefault="00A67783">
                    <w:pPr>
                      <w:spacing w:before="84"/>
                      <w:ind w:left="12"/>
                      <w:rPr>
                        <w:sz w:val="20"/>
                      </w:rPr>
                    </w:pPr>
                    <w:r>
                      <w:rPr>
                        <w:sz w:val="20"/>
                      </w:rPr>
                      <w:t>200đồng</w:t>
                    </w:r>
                  </w:p>
                </w:txbxContent>
              </v:textbox>
            </v:shape>
            <v:shape id="Text Box 468" o:spid="_x0000_s1296" type="#_x0000_t202" style="position:absolute;left:3411;top:1397;width:722;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rsidR="00B20678" w:rsidRDefault="00A67783">
                    <w:pPr>
                      <w:spacing w:before="72"/>
                      <w:ind w:left="11"/>
                      <w:rPr>
                        <w:sz w:val="20"/>
                      </w:rPr>
                    </w:pPr>
                    <w:r>
                      <w:rPr>
                        <w:sz w:val="20"/>
                      </w:rPr>
                      <w:t>200đồng</w:t>
                    </w:r>
                  </w:p>
                </w:txbxContent>
              </v:textbox>
            </v:shape>
            <v:shape id="Text Box 469" o:spid="_x0000_s1297" type="#_x0000_t202" style="position:absolute;left:2499;top:1347;width:736;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" filled="f" strokeweight=".24947mm">
              <v:textbox inset="0,0,0,0">
                <w:txbxContent>
                  <w:p w:rsidR="00B20678" w:rsidRDefault="00A67783">
                    <w:pPr>
                      <w:spacing w:before="69"/>
                      <w:ind w:left="11"/>
                      <w:rPr>
                        <w:sz w:val="20"/>
                      </w:rPr>
                    </w:pPr>
                    <w:r>
                      <w:rPr>
                        <w:sz w:val="20"/>
                      </w:rPr>
                      <w:t>500đồng</w:t>
                    </w:r>
                  </w:p>
                </w:txbxContent>
              </v:textbox>
            </v:shape>
            <v:shape id="Text Box 470" o:spid="_x0000_s1298" type="#_x0000_t202" style="position:absolute;left:2853;top:867;width:736;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" filled="f" strokeweight=".24947mm">
              <v:textbox inset="0,0,0,0">
                <w:txbxContent>
                  <w:p w:rsidR="00B20678" w:rsidRDefault="00A67783">
                    <w:pPr>
                      <w:spacing w:before="70"/>
                      <w:ind w:left="10"/>
                      <w:rPr>
                        <w:sz w:val="20"/>
                      </w:rPr>
                    </w:pPr>
                    <w:r>
                      <w:rPr>
                        <w:sz w:val="20"/>
                      </w:rPr>
                      <w:t>100đồng</w:t>
                    </w:r>
                  </w:p>
                </w:txbxContent>
              </v:textbox>
            </v:shape>
            <w10:wrap type="topAndBottom" anchorx="page"/>
          </v:group>
        </w:pict>
      </w:r>
      <w:r w:rsidRPr="00B20678">
        <w:rPr>
          <w:noProof/>
        </w:rPr>
        <w:pict>
          <v:group id="Group 471" o:spid="_x0000_s1299" style="position:absolute;margin-left:279.8pt;margin-top:10.2pt;width:95.5pt;height:107.3pt;z-index:251666432;mso-wrap-distance-left:0;mso-wrap-distance-right:0;mso-position-horizontal-relative:page" coordorigin="5597,204" coordsize="1910,2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">
            <v:shape id="Picture 472" o:spid="_x0000_s1300" type="#_x0000_t75" style="position:absolute;left:5596;top:204;width:1910;height:2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">
              <v:imagedata r:id="rId113" o:title=""/>
            </v:shape>
            <v:line id="Line 473" o:spid="_x0000_s1301" style="position:absolute;visibility:visible" from="6686,1348" to="742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" strokeweight=".24894mm"/>
            <v:line id="Line 474" o:spid="_x0000_s1302" style="position:absolute;visibility:visible" from="7421,1348" to="7421,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" strokeweight=".24947mm"/>
            <v:line id="Line 475" o:spid="_x0000_s1303" style="position:absolute;visibility:visible" from="6686,1348" to="6686,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" strokeweight=".24947mm"/>
            <v:line id="Line 476" o:spid="_x0000_s1304" style="position:absolute;visibility:visible" from="6686,1729" to="7421,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" strokeweight=".24894mm"/>
            <v:line id="Line 477" o:spid="_x0000_s1305" style="position:absolute;visibility:visible" from="6261,1771" to="699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" strokeweight=".24894mm"/>
            <v:line id="Line 478" o:spid="_x0000_s1306" style="position:absolute;visibility:visible" from="6997,1771" to="6997,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" strokeweight=".24947mm"/>
            <v:line id="Line 479" o:spid="_x0000_s1307" style="position:absolute;visibility:visible" from="6261,1771" to="6261,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" strokeweight=".24947mm"/>
            <v:line id="Line 480" o:spid="_x0000_s1308" style="position:absolute;visibility:visible" from="6261,2152" to="6997,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" strokeweight=".24894mm"/>
            <v:shape id="Text Box 481" o:spid="_x0000_s1309" type="#_x0000_t202" style="position:absolute;left:6268;top:1756;width:722;height: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rsidR="00B20678" w:rsidRDefault="00A67783">
                    <w:pPr>
                      <w:spacing w:before="92"/>
                      <w:ind w:left="12"/>
                      <w:rPr>
                        <w:sz w:val="20"/>
                      </w:rPr>
                    </w:pPr>
                    <w:r>
                      <w:rPr>
                        <w:sz w:val="20"/>
                      </w:rPr>
                      <w:t>200đồng</w:t>
                    </w:r>
                  </w:p>
                </w:txbxContent>
              </v:textbox>
            </v:shape>
            <v:shape id="Text Box 482" o:spid="_x0000_s1310" type="#_x0000_t202" style="position:absolute;left:6692;top:1354;width:722;height: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RZxAAAANwAAAAPAAAAZHJzL2Rvd25yZXYueG1sRI9Ba8JA&#10;FITvgv9heUJvulFQ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FQEhFnEAAAA3AAAAA8A&#10;AAAAAAAAAAAAAAAABwIAAGRycy9kb3ducmV2LnhtbFBLBQYAAAAAAwADALcAAAD4AgAAAAA=&#10;" filled="f" stroked="f">
              <v:textbox inset="0,0,0,0">
                <w:txbxContent>
                  <w:p w:rsidR="00B20678" w:rsidRDefault="00A67783">
                    <w:pPr>
                      <w:spacing w:before="69"/>
                      <w:ind w:left="14"/>
                      <w:rPr>
                        <w:sz w:val="20"/>
                      </w:rPr>
                    </w:pPr>
                    <w:r>
                      <w:rPr>
                        <w:sz w:val="20"/>
                      </w:rPr>
                      <w:t>100đồng</w:t>
                    </w:r>
                  </w:p>
                </w:txbxContent>
              </v:textbox>
            </v:shape>
            <v:shape id="Text Box 483" o:spid="_x0000_s1311" type="#_x0000_t202" style="position:absolute;left:5808;top:1333;width:736;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" filled="f" strokeweight=".24947mm">
              <v:textbox inset="0,0,0,0">
                <w:txbxContent>
                  <w:p w:rsidR="00B20678" w:rsidRDefault="00A67783">
                    <w:pPr>
                      <w:spacing w:before="70"/>
                      <w:ind w:left="12"/>
                      <w:rPr>
                        <w:sz w:val="20"/>
                      </w:rPr>
                    </w:pPr>
                    <w:r>
                      <w:rPr>
                        <w:sz w:val="20"/>
                      </w:rPr>
                      <w:t>100đồng</w:t>
                    </w:r>
                  </w:p>
                </w:txbxContent>
              </v:textbox>
            </v:shape>
            <v:shape id="Text Box 484" o:spid="_x0000_s1312" type="#_x0000_t202" style="position:absolute;left:6176;top:881;width:736;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" filled="f" strokeweight=".24947mm">
              <v:textbox inset="0,0,0,0">
                <w:txbxContent>
                  <w:p w:rsidR="00B20678" w:rsidRDefault="00A67783">
                    <w:pPr>
                      <w:spacing w:before="70"/>
                      <w:ind w:left="11"/>
                      <w:rPr>
                        <w:sz w:val="20"/>
                      </w:rPr>
                    </w:pPr>
                    <w:r>
                      <w:rPr>
                        <w:sz w:val="20"/>
                      </w:rPr>
                      <w:t>200đồng</w:t>
                    </w:r>
                  </w:p>
                </w:txbxContent>
              </v:textbox>
            </v:shape>
            <w10:wrap type="topAndBottom" anchorx="page"/>
          </v:group>
        </w:pict>
      </w:r>
    </w:p>
    <w:p w:rsidR="00B20678" w:rsidRDefault="00A67783">
      <w:pPr>
        <w:tabs>
          <w:tab w:val="left" w:pos="5009"/>
        </w:tabs>
        <w:spacing w:before="70"/>
        <w:ind w:left="1698"/>
        <w:rPr>
          <w:sz w:val="20"/>
        </w:rPr>
      </w:pPr>
      <w:r>
        <w:rPr>
          <w:sz w:val="20"/>
        </w:rPr>
        <w:t>...............................</w:t>
      </w:r>
      <w:r>
        <w:rPr>
          <w:sz w:val="20"/>
        </w:rPr>
        <w:tab/>
        <w:t>...............................</w:t>
      </w:r>
    </w:p>
    <w:p w:rsidR="00B20678" w:rsidRDefault="00B20678">
      <w:pPr>
        <w:pStyle w:val="BodyText"/>
        <w:spacing w:before="2"/>
        <w:rPr>
          <w:sz w:val="25"/>
        </w:rPr>
      </w:pPr>
      <w:r w:rsidRPr="00B20678">
        <w:rPr>
          <w:noProof/>
        </w:rPr>
        <w:pict>
          <v:group id="Group 485" o:spid="_x0000_s1313" style="position:absolute;margin-left:117.9pt;margin-top:16.9pt;width:95.5pt;height:107.3pt;z-index:251664384;mso-wrap-distance-left:0;mso-wrap-distance-right:0;mso-position-horizontal-relative:page" coordorigin="2358,338" coordsize="1910,2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">
            <v:shape id="Picture 486" o:spid="_x0000_s1314" type="#_x0000_t75" style="position:absolute;left:2358;top:338;width:1910;height:2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">
              <v:imagedata r:id="rId112" o:title=""/>
            </v:shape>
            <v:shape id="Text Box 487" o:spid="_x0000_s1315" type="#_x0000_t202" style="position:absolute;left:3404;top:1608;width:736;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" filled="f" strokeweight=".24947mm">
              <v:textbox inset="0,0,0,0">
                <w:txbxContent>
                  <w:p w:rsidR="00B20678" w:rsidRDefault="00A67783">
                    <w:pPr>
                      <w:spacing w:before="75"/>
                      <w:ind w:left="11"/>
                      <w:rPr>
                        <w:sz w:val="20"/>
                      </w:rPr>
                    </w:pPr>
                    <w:r>
                      <w:rPr>
                        <w:sz w:val="20"/>
                      </w:rPr>
                      <w:t>200đồng</w:t>
                    </w:r>
                  </w:p>
                </w:txbxContent>
              </v:textbox>
            </v:shape>
            <v:shape id="Text Box 488" o:spid="_x0000_s1316" type="#_x0000_t202" style="position:absolute;left:2556;top:1580;width:736;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" filled="f" strokeweight=".24947mm">
              <v:textbox inset="0,0,0,0">
                <w:txbxContent>
                  <w:p w:rsidR="00B20678" w:rsidRDefault="00A67783">
                    <w:pPr>
                      <w:spacing w:before="72"/>
                      <w:ind w:left="9"/>
                      <w:rPr>
                        <w:sz w:val="20"/>
                      </w:rPr>
                    </w:pPr>
                    <w:r>
                      <w:rPr>
                        <w:sz w:val="20"/>
                      </w:rPr>
                      <w:t>200đồng</w:t>
                    </w:r>
                  </w:p>
                </w:txbxContent>
              </v:textbox>
            </v:shape>
            <v:shape id="Text Box 489" o:spid="_x0000_s1317" type="#_x0000_t202" style="position:absolute;left:2881;top:1044;width:736;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" filled="f" strokeweight=".24947mm">
              <v:textbox inset="0,0,0,0">
                <w:txbxContent>
                  <w:p w:rsidR="00B20678" w:rsidRDefault="00A67783">
                    <w:pPr>
                      <w:spacing w:before="75"/>
                      <w:ind w:left="9"/>
                      <w:rPr>
                        <w:sz w:val="20"/>
                      </w:rPr>
                    </w:pPr>
                    <w:r>
                      <w:rPr>
                        <w:sz w:val="20"/>
                      </w:rPr>
                      <w:t>100đồng</w:t>
                    </w:r>
                  </w:p>
                </w:txbxContent>
              </v:textbox>
            </v:shape>
            <w10:wrap type="topAndBottom" anchorx="page"/>
          </v:group>
        </w:pict>
      </w:r>
      <w:r w:rsidRPr="00B20678">
        <w:rPr>
          <w:noProof/>
        </w:rPr>
        <w:pict>
          <v:group id="Group 490" o:spid="_x0000_s1318" style="position:absolute;margin-left:279.8pt;margin-top:16.9pt;width:95.5pt;height:107.3pt;z-index:251684864;mso-wrap-distance-left:0;mso-wrap-distance-right:0;mso-position-horizontal-relative:page" coordorigin="5597,338" coordsize="1910,2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">
            <v:shape id="Picture 491" o:spid="_x0000_s1319" type="#_x0000_t75" style="position:absolute;left:5596;top:338;width:1910;height:2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">
              <v:imagedata r:id="rId114" o:title=""/>
            </v:shape>
            <v:shape id="Text Box 492" o:spid="_x0000_s1320" type="#_x0000_t202" style="position:absolute;left:6643;top:1594;width:736;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" filled="f" strokeweight=".24947mm">
              <v:textbox inset="0,0,0,0">
                <w:txbxContent>
                  <w:p w:rsidR="00B20678" w:rsidRDefault="00A67783">
                    <w:pPr>
                      <w:spacing w:before="71"/>
                      <w:ind w:left="11"/>
                      <w:rPr>
                        <w:sz w:val="20"/>
                      </w:rPr>
                    </w:pPr>
                    <w:r>
                      <w:rPr>
                        <w:sz w:val="20"/>
                      </w:rPr>
                      <w:t>200đồng</w:t>
                    </w:r>
                  </w:p>
                </w:txbxContent>
              </v:textbox>
            </v:shape>
            <v:shape id="Text Box 493" o:spid="_x0000_s1321" type="#_x0000_t202" style="position:absolute;left:5794;top:1467;width:736;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" filled="f" strokeweight=".24947mm">
              <v:textbox inset="0,0,0,0">
                <w:txbxContent>
                  <w:p w:rsidR="00B20678" w:rsidRDefault="00A67783">
                    <w:pPr>
                      <w:spacing w:before="72"/>
                      <w:ind w:left="13"/>
                      <w:rPr>
                        <w:sz w:val="20"/>
                      </w:rPr>
                    </w:pPr>
                    <w:r>
                      <w:rPr>
                        <w:sz w:val="20"/>
                      </w:rPr>
                      <w:t>200đồng</w:t>
                    </w:r>
                  </w:p>
                </w:txbxContent>
              </v:textbox>
            </v:shape>
            <v:shape id="Text Box 494" o:spid="_x0000_s1322" type="#_x0000_t202" style="position:absolute;left:6190;top:1015;width:736;height: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" filled="f" strokeweight=".24947mm">
              <v:textbox inset="0,0,0,0">
                <w:txbxContent>
                  <w:p w:rsidR="00B20678" w:rsidRDefault="00A67783">
                    <w:pPr>
                      <w:spacing w:before="71"/>
                      <w:ind w:left="10"/>
                      <w:rPr>
                        <w:sz w:val="20"/>
                      </w:rPr>
                    </w:pPr>
                    <w:r>
                      <w:rPr>
                        <w:sz w:val="20"/>
                      </w:rPr>
                      <w:t>500đồng</w:t>
                    </w:r>
                  </w:p>
                </w:txbxContent>
              </v:textbox>
            </v:shape>
            <w10:wrap type="topAndBottom" anchorx="page"/>
          </v:group>
        </w:pict>
      </w:r>
    </w:p>
    <w:p w:rsidR="00B20678" w:rsidRDefault="00B20678">
      <w:pPr>
        <w:rPr>
          <w:sz w:val="25"/>
        </w:rPr>
        <w:sectPr w:rsidR="00B20678">
          <w:pgSz w:w="12240" w:h="15840"/>
          <w:pgMar w:top="1280" w:right="40" w:bottom="1560" w:left="760" w:header="709" w:footer="1335" w:gutter="0"/>
          <w:cols w:space="720"/>
        </w:sectPr>
      </w:pPr>
    </w:p>
    <w:p w:rsidR="00B20678" w:rsidRDefault="00A67783">
      <w:pPr>
        <w:spacing w:before="72"/>
        <w:ind w:left="1698"/>
        <w:rPr>
          <w:sz w:val="20"/>
        </w:rPr>
      </w:pPr>
      <w:r>
        <w:rPr>
          <w:sz w:val="20"/>
        </w:rPr>
        <w:t>...............................</w:t>
      </w:r>
    </w:p>
    <w:p w:rsidR="00B20678" w:rsidRDefault="00B20678">
      <w:pPr>
        <w:pStyle w:val="BodyText"/>
        <w:spacing w:before="165"/>
        <w:ind w:left="680"/>
      </w:pPr>
      <w:r>
        <w:rPr>
          <w:noProof/>
        </w:rPr>
        <w:pict>
          <v:group id="Group 495" o:spid="_x0000_s1323" style="position:absolute;left:0;text-align:left;margin-left:277.4pt;margin-top:13.3pt;width:216.45pt;height:135.15pt;z-index:251723776;mso-position-horizontal-relative:page" coordorigin="5549,266" coordsize="4329,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">
            <v:shape id="FreeForm 496" o:spid="_x0000_s1324" style="position:absolute;left:4035;top:4790;width:510;height:390;visibility:visible" coordsize="510,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" adj="0,,0" path="m2162,-2217r510,m2672,-2217r,387m2672,-1830r-510,m2162,-2217r,387e" filled="f" strokeweight=".26367mm">
              <v:stroke joinstyle="round"/>
              <v:formulas/>
              <v:path arrowok="t" o:connecttype="custom" o:connectlocs="2162,2574;2672,2574;2672,2574;2672,2961;2672,2961;2162,2961;2162,2574;2162,2961" o:connectangles="0,0,0,0,0,0,0,0"/>
            </v:shape>
            <v:shape id="Picture 497" o:spid="_x0000_s1325" type="#_x0000_t75" style="position:absolute;left:5690;top:266;width:4187;height:2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">
              <v:imagedata r:id="rId115" o:title=""/>
            </v:shape>
            <v:shape id="Picture 498" o:spid="_x0000_s1326" type="#_x0000_t75" style="position:absolute;left:5834;top:338;width:3300;height:2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">
              <v:imagedata r:id="rId116" o:title=""/>
            </v:shape>
            <v:shape id="Text Box 499" o:spid="_x0000_s1327" type="#_x0000_t202" style="position:absolute;left:5548;top:2108;width:571;height:7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mNxAAAANwAAAAPAAAAZHJzL2Rvd25yZXYueG1sRI9Ba8JA&#10;FITvgv9heYI33agg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AYy+Y3EAAAA3AAAAA8A&#10;AAAAAAAAAAAAAAAABwIAAGRycy9kb3ducmV2LnhtbFBLBQYAAAAAAwADALcAAAD4AgAAAAA=&#10;" filled="f" stroked="f">
              <v:textbox inset="0,0,0,0">
                <w:txbxContent>
                  <w:p w:rsidR="00B20678" w:rsidRDefault="00A67783">
                    <w:pPr>
                      <w:spacing w:line="311" w:lineRule="exact"/>
                      <w:rPr>
                        <w:sz w:val="28"/>
                      </w:rPr>
                    </w:pPr>
                    <w:proofErr w:type="gramStart"/>
                    <w:r>
                      <w:rPr>
                        <w:sz w:val="28"/>
                      </w:rPr>
                      <w:t>à</w:t>
                    </w:r>
                    <w:proofErr w:type="gramEnd"/>
                  </w:p>
                  <w:p w:rsidR="00B20678" w:rsidRDefault="00A67783">
                    <w:pPr>
                      <w:spacing w:before="234"/>
                      <w:ind w:left="24"/>
                      <w:rPr>
                        <w:rFonts w:ascii="Arial"/>
                        <w:sz w:val="21"/>
                      </w:rPr>
                    </w:pPr>
                    <w:r>
                      <w:rPr>
                        <w:rFonts w:ascii="Arial"/>
                        <w:sz w:val="21"/>
                      </w:rPr>
                      <w:t>151 &gt;</w:t>
                    </w:r>
                  </w:p>
                </w:txbxContent>
              </v:textbox>
            </v:shape>
            <v:shape id="Text Box 500" o:spid="_x0000_s1328" type="#_x0000_t202" style="position:absolute;left:6817;top:2688;width:551;height: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wWxAAAANwAAAAPAAAAZHJzL2Rvd25yZXYueG1sRI9Ba8JA&#10;FITvgv9heUJvulFB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Gl+XBbEAAAA3AAAAA8A&#10;AAAAAAAAAAAAAAAABwIAAGRycy9kb3ducmV2LnhtbFBLBQYAAAAAAwADALcAAAD4AgAAAAA=&#10;" filled="f" stroked="f">
              <v:textbox inset="0,0,0,0">
                <w:txbxContent>
                  <w:p w:rsidR="00B20678" w:rsidRDefault="00A67783">
                    <w:pPr>
                      <w:spacing w:line="206" w:lineRule="exact"/>
                      <w:rPr>
                        <w:rFonts w:ascii="Arial"/>
                        <w:sz w:val="21"/>
                      </w:rPr>
                    </w:pPr>
                    <w:r>
                      <w:rPr>
                        <w:rFonts w:ascii="Arial"/>
                        <w:sz w:val="21"/>
                      </w:rPr>
                      <w:t>&gt; 146</w:t>
                    </w:r>
                  </w:p>
                </w:txbxContent>
              </v:textbox>
            </v:shape>
            <w10:wrap anchorx="page"/>
          </v:group>
        </w:pict>
      </w:r>
      <w:r w:rsidR="00A67783">
        <w:rPr>
          <w:b/>
          <w:color w:val="0000FF"/>
        </w:rPr>
        <w:t>Câu 8</w:t>
      </w:r>
      <w:proofErr w:type="gramStart"/>
      <w:r w:rsidR="00A67783">
        <w:rPr>
          <w:b/>
          <w:color w:val="0000FF"/>
        </w:rPr>
        <w:t>:</w:t>
      </w:r>
      <w:r w:rsidR="00A67783">
        <w:t>Trên</w:t>
      </w:r>
      <w:proofErr w:type="gramEnd"/>
      <w:r w:rsidR="00A67783">
        <w:t xml:space="preserve"> hình vẽ bên: (1 điểm)</w:t>
      </w:r>
    </w:p>
    <w:p w:rsidR="00B20678" w:rsidRDefault="00B20678">
      <w:pPr>
        <w:pStyle w:val="BodyText"/>
        <w:spacing w:before="2"/>
      </w:pPr>
    </w:p>
    <w:p w:rsidR="00B20678" w:rsidRDefault="00A67783">
      <w:pPr>
        <w:pStyle w:val="ListParagraph"/>
        <w:numPr>
          <w:ilvl w:val="0"/>
          <w:numId w:val="37"/>
        </w:numPr>
        <w:tabs>
          <w:tab w:val="left" w:pos="1401"/>
        </w:tabs>
        <w:rPr>
          <w:sz w:val="28"/>
        </w:rPr>
      </w:pPr>
      <w:r>
        <w:rPr>
          <w:sz w:val="28"/>
        </w:rPr>
        <w:t>Có □ hình tam</w:t>
      </w:r>
      <w:r>
        <w:rPr>
          <w:spacing w:val="-5"/>
          <w:sz w:val="28"/>
        </w:rPr>
        <w:t xml:space="preserve"> </w:t>
      </w:r>
      <w:r>
        <w:rPr>
          <w:sz w:val="28"/>
        </w:rPr>
        <w:t>giác</w:t>
      </w:r>
    </w:p>
    <w:p w:rsidR="00B20678" w:rsidRDefault="00B20678">
      <w:pPr>
        <w:pStyle w:val="BodyText"/>
        <w:spacing w:before="10"/>
        <w:rPr>
          <w:sz w:val="27"/>
        </w:rPr>
      </w:pPr>
    </w:p>
    <w:p w:rsidR="00B20678" w:rsidRDefault="00A67783">
      <w:pPr>
        <w:pStyle w:val="ListParagraph"/>
        <w:numPr>
          <w:ilvl w:val="0"/>
          <w:numId w:val="37"/>
        </w:numPr>
        <w:tabs>
          <w:tab w:val="left" w:pos="1401"/>
        </w:tabs>
        <w:spacing w:before="1"/>
        <w:rPr>
          <w:sz w:val="28"/>
        </w:rPr>
      </w:pPr>
      <w:r>
        <w:rPr>
          <w:sz w:val="28"/>
        </w:rPr>
        <w:t>Có □ hình tứ</w:t>
      </w:r>
      <w:r>
        <w:rPr>
          <w:spacing w:val="-4"/>
          <w:sz w:val="28"/>
        </w:rPr>
        <w:t xml:space="preserve"> </w:t>
      </w:r>
      <w:r>
        <w:rPr>
          <w:sz w:val="28"/>
        </w:rPr>
        <w:t>giác</w:t>
      </w:r>
    </w:p>
    <w:p w:rsidR="00B20678" w:rsidRDefault="00B20678">
      <w:pPr>
        <w:pStyle w:val="BodyText"/>
        <w:spacing w:before="10"/>
        <w:rPr>
          <w:sz w:val="27"/>
        </w:rPr>
      </w:pPr>
    </w:p>
    <w:p w:rsidR="00B20678" w:rsidRDefault="00B20678">
      <w:pPr>
        <w:pStyle w:val="BodyText"/>
        <w:ind w:left="680"/>
      </w:pPr>
      <w:r>
        <w:rPr>
          <w:noProof/>
        </w:rPr>
        <w:pict>
          <v:shape id="Text Box 501" o:spid="_x0000_s1329" type="#_x0000_t202" style="position:absolute;left:0;text-align:left;margin-left:283.55pt;margin-top:.55pt;width:105.4pt;height:15.55pt;z-index:-2517524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" filled="f" stroked="f">
            <v:textbox inset="0,0,0,0">
              <w:txbxContent>
                <w:p w:rsidR="00B20678" w:rsidRDefault="00A67783">
                  <w:pPr>
                    <w:pStyle w:val="BodyText"/>
                    <w:spacing w:line="311" w:lineRule="exact"/>
                  </w:pPr>
                  <w:proofErr w:type="gramStart"/>
                  <w:r>
                    <w:t>o</w:t>
                  </w:r>
                  <w:proofErr w:type="gramEnd"/>
                  <w:r>
                    <w:t xml:space="preserve"> ô trống: (1 </w:t>
                  </w:r>
                  <w:r>
                    <w:rPr>
                      <w:spacing w:val="-3"/>
                    </w:rPr>
                    <w:t>điểm)</w:t>
                  </w:r>
                </w:p>
              </w:txbxContent>
            </v:textbox>
            <w10:wrap anchorx="page"/>
          </v:shape>
        </w:pict>
      </w:r>
      <w:r w:rsidR="00A67783">
        <w:rPr>
          <w:b/>
          <w:color w:val="0000FF"/>
        </w:rPr>
        <w:t xml:space="preserve">Câu 9: </w:t>
      </w:r>
      <w:r w:rsidR="00A67783">
        <w:t>Tìm đủ 4 số thích hợp điền</w:t>
      </w:r>
      <w:r w:rsidR="00A67783">
        <w:rPr>
          <w:spacing w:val="-15"/>
        </w:rPr>
        <w:t xml:space="preserve"> </w:t>
      </w:r>
      <w:r w:rsidR="00A67783">
        <w:t>v</w:t>
      </w:r>
    </w:p>
    <w:p w:rsidR="00B20678" w:rsidRDefault="00A67783">
      <w:pPr>
        <w:spacing w:before="72"/>
        <w:ind w:left="99"/>
        <w:rPr>
          <w:sz w:val="20"/>
        </w:rPr>
      </w:pPr>
      <w:r>
        <w:br w:type="column"/>
      </w:r>
      <w:r>
        <w:rPr>
          <w:sz w:val="20"/>
        </w:rPr>
        <w:t>...............................</w:t>
      </w:r>
    </w:p>
    <w:p w:rsidR="00B20678" w:rsidRDefault="00B20678">
      <w:pPr>
        <w:rPr>
          <w:sz w:val="20"/>
        </w:rPr>
        <w:sectPr w:rsidR="00B20678">
          <w:type w:val="continuous"/>
          <w:pgSz w:w="12240" w:h="15840"/>
          <w:pgMar w:top="1280" w:right="40" w:bottom="1560" w:left="760" w:header="720" w:footer="720" w:gutter="0"/>
          <w:cols w:num="2" w:space="40" w:equalWidth="0">
            <w:col w:w="4789" w:space="40"/>
            <w:col w:w="6611"/>
          </w:cols>
        </w:sectPr>
      </w:pPr>
    </w:p>
    <w:p w:rsidR="00B20678" w:rsidRDefault="00B20678">
      <w:pPr>
        <w:pStyle w:val="BodyText"/>
        <w:spacing w:before="9"/>
        <w:rPr>
          <w:sz w:val="14"/>
        </w:rPr>
      </w:pPr>
    </w:p>
    <w:p w:rsidR="00B20678" w:rsidRDefault="00B20678">
      <w:pPr>
        <w:tabs>
          <w:tab w:val="left" w:pos="2861"/>
        </w:tabs>
        <w:spacing w:before="64"/>
        <w:ind w:left="1611"/>
        <w:rPr>
          <w:rFonts w:ascii="Arial"/>
          <w:sz w:val="21"/>
        </w:rPr>
      </w:pPr>
      <w:r w:rsidRPr="00B20678">
        <w:rPr>
          <w:noProof/>
        </w:rPr>
        <w:pict>
          <v:shape id="FreeForm 502" o:spid="_x0000_s1580" style="position:absolute;left:0;text-align:left;margin-left:42pt;margin-top:110.05pt;width:25.5pt;height:19.5pt;z-index:251731968;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" adj="0,,0" path="m2160,-2216r511,m2671,-2216r,387m2671,-1829r-511,m2160,-2216r,387e" filled="f" strokeweight=".26367mm">
            <v:stroke joinstyle="round"/>
            <v:formulas/>
            <v:path arrowok="t" o:connecttype="custom" o:connectlocs="1371600,-9525;1696085,-9525;1696085,-9525;1696085,236220;1696085,236220;1371600,236220;1371600,-9525;1371600,236220" o:connectangles="0,0,0,0,0,0,0,0"/>
            <w10:wrap anchorx="page"/>
          </v:shape>
        </w:pict>
      </w:r>
      <w:r w:rsidR="00A67783">
        <w:rPr>
          <w:rFonts w:ascii="Arial"/>
          <w:sz w:val="21"/>
        </w:rPr>
        <w:t>151</w:t>
      </w:r>
      <w:r w:rsidR="00A67783">
        <w:rPr>
          <w:rFonts w:ascii="Arial"/>
          <w:spacing w:val="-5"/>
          <w:sz w:val="21"/>
        </w:rPr>
        <w:t xml:space="preserve"> </w:t>
      </w:r>
      <w:r w:rsidR="00A67783">
        <w:rPr>
          <w:rFonts w:ascii="Arial"/>
          <w:sz w:val="21"/>
        </w:rPr>
        <w:t>&gt;</w:t>
      </w:r>
      <w:r w:rsidR="00A67783">
        <w:rPr>
          <w:rFonts w:ascii="Arial"/>
          <w:sz w:val="21"/>
        </w:rPr>
        <w:tab/>
        <w:t>&gt; 146</w:t>
      </w:r>
    </w:p>
    <w:p w:rsidR="00B20678" w:rsidRDefault="00B20678">
      <w:pPr>
        <w:pStyle w:val="BodyText"/>
        <w:rPr>
          <w:rFonts w:ascii="Arial"/>
          <w:sz w:val="20"/>
        </w:rPr>
      </w:pPr>
    </w:p>
    <w:p w:rsidR="00B20678" w:rsidRDefault="00B20678">
      <w:pPr>
        <w:rPr>
          <w:rFonts w:ascii="Arial"/>
          <w:sz w:val="20"/>
        </w:rPr>
        <w:sectPr w:rsidR="00B20678">
          <w:type w:val="continuous"/>
          <w:pgSz w:w="12240" w:h="15840"/>
          <w:pgMar w:top="1280" w:right="40" w:bottom="1560" w:left="760" w:header="720" w:footer="720" w:gutter="0"/>
          <w:cols w:space="720"/>
        </w:sectPr>
      </w:pPr>
    </w:p>
    <w:p w:rsidR="00B20678" w:rsidRDefault="00B20678">
      <w:pPr>
        <w:pStyle w:val="BodyText"/>
        <w:spacing w:before="11"/>
        <w:rPr>
          <w:rFonts w:ascii="Arial"/>
          <w:sz w:val="15"/>
        </w:rPr>
      </w:pPr>
    </w:p>
    <w:p w:rsidR="00B20678" w:rsidRDefault="00A67783">
      <w:pPr>
        <w:jc w:val="right"/>
        <w:rPr>
          <w:rFonts w:ascii="Arial"/>
          <w:sz w:val="21"/>
        </w:rPr>
      </w:pPr>
      <w:r>
        <w:rPr>
          <w:rFonts w:ascii="Arial"/>
          <w:sz w:val="21"/>
        </w:rPr>
        <w:t>151 &gt;</w:t>
      </w:r>
    </w:p>
    <w:p w:rsidR="00B20678" w:rsidRDefault="00A67783">
      <w:pPr>
        <w:pStyle w:val="BodyText"/>
        <w:spacing w:before="11"/>
        <w:rPr>
          <w:rFonts w:ascii="Arial"/>
          <w:sz w:val="15"/>
        </w:rPr>
      </w:pPr>
      <w:r>
        <w:br w:type="column"/>
      </w:r>
    </w:p>
    <w:p w:rsidR="00B20678" w:rsidRDefault="00B20678">
      <w:pPr>
        <w:ind w:left="683"/>
        <w:rPr>
          <w:rFonts w:ascii="Arial"/>
          <w:sz w:val="21"/>
        </w:rPr>
      </w:pPr>
      <w:r w:rsidRPr="00B20678">
        <w:rPr>
          <w:noProof/>
        </w:rPr>
        <w:pict>
          <v:shape id="FreeForm 503" o:spid="_x0000_s1579" style="position:absolute;left:0;text-align:left;margin-left:42pt;margin-top:107.1pt;width:25.5pt;height:19.5pt;z-index:251728896;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" adj="0,,0" path="m2160,-2222r511,m2671,-2222r,387m2671,-1835r-511,m2160,-2222r,387e" filled="f" strokeweight=".26367mm">
            <v:stroke joinstyle="round"/>
            <v:formulas/>
            <v:path arrowok="t" o:connecttype="custom" o:connectlocs="1371600,-50165;1696085,-50165;1696085,-50165;1696085,195580;1696085,195580;1371600,195580;1371600,-50165;1371600,195580" o:connectangles="0,0,0,0,0,0,0,0"/>
            <w10:wrap anchorx="page"/>
          </v:shape>
        </w:pict>
      </w:r>
      <w:r w:rsidR="00A67783">
        <w:rPr>
          <w:rFonts w:ascii="Arial"/>
          <w:sz w:val="21"/>
        </w:rPr>
        <w:t>&gt;</w:t>
      </w:r>
      <w:r w:rsidR="00A67783">
        <w:rPr>
          <w:rFonts w:ascii="Arial"/>
          <w:spacing w:val="-3"/>
          <w:sz w:val="21"/>
        </w:rPr>
        <w:t xml:space="preserve"> </w:t>
      </w:r>
      <w:r w:rsidR="00A67783">
        <w:rPr>
          <w:rFonts w:ascii="Arial"/>
          <w:sz w:val="21"/>
        </w:rPr>
        <w:t>146</w:t>
      </w:r>
    </w:p>
    <w:p w:rsidR="00B20678" w:rsidRDefault="00A67783">
      <w:pPr>
        <w:pStyle w:val="BodyText"/>
        <w:spacing w:before="11"/>
        <w:rPr>
          <w:rFonts w:ascii="Arial"/>
          <w:sz w:val="15"/>
        </w:rPr>
      </w:pPr>
      <w:r>
        <w:br w:type="column"/>
      </w:r>
    </w:p>
    <w:p w:rsidR="00B20678" w:rsidRDefault="00B20678">
      <w:pPr>
        <w:tabs>
          <w:tab w:val="left" w:pos="2625"/>
        </w:tabs>
        <w:ind w:left="1381"/>
        <w:rPr>
          <w:rFonts w:ascii="Arial"/>
          <w:sz w:val="21"/>
        </w:rPr>
      </w:pPr>
      <w:r w:rsidRPr="00B20678">
        <w:rPr>
          <w:noProof/>
        </w:rPr>
        <w:pict>
          <v:shape id="FreeForm 504" o:spid="_x0000_s1578" style="position:absolute;left:0;text-align:left;margin-left:201.75pt;margin-top:107.1pt;width:25.5pt;height:19.5pt;z-index:251727872;visibility:visible;mso-position-horizontal-relative:page" coordsize="510,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" adj="0,,0" path="m2162,-2222r510,m2672,-2222r,387m2672,-1835r-510,m2162,-2222r,387e" filled="f" strokeweight=".26367mm">
            <v:stroke joinstyle="round"/>
            <v:formulas/>
            <v:path arrowok="t" o:connecttype="custom" o:connectlocs="1372870,-50165;1696720,-50165;1696720,-50165;1696720,195580;1696720,195580;1372870,195580;1372870,-50165;1372870,195580" o:connectangles="0,0,0,0,0,0,0,0"/>
            <w10:wrap anchorx="page"/>
          </v:shape>
        </w:pict>
      </w:r>
      <w:r w:rsidR="00A67783">
        <w:rPr>
          <w:rFonts w:ascii="Arial"/>
          <w:sz w:val="21"/>
        </w:rPr>
        <w:t>151</w:t>
      </w:r>
      <w:r w:rsidR="00A67783">
        <w:rPr>
          <w:rFonts w:ascii="Arial"/>
          <w:spacing w:val="-5"/>
          <w:sz w:val="21"/>
        </w:rPr>
        <w:t xml:space="preserve"> </w:t>
      </w:r>
      <w:r w:rsidR="00A67783">
        <w:rPr>
          <w:rFonts w:ascii="Arial"/>
          <w:sz w:val="21"/>
        </w:rPr>
        <w:t>&gt;</w:t>
      </w:r>
      <w:r w:rsidR="00A67783">
        <w:rPr>
          <w:rFonts w:ascii="Arial"/>
          <w:sz w:val="21"/>
        </w:rPr>
        <w:tab/>
        <w:t>&gt; 146</w:t>
      </w:r>
    </w:p>
    <w:p w:rsidR="00B20678" w:rsidRDefault="00B20678">
      <w:pPr>
        <w:rPr>
          <w:rFonts w:ascii="Arial"/>
          <w:sz w:val="21"/>
        </w:rPr>
        <w:sectPr w:rsidR="00B20678">
          <w:type w:val="continuous"/>
          <w:pgSz w:w="12240" w:h="15840"/>
          <w:pgMar w:top="1280" w:right="40" w:bottom="1560" w:left="760" w:header="720" w:footer="720" w:gutter="0"/>
          <w:cols w:num="3" w:space="40" w:equalWidth="0">
            <w:col w:w="2139" w:space="40"/>
            <w:col w:w="1214" w:space="39"/>
            <w:col w:w="8008"/>
          </w:cols>
        </w:sectPr>
      </w:pPr>
    </w:p>
    <w:p w:rsidR="00B20678" w:rsidRDefault="00A67783">
      <w:pPr>
        <w:pStyle w:val="Heading3"/>
        <w:spacing w:before="143"/>
        <w:ind w:left="391"/>
        <w:jc w:val="center"/>
      </w:pPr>
      <w:r>
        <w:rPr>
          <w:color w:val="0000FF"/>
        </w:rPr>
        <w:lastRenderedPageBreak/>
        <w:t>ĐÁP ÁN ĐỀ SỐ 17</w:t>
      </w:r>
    </w:p>
    <w:p w:rsidR="00B20678" w:rsidRDefault="00B20678">
      <w:pPr>
        <w:ind w:left="680"/>
        <w:rPr>
          <w:b/>
          <w:sz w:val="28"/>
        </w:rPr>
      </w:pPr>
      <w:r w:rsidRPr="00B20678">
        <w:rPr>
          <w:noProof/>
        </w:rPr>
        <w:pict>
          <v:group id="Group 505" o:spid="_x0000_s1330" style="position:absolute;left:0;text-align:left;margin-left:118.45pt;margin-top:26.65pt;width:124.05pt;height:109.25pt;z-index:251726848;mso-position-horizontal-relative:page" coordorigin="2370,534" coordsize="2481,2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&#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">
            <v:shape id="Picture 506" o:spid="_x0000_s1331" type="#_x0000_t75" style="position:absolute;left:2369;top:533;width:780;height: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">
              <v:imagedata r:id="rId117" o:title=""/>
            </v:shape>
            <v:shape id="Picture 507" o:spid="_x0000_s1332" type="#_x0000_t75" style="position:absolute;left:2369;top:1132;width:780;height: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">
              <v:imagedata r:id="rId118" o:title=""/>
            </v:shape>
            <v:shape id="Picture 508" o:spid="_x0000_s1333" type="#_x0000_t75" style="position:absolute;left:2369;top:1715;width:780;height: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">
              <v:imagedata r:id="rId118" o:title=""/>
            </v:shape>
            <v:shape id="FreeForm 509" o:spid="_x0000_s1334" style="position:absolute;left:3146;top:747;width:1704;height:1150;visibility:visible" coordsize="1704,1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" adj="0,,0" path="m1599,1090r-28,42l1704,1149r-27,-47l1615,1102r-16,-12xm1610,1074r-11,16l1615,1102r12,-17l1610,1074xm1638,1032r-28,42l1627,1085r-12,17l1677,1102r-39,-70xm12,l,16,1599,1090r11,-16l12,xe" fillcolor="black" stroked="f">
              <v:stroke joinstyle="round"/>
              <v:formulas/>
              <v:path arrowok="t" o:connecttype="custom" o:connectlocs="1599,1838;1571,1880;1704,1897;1677,1850;1615,1850;1599,1838;1610,1822;1599,1838;1615,1850;1627,1833;1610,1822;1638,1780;1610,1822;1627,1833;1615,1850;1677,1850;1638,1780;12,748;0,764;1599,1838;1610,1822;12,748" o:connectangles="0,0,0,0,0,0,0,0,0,0,0,0,0,0,0,0,0,0,0,0,0,0"/>
            </v:shape>
            <v:shape id="Picture 510" o:spid="_x0000_s1335" type="#_x0000_t75" style="position:absolute;left:2369;top:2314;width:780;height: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">
              <v:imagedata r:id="rId119" o:title=""/>
            </v:shape>
            <v:shape id="FreeForm 511" o:spid="_x0000_s1336" style="position:absolute;left:3146;top:756;width:1704;height:1789;visibility:visible;mso-wrap-style:square;v-text-anchor:top" coordsize="1704,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" path="m1704,l1571,17r28,42l403,862,12,590,,606,385,874,,1133r12,16l403,887r434,302l,1772r12,16l855,1201r745,519l1571,1761r133,19l1677,1731r-37,-69l1611,1703,872,1189,1611,675r29,41l1677,647r27,-49l1571,617r29,41l855,1177,421,875,1610,75r28,42l1677,48,1704,e" fillcolor="black" stroked="f">
              <v:path arrowok="t" o:connecttype="custom" o:connectlocs="1704,756;1571,773;1599,815;403,1618;12,1346;0,1362;385,1630;0,1889;12,1905;403,1643;837,1945;0,2528;12,2544;855,1957;1600,2476;1571,2517;1704,2536;1677,2487;1640,2418;1611,2459;872,1945;1611,1431;1640,1472;1677,1403;1704,1354;1571,1373;1600,1414;855,1933;421,1631;1610,831;1638,873;1677,804;1704,756" o:connectangles="0,0,0,0,0,0,0,0,0,0,0,0,0,0,0,0,0,0,0,0,0,0,0,0,0,0,0,0,0,0,0,0,0"/>
            </v:shape>
            <v:shape id="Text Box 512" o:spid="_x0000_s1337" type="#_x0000_t202" style="position:absolute;left:2369;top:533;width:2481;height:21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8rLxAAAANwAAAAPAAAAZHJzL2Rvd25yZXYueG1sRI9Ba8JA&#10;FITvgv9heYI33agg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OynysvEAAAA3AAAAA8A&#10;AAAAAAAAAAAAAAAABwIAAGRycy9kb3ducmV2LnhtbFBLBQYAAAAAAwADALcAAAD4AgAAAAA=&#10;" filled="f" stroked="f">
              <v:textbox inset="0,0,0,0">
                <w:txbxContent>
                  <w:p w:rsidR="00B20678" w:rsidRDefault="00A67783">
                    <w:pPr>
                      <w:spacing w:before="84"/>
                      <w:ind w:left="241"/>
                      <w:rPr>
                        <w:sz w:val="21"/>
                      </w:rPr>
                    </w:pPr>
                    <w:r>
                      <w:rPr>
                        <w:sz w:val="21"/>
                      </w:rPr>
                      <w:t>637</w:t>
                    </w:r>
                  </w:p>
                  <w:p w:rsidR="00B20678" w:rsidRDefault="00B20678">
                    <w:pPr>
                      <w:spacing w:before="1"/>
                      <w:rPr>
                        <w:sz w:val="31"/>
                      </w:rPr>
                    </w:pPr>
                  </w:p>
                  <w:p w:rsidR="00B20678" w:rsidRDefault="00A67783">
                    <w:pPr>
                      <w:ind w:left="241"/>
                      <w:rPr>
                        <w:sz w:val="21"/>
                      </w:rPr>
                    </w:pPr>
                    <w:r>
                      <w:rPr>
                        <w:sz w:val="21"/>
                      </w:rPr>
                      <w:t>209</w:t>
                    </w:r>
                  </w:p>
                  <w:p w:rsidR="00B20678" w:rsidRDefault="00B20678">
                    <w:pPr>
                      <w:spacing w:before="10"/>
                      <w:rPr>
                        <w:sz w:val="29"/>
                      </w:rPr>
                    </w:pPr>
                  </w:p>
                  <w:p w:rsidR="00B20678" w:rsidRDefault="00A67783">
                    <w:pPr>
                      <w:spacing w:before="1"/>
                      <w:ind w:left="241"/>
                      <w:rPr>
                        <w:sz w:val="21"/>
                      </w:rPr>
                    </w:pPr>
                    <w:r>
                      <w:rPr>
                        <w:sz w:val="21"/>
                      </w:rPr>
                      <w:t>510</w:t>
                    </w:r>
                  </w:p>
                  <w:p w:rsidR="00B20678" w:rsidRDefault="00B20678">
                    <w:pPr>
                      <w:spacing w:before="1"/>
                      <w:rPr>
                        <w:sz w:val="31"/>
                      </w:rPr>
                    </w:pPr>
                  </w:p>
                  <w:p w:rsidR="00B20678" w:rsidRDefault="00A67783">
                    <w:pPr>
                      <w:ind w:left="241"/>
                      <w:rPr>
                        <w:sz w:val="21"/>
                      </w:rPr>
                    </w:pPr>
                    <w:r>
                      <w:rPr>
                        <w:sz w:val="21"/>
                      </w:rPr>
                      <w:t>376</w:t>
                    </w:r>
                  </w:p>
                </w:txbxContent>
              </v:textbox>
            </v:shape>
            <w10:wrap anchorx="page"/>
          </v:group>
        </w:pict>
      </w:r>
      <w:r w:rsidRPr="00B20678">
        <w:rPr>
          <w:noProof/>
        </w:rPr>
        <w:pict>
          <v:shape id="Text Box 513" o:spid="_x0000_s1338" type="#_x0000_t202" style="position:absolute;left:0;text-align:left;margin-left:242.85pt;margin-top:144.85pt;width:109.4pt;height:20.2pt;z-index:2517258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" filled="f" strokeweight=".26433mm">
            <v:textbox inset="0,0,0,0">
              <w:txbxContent>
                <w:p w:rsidR="00B20678" w:rsidRDefault="00A67783">
                  <w:pPr>
                    <w:spacing w:before="82"/>
                    <w:ind w:left="103"/>
                    <w:rPr>
                      <w:sz w:val="21"/>
                    </w:rPr>
                  </w:pPr>
                  <w:r>
                    <w:rPr>
                      <w:sz w:val="21"/>
                    </w:rPr>
                    <w:t>Tám trăm bốn mươi hai</w:t>
                  </w:r>
                </w:p>
              </w:txbxContent>
            </v:textbox>
            <w10:wrap anchorx="page"/>
          </v:shape>
        </w:pict>
      </w:r>
      <w:r w:rsidRPr="00B20678">
        <w:rPr>
          <w:noProof/>
        </w:rPr>
        <w:pict>
          <v:shape id="Text Box 514" o:spid="_x0000_s1339" type="#_x0000_t202" style="position:absolute;left:0;text-align:left;margin-left:242.85pt;margin-top:115.7pt;width:109.4pt;height:20.2pt;z-index:2517248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" filled="f" strokeweight=".26433mm">
            <v:textbox inset="0,0,0,0">
              <w:txbxContent>
                <w:p w:rsidR="00B20678" w:rsidRDefault="00A67783">
                  <w:pPr>
                    <w:spacing w:before="80"/>
                    <w:ind w:left="103"/>
                    <w:rPr>
                      <w:sz w:val="21"/>
                    </w:rPr>
                  </w:pPr>
                  <w:r>
                    <w:rPr>
                      <w:sz w:val="21"/>
                    </w:rPr>
                    <w:t>Hai trăm linh chín</w:t>
                  </w:r>
                </w:p>
              </w:txbxContent>
            </v:textbox>
            <w10:wrap anchorx="page"/>
          </v:shape>
        </w:pict>
      </w:r>
      <w:r w:rsidRPr="00B20678">
        <w:rPr>
          <w:noProof/>
        </w:rPr>
        <w:pict>
          <v:shape id="Text Box 515" o:spid="_x0000_s1340" type="#_x0000_t202" style="position:absolute;left:0;text-align:left;margin-left:242.85pt;margin-top:85.75pt;width:109.4pt;height:20.2pt;z-index:2517329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" filled="f" strokeweight=".26433mm">
            <v:textbox inset="0,0,0,0">
              <w:txbxContent>
                <w:p w:rsidR="00B20678" w:rsidRDefault="00A67783">
                  <w:pPr>
                    <w:spacing w:before="79"/>
                    <w:ind w:left="103"/>
                    <w:rPr>
                      <w:sz w:val="21"/>
                    </w:rPr>
                  </w:pPr>
                  <w:r>
                    <w:rPr>
                      <w:sz w:val="21"/>
                    </w:rPr>
                    <w:t>Sáu trăm ba mươi bảy</w:t>
                  </w:r>
                </w:p>
              </w:txbxContent>
            </v:textbox>
            <w10:wrap anchorx="page"/>
          </v:shape>
        </w:pict>
      </w:r>
      <w:r w:rsidRPr="00B20678">
        <w:rPr>
          <w:noProof/>
        </w:rPr>
        <w:pict>
          <v:shape id="Text Box 516" o:spid="_x0000_s1341" type="#_x0000_t202" style="position:absolute;left:0;text-align:left;margin-left:242.85pt;margin-top:56.6pt;width:109.4pt;height:20.2pt;z-index:2517340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" filled="f" strokeweight=".26433mm">
            <v:textbox inset="0,0,0,0">
              <w:txbxContent>
                <w:p w:rsidR="00B20678" w:rsidRDefault="00A67783">
                  <w:pPr>
                    <w:spacing w:before="77"/>
                    <w:ind w:left="103"/>
                    <w:rPr>
                      <w:sz w:val="21"/>
                    </w:rPr>
                  </w:pPr>
                  <w:r>
                    <w:rPr>
                      <w:sz w:val="21"/>
                    </w:rPr>
                    <w:t>Ba trăm bảy mươi sáu</w:t>
                  </w:r>
                </w:p>
              </w:txbxContent>
            </v:textbox>
            <w10:wrap anchorx="page"/>
          </v:shape>
        </w:pict>
      </w:r>
      <w:r w:rsidRPr="00B20678">
        <w:rPr>
          <w:noProof/>
        </w:rPr>
        <w:pict>
          <v:shape id="Text Box 517" o:spid="_x0000_s1342" type="#_x0000_t202" style="position:absolute;left:0;text-align:left;margin-left:242.85pt;margin-top:26.65pt;width:109.4pt;height:20.2pt;z-index:2517350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" filled="f" strokeweight=".26433mm">
            <v:textbox inset="0,0,0,0">
              <w:txbxContent>
                <w:p w:rsidR="00B20678" w:rsidRDefault="00A67783">
                  <w:pPr>
                    <w:spacing w:before="76"/>
                    <w:ind w:left="103"/>
                    <w:rPr>
                      <w:sz w:val="21"/>
                    </w:rPr>
                  </w:pPr>
                  <w:r>
                    <w:rPr>
                      <w:sz w:val="21"/>
                    </w:rPr>
                    <w:t>Năm trăm mười</w:t>
                  </w:r>
                </w:p>
              </w:txbxContent>
            </v:textbox>
            <w10:wrap anchorx="page"/>
          </v:shape>
        </w:pict>
      </w:r>
      <w:r w:rsidR="00A67783">
        <w:rPr>
          <w:b/>
          <w:color w:val="0000FF"/>
          <w:sz w:val="28"/>
        </w:rPr>
        <w:t>Câu 1:</w:t>
      </w: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9"/>
        <w:rPr>
          <w:b/>
          <w:sz w:val="19"/>
        </w:rPr>
      </w:pPr>
      <w:r w:rsidRPr="00B20678">
        <w:rPr>
          <w:noProof/>
        </w:rPr>
        <w:pict>
          <v:group id="Group 518" o:spid="_x0000_s1343" style="position:absolute;margin-left:118.45pt;margin-top:13.8pt;width:124.05pt;height:20.2pt;z-index:251696128;mso-wrap-distance-left:0;mso-wrap-distance-right:0;mso-position-horizontal-relative:page" coordorigin="2370,277" coordsize="2481,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">
            <v:shape id="Picture 519" o:spid="_x0000_s1344" type="#_x0000_t75" style="position:absolute;left:2369;top:276;width:780;height: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">
              <v:imagedata r:id="rId120" o:title=""/>
            </v:shape>
            <v:shape id="FreeForm 520" o:spid="_x0000_s1345" style="position:absolute;left:3152;top:399;width:1698;height:120;visibility:visible" coordsize="1698,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" adj="0,,0" path="m1679,50r-81,l1598,70r-20,l1578,120,1698,59r-19,-9xm1578,50l,63,,83,1578,70r,-20xm1598,50r-20,l1578,70r20,l1598,50xm1578,r,50l1679,50,1578,xe" fillcolor="black" stroked="f">
              <v:stroke joinstyle="round"/>
              <v:formulas/>
              <v:path arrowok="t" o:connecttype="custom" o:connectlocs="1679,449;1598,449;1598,469;1578,469;1578,519;1698,458;1679,449;1578,449;0,462;0,482;1578,469;1578,449;1598,449;1578,449;1578,469;1598,469;1598,449;1578,399;1578,449;1679,449;1578,399" o:connectangles="0,0,0,0,0,0,0,0,0,0,0,0,0,0,0,0,0,0,0,0,0"/>
            </v:shape>
            <v:shape id="Text Box 521" o:spid="_x0000_s1346" type="#_x0000_t202" style="position:absolute;left:2369;top:276;width:2481;height: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rsidR="00B20678" w:rsidRDefault="00A67783">
                    <w:pPr>
                      <w:spacing w:before="89"/>
                      <w:ind w:left="255"/>
                      <w:rPr>
                        <w:sz w:val="21"/>
                      </w:rPr>
                    </w:pPr>
                    <w:r>
                      <w:rPr>
                        <w:sz w:val="21"/>
                      </w:rPr>
                      <w:t>842</w:t>
                    </w:r>
                  </w:p>
                </w:txbxContent>
              </v:textbox>
            </v:shape>
            <w10:wrap type="topAndBottom" anchorx="page"/>
          </v:group>
        </w:pict>
      </w:r>
    </w:p>
    <w:p w:rsidR="00B20678" w:rsidRDefault="00A67783">
      <w:pPr>
        <w:spacing w:before="173"/>
        <w:ind w:left="680"/>
        <w:rPr>
          <w:b/>
          <w:sz w:val="28"/>
        </w:rPr>
      </w:pPr>
      <w:r>
        <w:rPr>
          <w:b/>
          <w:color w:val="0000FF"/>
          <w:sz w:val="28"/>
        </w:rPr>
        <w:t>Câu 2:</w:t>
      </w:r>
    </w:p>
    <w:p w:rsidR="00B20678" w:rsidRDefault="002465BD">
      <w:pPr>
        <w:pStyle w:val="BodyText"/>
        <w:rPr>
          <w:b/>
          <w:sz w:val="15"/>
        </w:rPr>
      </w:pPr>
      <w:r>
        <w:rPr>
          <w:noProof/>
          <w:lang w:bidi="ar-SA"/>
        </w:rPr>
        <w:drawing>
          <wp:anchor distT="0" distB="0" distL="0" distR="0" simplePos="0" relativeHeight="251691008" behindDoc="0" locked="0" layoutInCell="1" allowOverlap="1">
            <wp:simplePos x="0" y="0"/>
            <wp:positionH relativeFrom="page">
              <wp:posOffset>1495425</wp:posOffset>
            </wp:positionH>
            <wp:positionV relativeFrom="paragraph">
              <wp:posOffset>134620</wp:posOffset>
            </wp:positionV>
            <wp:extent cx="3584575" cy="714375"/>
            <wp:effectExtent l="0" t="0" r="0" b="0"/>
            <wp:wrapTopAndBottom/>
            <wp:docPr id="906"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png"/>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84575" cy="714375"/>
                    </a:xfrm>
                    <a:prstGeom prst="rect">
                      <a:avLst/>
                    </a:prstGeom>
                    <a:noFill/>
                    <a:ln>
                      <a:noFill/>
                    </a:ln>
                  </pic:spPr>
                </pic:pic>
              </a:graphicData>
            </a:graphic>
          </wp:anchor>
        </w:drawing>
      </w:r>
    </w:p>
    <w:p w:rsidR="00B20678" w:rsidRDefault="00A67783">
      <w:pPr>
        <w:spacing w:before="73" w:after="79"/>
        <w:ind w:left="680"/>
        <w:rPr>
          <w:b/>
          <w:sz w:val="28"/>
        </w:rPr>
      </w:pPr>
      <w:r>
        <w:rPr>
          <w:b/>
          <w:color w:val="0000FF"/>
          <w:sz w:val="28"/>
        </w:rPr>
        <w:t>Câu 3:</w:t>
      </w:r>
    </w:p>
    <w:p w:rsidR="00B20678" w:rsidRDefault="002465BD">
      <w:pPr>
        <w:pStyle w:val="BodyText"/>
        <w:ind w:left="1549"/>
        <w:rPr>
          <w:sz w:val="20"/>
        </w:rPr>
      </w:pPr>
      <w:r>
        <w:rPr>
          <w:noProof/>
          <w:sz w:val="20"/>
          <w:lang w:bidi="ar-SA"/>
        </w:rPr>
        <w:drawing>
          <wp:inline distT="0" distB="0" distL="0" distR="0">
            <wp:extent cx="4886325" cy="714375"/>
            <wp:effectExtent l="0" t="0" r="0" b="0"/>
            <wp:docPr id="38"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png"/>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86325" cy="714375"/>
                    </a:xfrm>
                    <a:prstGeom prst="rect">
                      <a:avLst/>
                    </a:prstGeom>
                    <a:noFill/>
                    <a:ln>
                      <a:noFill/>
                    </a:ln>
                  </pic:spPr>
                </pic:pic>
              </a:graphicData>
            </a:graphic>
          </wp:inline>
        </w:drawing>
      </w:r>
    </w:p>
    <w:p w:rsidR="00B20678" w:rsidRDefault="00B20678">
      <w:pPr>
        <w:pStyle w:val="BodyText"/>
        <w:spacing w:before="2"/>
        <w:rPr>
          <w:b/>
          <w:sz w:val="8"/>
        </w:rPr>
      </w:pPr>
    </w:p>
    <w:p w:rsidR="00B20678" w:rsidRDefault="00A67783">
      <w:pPr>
        <w:spacing w:before="89" w:line="319" w:lineRule="exact"/>
        <w:ind w:left="680"/>
        <w:rPr>
          <w:b/>
          <w:sz w:val="28"/>
        </w:rPr>
      </w:pPr>
      <w:r>
        <w:rPr>
          <w:b/>
          <w:color w:val="0000FF"/>
          <w:sz w:val="28"/>
        </w:rPr>
        <w:t>Câu 4:</w:t>
      </w:r>
    </w:p>
    <w:p w:rsidR="00B20678" w:rsidRDefault="00A67783">
      <w:pPr>
        <w:pStyle w:val="BodyText"/>
        <w:tabs>
          <w:tab w:val="left" w:pos="6441"/>
        </w:tabs>
        <w:spacing w:line="319" w:lineRule="exact"/>
        <w:ind w:left="1040"/>
      </w:pPr>
      <w:proofErr w:type="gramStart"/>
      <w:r>
        <w:t>a</w:t>
      </w:r>
      <w:proofErr w:type="gramEnd"/>
      <w:r>
        <w:t>)  x + 73 =</w:t>
      </w:r>
      <w:r>
        <w:rPr>
          <w:spacing w:val="-1"/>
        </w:rPr>
        <w:t xml:space="preserve"> </w:t>
      </w:r>
      <w:r>
        <w:t>100</w:t>
      </w:r>
      <w:r>
        <w:tab/>
        <w:t>b)  849 – x =</w:t>
      </w:r>
      <w:r>
        <w:rPr>
          <w:spacing w:val="-5"/>
        </w:rPr>
        <w:t xml:space="preserve"> </w:t>
      </w:r>
      <w:r>
        <w:t>415</w:t>
      </w:r>
    </w:p>
    <w:p w:rsidR="00B20678" w:rsidRDefault="00A67783">
      <w:pPr>
        <w:pStyle w:val="BodyText"/>
        <w:tabs>
          <w:tab w:val="left" w:pos="2237"/>
          <w:tab w:val="left" w:pos="6789"/>
        </w:tabs>
        <w:ind w:left="1400"/>
      </w:pPr>
      <w:r>
        <w:t>x</w:t>
      </w:r>
      <w:r>
        <w:tab/>
        <w:t>= 100 – 73</w:t>
      </w:r>
      <w:r>
        <w:tab/>
        <w:t>x = 849 –</w:t>
      </w:r>
      <w:r>
        <w:rPr>
          <w:spacing w:val="-2"/>
        </w:rPr>
        <w:t xml:space="preserve"> </w:t>
      </w:r>
      <w:r>
        <w:t>415</w:t>
      </w:r>
    </w:p>
    <w:p w:rsidR="00B20678" w:rsidRDefault="00A67783">
      <w:pPr>
        <w:pStyle w:val="BodyText"/>
        <w:tabs>
          <w:tab w:val="left" w:pos="2237"/>
          <w:tab w:val="left" w:pos="6789"/>
        </w:tabs>
        <w:spacing w:before="2"/>
        <w:ind w:left="1400"/>
      </w:pPr>
      <w:r>
        <w:t>x</w:t>
      </w:r>
      <w:r>
        <w:tab/>
        <w:t>= 27</w:t>
      </w:r>
      <w:r>
        <w:tab/>
        <w:t>x = 434</w:t>
      </w:r>
    </w:p>
    <w:p w:rsidR="00B20678" w:rsidRDefault="00B20678">
      <w:pPr>
        <w:pStyle w:val="BodyText"/>
        <w:spacing w:before="11"/>
        <w:rPr>
          <w:sz w:val="27"/>
        </w:rPr>
      </w:pPr>
    </w:p>
    <w:p w:rsidR="00B20678" w:rsidRDefault="00A67783">
      <w:pPr>
        <w:tabs>
          <w:tab w:val="left" w:pos="2120"/>
          <w:tab w:val="left" w:pos="7161"/>
        </w:tabs>
        <w:spacing w:line="317" w:lineRule="exact"/>
        <w:ind w:left="680"/>
        <w:rPr>
          <w:sz w:val="28"/>
        </w:rPr>
      </w:pPr>
      <w:r>
        <w:rPr>
          <w:b/>
          <w:color w:val="0000FF"/>
          <w:sz w:val="28"/>
        </w:rPr>
        <w:t>Câu 5:</w:t>
      </w:r>
      <w:r>
        <w:rPr>
          <w:b/>
          <w:color w:val="0000FF"/>
          <w:sz w:val="28"/>
        </w:rPr>
        <w:tab/>
      </w:r>
      <w:proofErr w:type="gramStart"/>
      <w:r>
        <w:rPr>
          <w:sz w:val="28"/>
        </w:rPr>
        <w:t>24m :</w:t>
      </w:r>
      <w:proofErr w:type="gramEnd"/>
      <w:r>
        <w:rPr>
          <w:sz w:val="28"/>
        </w:rPr>
        <w:t xml:space="preserve"> 3</w:t>
      </w:r>
      <w:r>
        <w:rPr>
          <w:spacing w:val="-3"/>
          <w:sz w:val="28"/>
        </w:rPr>
        <w:t xml:space="preserve"> </w:t>
      </w:r>
      <w:r>
        <w:rPr>
          <w:sz w:val="28"/>
        </w:rPr>
        <w:t>= 8m</w:t>
      </w:r>
      <w:r>
        <w:rPr>
          <w:sz w:val="28"/>
        </w:rPr>
        <w:tab/>
        <w:t>18 : 2 =</w:t>
      </w:r>
      <w:r>
        <w:rPr>
          <w:spacing w:val="-5"/>
          <w:sz w:val="28"/>
        </w:rPr>
        <w:t xml:space="preserve"> </w:t>
      </w:r>
      <w:r>
        <w:rPr>
          <w:sz w:val="28"/>
        </w:rPr>
        <w:t>9</w:t>
      </w:r>
    </w:p>
    <w:p w:rsidR="00B20678" w:rsidRDefault="00A67783">
      <w:pPr>
        <w:pStyle w:val="BodyText"/>
        <w:tabs>
          <w:tab w:val="left" w:pos="5721"/>
        </w:tabs>
        <w:spacing w:line="327" w:lineRule="exact"/>
        <w:ind w:left="1400"/>
      </w:pPr>
      <w:r>
        <w:t xml:space="preserve">9mm </w:t>
      </w:r>
      <w:r>
        <w:rPr>
          <w:rFonts w:ascii="Symbol" w:hAnsi="Symbol"/>
          <w:sz w:val="27"/>
        </w:rPr>
        <w:t></w:t>
      </w:r>
      <w:r>
        <w:rPr>
          <w:sz w:val="27"/>
        </w:rPr>
        <w:t xml:space="preserve"> </w:t>
      </w:r>
      <w:r>
        <w:t>4</w:t>
      </w:r>
      <w:r>
        <w:rPr>
          <w:spacing w:val="30"/>
        </w:rPr>
        <w:t xml:space="preserve"> </w:t>
      </w:r>
      <w:r>
        <w:t>=</w:t>
      </w:r>
      <w:r>
        <w:rPr>
          <w:spacing w:val="-4"/>
        </w:rPr>
        <w:t xml:space="preserve"> </w:t>
      </w:r>
      <w:r>
        <w:t>36mm</w:t>
      </w:r>
      <w:r>
        <w:tab/>
        <w:t xml:space="preserve">4 </w:t>
      </w:r>
      <w:r>
        <w:rPr>
          <w:rFonts w:ascii="Symbol" w:hAnsi="Symbol"/>
          <w:sz w:val="27"/>
        </w:rPr>
        <w:t></w:t>
      </w:r>
      <w:r>
        <w:rPr>
          <w:sz w:val="27"/>
        </w:rPr>
        <w:t xml:space="preserve"> </w:t>
      </w:r>
      <w:r>
        <w:t>4 =</w:t>
      </w:r>
      <w:r>
        <w:rPr>
          <w:spacing w:val="37"/>
        </w:rPr>
        <w:t xml:space="preserve"> </w:t>
      </w:r>
      <w:r>
        <w:t>16</w:t>
      </w:r>
    </w:p>
    <w:p w:rsidR="00B20678" w:rsidRDefault="00A67783">
      <w:pPr>
        <w:pStyle w:val="BodyText"/>
        <w:tabs>
          <w:tab w:val="left" w:pos="6441"/>
        </w:tabs>
        <w:spacing w:line="322" w:lineRule="exact"/>
        <w:ind w:left="1400"/>
      </w:pPr>
      <w:proofErr w:type="gramStart"/>
      <w:r>
        <w:t>15m :</w:t>
      </w:r>
      <w:proofErr w:type="gramEnd"/>
      <w:r>
        <w:t xml:space="preserve"> 5</w:t>
      </w:r>
      <w:r>
        <w:rPr>
          <w:spacing w:val="-3"/>
        </w:rPr>
        <w:t xml:space="preserve"> </w:t>
      </w:r>
      <w:r>
        <w:t>= 3m</w:t>
      </w:r>
      <w:r>
        <w:tab/>
        <w:t>50 : 5 =</w:t>
      </w:r>
      <w:r>
        <w:rPr>
          <w:spacing w:val="-5"/>
        </w:rPr>
        <w:t xml:space="preserve"> </w:t>
      </w:r>
      <w:r>
        <w:t>10</w:t>
      </w:r>
    </w:p>
    <w:p w:rsidR="00B20678" w:rsidRDefault="00A67783">
      <w:pPr>
        <w:pStyle w:val="BodyText"/>
        <w:tabs>
          <w:tab w:val="left" w:pos="5721"/>
        </w:tabs>
        <w:ind w:left="1400"/>
      </w:pPr>
      <w:proofErr w:type="gramStart"/>
      <w:r>
        <w:t>60dm :</w:t>
      </w:r>
      <w:proofErr w:type="gramEnd"/>
      <w:r>
        <w:t xml:space="preserve"> 2</w:t>
      </w:r>
      <w:r>
        <w:rPr>
          <w:spacing w:val="-4"/>
        </w:rPr>
        <w:t xml:space="preserve"> </w:t>
      </w:r>
      <w:r>
        <w:t>=</w:t>
      </w:r>
      <w:r>
        <w:rPr>
          <w:spacing w:val="-1"/>
        </w:rPr>
        <w:t xml:space="preserve"> </w:t>
      </w:r>
      <w:r>
        <w:t>30dm</w:t>
      </w:r>
      <w:r>
        <w:tab/>
        <w:t>16 : 2 =</w:t>
      </w:r>
      <w:r>
        <w:rPr>
          <w:spacing w:val="-5"/>
        </w:rPr>
        <w:t xml:space="preserve"> </w:t>
      </w:r>
      <w:r>
        <w:t>8</w:t>
      </w:r>
    </w:p>
    <w:p w:rsidR="00B20678" w:rsidRDefault="00A67783">
      <w:pPr>
        <w:pStyle w:val="Heading3"/>
        <w:spacing w:before="7"/>
      </w:pPr>
      <w:r>
        <w:rPr>
          <w:color w:val="0000FF"/>
        </w:rPr>
        <w:t>Câu 6:</w:t>
      </w:r>
    </w:p>
    <w:p w:rsidR="00B20678" w:rsidRDefault="00B20678">
      <w:pPr>
        <w:sectPr w:rsidR="00B20678">
          <w:pgSz w:w="12240" w:h="15840"/>
          <w:pgMar w:top="1280" w:right="40" w:bottom="1560" w:left="760" w:header="709" w:footer="1335" w:gutter="0"/>
          <w:cols w:space="720"/>
        </w:sectPr>
      </w:pPr>
    </w:p>
    <w:p w:rsidR="00B20678" w:rsidRDefault="00B20678">
      <w:pPr>
        <w:pStyle w:val="BodyText"/>
        <w:rPr>
          <w:b/>
          <w:sz w:val="30"/>
        </w:rPr>
      </w:pPr>
    </w:p>
    <w:p w:rsidR="00B20678" w:rsidRDefault="00B20678">
      <w:pPr>
        <w:pStyle w:val="BodyText"/>
        <w:rPr>
          <w:b/>
          <w:sz w:val="30"/>
        </w:rPr>
      </w:pPr>
    </w:p>
    <w:p w:rsidR="00B20678" w:rsidRDefault="00B20678">
      <w:pPr>
        <w:pStyle w:val="BodyText"/>
        <w:rPr>
          <w:b/>
          <w:sz w:val="30"/>
        </w:rPr>
      </w:pPr>
    </w:p>
    <w:p w:rsidR="00B20678" w:rsidRDefault="00A67783">
      <w:pPr>
        <w:spacing w:before="251"/>
        <w:ind w:left="680"/>
        <w:rPr>
          <w:b/>
          <w:sz w:val="28"/>
        </w:rPr>
      </w:pPr>
      <w:r>
        <w:rPr>
          <w:b/>
          <w:color w:val="0000FF"/>
          <w:sz w:val="28"/>
        </w:rPr>
        <w:t>Câu 7:</w:t>
      </w:r>
    </w:p>
    <w:p w:rsidR="00B20678" w:rsidRDefault="00A67783">
      <w:pPr>
        <w:pStyle w:val="BodyText"/>
        <w:spacing w:line="317" w:lineRule="exact"/>
        <w:ind w:left="2120"/>
      </w:pPr>
      <w:r>
        <w:br w:type="column"/>
      </w:r>
      <w:r>
        <w:lastRenderedPageBreak/>
        <w:t>Bài giải</w:t>
      </w:r>
    </w:p>
    <w:p w:rsidR="00B20678" w:rsidRDefault="00A67783">
      <w:pPr>
        <w:pStyle w:val="BodyText"/>
        <w:ind w:left="1400" w:right="2753" w:hanging="720"/>
      </w:pPr>
      <w:r>
        <w:t>Số lít nước thùng thứ hai chứa được là: 134 + 25 = 159(lít)</w:t>
      </w:r>
    </w:p>
    <w:p w:rsidR="00B20678" w:rsidRDefault="00A67783">
      <w:pPr>
        <w:pStyle w:val="BodyText"/>
        <w:spacing w:line="321" w:lineRule="exact"/>
        <w:ind w:left="2120"/>
      </w:pPr>
      <w:r>
        <w:t>Đáp số: 159 lít</w:t>
      </w:r>
    </w:p>
    <w:p w:rsidR="00B20678" w:rsidRDefault="00B20678">
      <w:pPr>
        <w:spacing w:line="321" w:lineRule="exact"/>
        <w:sectPr w:rsidR="00B20678">
          <w:type w:val="continuous"/>
          <w:pgSz w:w="12240" w:h="15840"/>
          <w:pgMar w:top="1280" w:right="40" w:bottom="1560" w:left="760" w:header="720" w:footer="720" w:gutter="0"/>
          <w:cols w:num="2" w:space="2076" w:equalWidth="0">
            <w:col w:w="1524" w:space="2076"/>
            <w:col w:w="7840"/>
          </w:cols>
        </w:sectPr>
      </w:pPr>
    </w:p>
    <w:p w:rsidR="00B20678" w:rsidRDefault="00B20678">
      <w:pPr>
        <w:pStyle w:val="BodyText"/>
        <w:spacing w:before="3"/>
        <w:rPr>
          <w:sz w:val="15"/>
        </w:rPr>
      </w:pPr>
    </w:p>
    <w:p w:rsidR="00B20678" w:rsidRDefault="002465BD">
      <w:pPr>
        <w:pStyle w:val="BodyText"/>
        <w:ind w:left="2180"/>
        <w:rPr>
          <w:sz w:val="20"/>
        </w:rPr>
      </w:pPr>
      <w:r>
        <w:rPr>
          <w:noProof/>
          <w:sz w:val="20"/>
          <w:lang w:bidi="ar-SA"/>
        </w:rPr>
        <w:drawing>
          <wp:inline distT="0" distB="0" distL="0" distR="0">
            <wp:extent cx="3609975" cy="3714750"/>
            <wp:effectExtent l="0" t="0" r="0" b="0"/>
            <wp:docPr id="39"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jpeg"/>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09975" cy="3714750"/>
                    </a:xfrm>
                    <a:prstGeom prst="rect">
                      <a:avLst/>
                    </a:prstGeom>
                    <a:noFill/>
                    <a:ln>
                      <a:noFill/>
                    </a:ln>
                  </pic:spPr>
                </pic:pic>
              </a:graphicData>
            </a:graphic>
          </wp:inline>
        </w:drawing>
      </w:r>
    </w:p>
    <w:p w:rsidR="00B20678" w:rsidRDefault="00B20678">
      <w:pPr>
        <w:pStyle w:val="Heading3"/>
        <w:spacing w:before="1"/>
      </w:pPr>
      <w:r>
        <w:rPr>
          <w:noProof/>
        </w:rPr>
        <w:pict>
          <v:group id="Group 522" o:spid="_x0000_s1575" style="position:absolute;left:0;text-align:left;margin-left:284.5pt;margin-top:8.35pt;width:209.3pt;height:107.2pt;z-index:251721728;mso-position-horizontal-relative:page" coordorigin="5690,168" coordsize="4186,2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">
            <v:shape id="Picture 523" o:spid="_x0000_s1577" type="#_x0000_t75" style="position:absolute;left:5690;top:167;width:4186;height:2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">
              <v:imagedata r:id="rId124" o:title=""/>
            </v:shape>
            <v:shape id="Picture 524" o:spid="_x0000_s1576" type="#_x0000_t75" style="position:absolute;left:5834;top:170;width:3300;height:2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">
              <v:imagedata r:id="rId125" o:title=""/>
            </v:shape>
            <w10:wrap anchorx="page"/>
          </v:group>
        </w:pict>
      </w:r>
      <w:r w:rsidR="00A67783">
        <w:rPr>
          <w:color w:val="0000FF"/>
        </w:rPr>
        <w:t>Câu 8:</w:t>
      </w:r>
    </w:p>
    <w:p w:rsidR="00B20678" w:rsidRDefault="00B20678">
      <w:pPr>
        <w:pStyle w:val="BodyText"/>
        <w:spacing w:before="9"/>
        <w:rPr>
          <w:b/>
          <w:sz w:val="19"/>
        </w:rPr>
      </w:pPr>
    </w:p>
    <w:p w:rsidR="00B20678" w:rsidRDefault="00A67783">
      <w:pPr>
        <w:pStyle w:val="ListParagraph"/>
        <w:numPr>
          <w:ilvl w:val="0"/>
          <w:numId w:val="38"/>
        </w:numPr>
        <w:tabs>
          <w:tab w:val="left" w:pos="1470"/>
        </w:tabs>
        <w:spacing w:before="89"/>
        <w:rPr>
          <w:sz w:val="28"/>
        </w:rPr>
      </w:pPr>
      <w:r>
        <w:rPr>
          <w:sz w:val="28"/>
        </w:rPr>
        <w:t>Có 2 hình tam</w:t>
      </w:r>
      <w:r>
        <w:rPr>
          <w:spacing w:val="-5"/>
          <w:sz w:val="28"/>
        </w:rPr>
        <w:t xml:space="preserve"> </w:t>
      </w:r>
      <w:r>
        <w:rPr>
          <w:sz w:val="28"/>
        </w:rPr>
        <w:t>giác</w:t>
      </w:r>
    </w:p>
    <w:p w:rsidR="00B20678" w:rsidRDefault="00B20678">
      <w:pPr>
        <w:pStyle w:val="BodyText"/>
        <w:spacing w:before="11"/>
        <w:rPr>
          <w:sz w:val="27"/>
        </w:rPr>
      </w:pPr>
    </w:p>
    <w:p w:rsidR="00B20678" w:rsidRDefault="00A67783">
      <w:pPr>
        <w:pStyle w:val="ListParagraph"/>
        <w:numPr>
          <w:ilvl w:val="0"/>
          <w:numId w:val="38"/>
        </w:numPr>
        <w:tabs>
          <w:tab w:val="left" w:pos="1401"/>
        </w:tabs>
        <w:ind w:left="1400" w:hanging="360"/>
        <w:rPr>
          <w:sz w:val="28"/>
        </w:rPr>
      </w:pPr>
      <w:r>
        <w:rPr>
          <w:sz w:val="28"/>
        </w:rPr>
        <w:t>Có 6 hình tứ</w:t>
      </w:r>
      <w:r>
        <w:rPr>
          <w:spacing w:val="-3"/>
          <w:sz w:val="28"/>
        </w:rPr>
        <w:t xml:space="preserve"> </w:t>
      </w:r>
      <w:r>
        <w:rPr>
          <w:sz w:val="28"/>
        </w:rPr>
        <w:t>giác</w:t>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2465BD">
      <w:pPr>
        <w:pStyle w:val="Heading3"/>
        <w:spacing w:before="186"/>
      </w:pPr>
      <w:r>
        <w:rPr>
          <w:noProof/>
          <w:lang w:bidi="ar-SA"/>
        </w:rPr>
        <w:drawing>
          <wp:anchor distT="0" distB="0" distL="0" distR="0" simplePos="0" relativeHeight="251679744" behindDoc="0" locked="0" layoutInCell="1" allowOverlap="1">
            <wp:simplePos x="0" y="0"/>
            <wp:positionH relativeFrom="page">
              <wp:posOffset>990600</wp:posOffset>
            </wp:positionH>
            <wp:positionV relativeFrom="paragraph">
              <wp:posOffset>398780</wp:posOffset>
            </wp:positionV>
            <wp:extent cx="3304540" cy="714375"/>
            <wp:effectExtent l="0" t="0" r="0" b="0"/>
            <wp:wrapTopAndBottom/>
            <wp:docPr id="902"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7.png"/>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04540" cy="714375"/>
                    </a:xfrm>
                    <a:prstGeom prst="rect">
                      <a:avLst/>
                    </a:prstGeom>
                    <a:noFill/>
                    <a:ln>
                      <a:noFill/>
                    </a:ln>
                  </pic:spPr>
                </pic:pic>
              </a:graphicData>
            </a:graphic>
          </wp:anchor>
        </w:drawing>
      </w:r>
      <w:r w:rsidR="00A67783">
        <w:rPr>
          <w:color w:val="0000FF"/>
        </w:rPr>
        <w:t>Câu 9:</w:t>
      </w:r>
    </w:p>
    <w:p w:rsidR="00B20678" w:rsidRDefault="00B20678">
      <w:pPr>
        <w:sectPr w:rsidR="00B20678">
          <w:pgSz w:w="12240" w:h="15840"/>
          <w:pgMar w:top="1280" w:right="40" w:bottom="1560" w:left="760" w:header="709" w:footer="1335" w:gutter="0"/>
          <w:cols w:space="720"/>
        </w:sectPr>
      </w:pPr>
    </w:p>
    <w:p w:rsidR="00B20678" w:rsidRDefault="00A67783">
      <w:pPr>
        <w:spacing w:before="143"/>
        <w:ind w:left="391"/>
        <w:jc w:val="center"/>
        <w:rPr>
          <w:b/>
          <w:sz w:val="28"/>
        </w:rPr>
      </w:pPr>
      <w:r>
        <w:rPr>
          <w:b/>
          <w:sz w:val="28"/>
        </w:rPr>
        <w:lastRenderedPageBreak/>
        <w:t>ĐÊ SỐ 18</w:t>
      </w:r>
    </w:p>
    <w:p w:rsidR="00B20678" w:rsidRDefault="00A67783">
      <w:pPr>
        <w:spacing w:before="245"/>
        <w:ind w:left="680"/>
        <w:rPr>
          <w:sz w:val="28"/>
        </w:rPr>
      </w:pPr>
      <w:r>
        <w:rPr>
          <w:b/>
          <w:sz w:val="28"/>
          <w:u w:val="thick"/>
        </w:rPr>
        <w:t>Câu1</w:t>
      </w:r>
      <w:r>
        <w:rPr>
          <w:b/>
          <w:sz w:val="28"/>
        </w:rPr>
        <w:t xml:space="preserve"> </w:t>
      </w:r>
      <w:r>
        <w:rPr>
          <w:sz w:val="28"/>
        </w:rPr>
        <w:t>(1 điểm)</w:t>
      </w:r>
    </w:p>
    <w:p w:rsidR="00B20678" w:rsidRDefault="00B20678">
      <w:pPr>
        <w:pStyle w:val="BodyText"/>
        <w:rPr>
          <w:sz w:val="20"/>
        </w:rPr>
      </w:pPr>
    </w:p>
    <w:p w:rsidR="00B20678" w:rsidRDefault="00B20678">
      <w:pPr>
        <w:pStyle w:val="BodyText"/>
        <w:spacing w:before="1"/>
        <w:rPr>
          <w:sz w:val="12"/>
        </w:rPr>
      </w:pPr>
    </w:p>
    <w:tbl>
      <w:tblPr>
        <w:tblW w:w="0" w:type="auto"/>
        <w:tblInd w:w="480" w:type="dxa"/>
        <w:tblLayout w:type="fixed"/>
        <w:tblCellMar>
          <w:left w:w="0" w:type="dxa"/>
          <w:right w:w="0" w:type="dxa"/>
        </w:tblCellMar>
        <w:tblLook w:val="0000"/>
      </w:tblPr>
      <w:tblGrid>
        <w:gridCol w:w="3943"/>
        <w:gridCol w:w="6150"/>
      </w:tblGrid>
      <w:tr w:rsidR="00B20678">
        <w:trPr>
          <w:trHeight w:val="317"/>
        </w:trPr>
        <w:tc>
          <w:tcPr>
            <w:tcW w:w="3943" w:type="dxa"/>
          </w:tcPr>
          <w:p w:rsidR="00B20678" w:rsidRDefault="00A67783">
            <w:pPr>
              <w:pStyle w:val="TableParagraph"/>
              <w:spacing w:line="221" w:lineRule="exact"/>
              <w:ind w:left="200"/>
              <w:rPr>
                <w:sz w:val="20"/>
              </w:rPr>
            </w:pPr>
            <w:r>
              <w:rPr>
                <w:sz w:val="20"/>
              </w:rPr>
              <w:t>a) (0</w:t>
            </w:r>
            <w:proofErr w:type="gramStart"/>
            <w:r>
              <w:rPr>
                <w:sz w:val="20"/>
              </w:rPr>
              <w:t>,5</w:t>
            </w:r>
            <w:proofErr w:type="gramEnd"/>
            <w:r>
              <w:rPr>
                <w:sz w:val="20"/>
              </w:rPr>
              <w:t xml:space="preserve"> điểm). Viết các số sau:</w:t>
            </w:r>
          </w:p>
        </w:tc>
        <w:tc>
          <w:tcPr>
            <w:tcW w:w="6150" w:type="dxa"/>
          </w:tcPr>
          <w:p w:rsidR="00B20678" w:rsidRDefault="00A67783">
            <w:pPr>
              <w:pStyle w:val="TableParagraph"/>
              <w:spacing w:line="221" w:lineRule="exact"/>
              <w:ind w:left="1021"/>
              <w:rPr>
                <w:sz w:val="20"/>
              </w:rPr>
            </w:pPr>
            <w:r>
              <w:rPr>
                <w:sz w:val="20"/>
              </w:rPr>
              <w:t>b) (0,5điểm). Đọc các số sau:</w:t>
            </w:r>
          </w:p>
        </w:tc>
      </w:tr>
      <w:tr w:rsidR="00B20678">
        <w:trPr>
          <w:trHeight w:val="413"/>
        </w:trPr>
        <w:tc>
          <w:tcPr>
            <w:tcW w:w="3943" w:type="dxa"/>
          </w:tcPr>
          <w:p w:rsidR="00B20678" w:rsidRDefault="00A67783">
            <w:pPr>
              <w:pStyle w:val="TableParagraph"/>
              <w:spacing w:before="88"/>
              <w:ind w:left="200"/>
              <w:rPr>
                <w:sz w:val="20"/>
              </w:rPr>
            </w:pPr>
            <w:r>
              <w:rPr>
                <w:sz w:val="20"/>
              </w:rPr>
              <w:t>- Bảy trăm năm mươi lăm ………</w:t>
            </w:r>
          </w:p>
        </w:tc>
        <w:tc>
          <w:tcPr>
            <w:tcW w:w="6150" w:type="dxa"/>
          </w:tcPr>
          <w:p w:rsidR="00B20678" w:rsidRDefault="00A67783">
            <w:pPr>
              <w:pStyle w:val="TableParagraph"/>
              <w:spacing w:before="88"/>
              <w:ind w:left="1021"/>
              <w:rPr>
                <w:sz w:val="16"/>
              </w:rPr>
            </w:pPr>
            <w:r>
              <w:rPr>
                <w:sz w:val="20"/>
              </w:rPr>
              <w:t xml:space="preserve">805: </w:t>
            </w:r>
            <w:r>
              <w:rPr>
                <w:sz w:val="16"/>
              </w:rPr>
              <w:t>………………………………………………………….………………</w:t>
            </w:r>
          </w:p>
        </w:tc>
      </w:tr>
      <w:tr w:rsidR="00B20678">
        <w:trPr>
          <w:trHeight w:val="316"/>
        </w:trPr>
        <w:tc>
          <w:tcPr>
            <w:tcW w:w="3943" w:type="dxa"/>
          </w:tcPr>
          <w:p w:rsidR="00B20678" w:rsidRDefault="00A67783">
            <w:pPr>
              <w:pStyle w:val="TableParagraph"/>
              <w:spacing w:before="87" w:line="210" w:lineRule="exact"/>
              <w:ind w:left="200"/>
              <w:rPr>
                <w:sz w:val="20"/>
              </w:rPr>
            </w:pPr>
            <w:r>
              <w:rPr>
                <w:sz w:val="20"/>
              </w:rPr>
              <w:t xml:space="preserve">- Năm trăm </w:t>
            </w:r>
            <w:proofErr w:type="gramStart"/>
            <w:r>
              <w:rPr>
                <w:sz w:val="20"/>
              </w:rPr>
              <w:t>mười :</w:t>
            </w:r>
            <w:proofErr w:type="gramEnd"/>
            <w:r>
              <w:rPr>
                <w:sz w:val="20"/>
              </w:rPr>
              <w:t>………</w:t>
            </w:r>
          </w:p>
        </w:tc>
        <w:tc>
          <w:tcPr>
            <w:tcW w:w="6150" w:type="dxa"/>
          </w:tcPr>
          <w:p w:rsidR="00B20678" w:rsidRDefault="00A67783">
            <w:pPr>
              <w:pStyle w:val="TableParagraph"/>
              <w:spacing w:before="87" w:line="210" w:lineRule="exact"/>
              <w:ind w:left="1021"/>
              <w:rPr>
                <w:sz w:val="16"/>
              </w:rPr>
            </w:pPr>
            <w:r>
              <w:rPr>
                <w:sz w:val="20"/>
              </w:rPr>
              <w:t xml:space="preserve">620: </w:t>
            </w:r>
            <w:r>
              <w:rPr>
                <w:sz w:val="16"/>
              </w:rPr>
              <w:t>…………………………………………………………….………….</w:t>
            </w:r>
          </w:p>
        </w:tc>
      </w:tr>
    </w:tbl>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11"/>
        <w:rPr>
          <w:sz w:val="15"/>
        </w:rPr>
      </w:pPr>
    </w:p>
    <w:p w:rsidR="00B20678" w:rsidRDefault="00A67783">
      <w:pPr>
        <w:pStyle w:val="BodyText"/>
        <w:spacing w:before="89"/>
        <w:ind w:left="680"/>
      </w:pPr>
      <w:r>
        <w:rPr>
          <w:b/>
          <w:u w:val="thick"/>
        </w:rPr>
        <w:t>Câu 2</w:t>
      </w:r>
      <w:r>
        <w:rPr>
          <w:b/>
        </w:rPr>
        <w:t xml:space="preserve"> </w:t>
      </w:r>
      <w:r>
        <w:t xml:space="preserve">(1 điểm). </w:t>
      </w:r>
      <w:proofErr w:type="gramStart"/>
      <w:r>
        <w:t>Khoanh tròn vào chữ đặt trước câu trả lời đúng nhất.</w:t>
      </w:r>
      <w:proofErr w:type="gramEnd"/>
    </w:p>
    <w:p w:rsidR="00B20678" w:rsidRDefault="00B20678">
      <w:pPr>
        <w:pStyle w:val="BodyText"/>
        <w:rPr>
          <w:sz w:val="20"/>
        </w:rPr>
      </w:pPr>
    </w:p>
    <w:p w:rsidR="00B20678" w:rsidRDefault="00A67783">
      <w:pPr>
        <w:pStyle w:val="ListParagraph"/>
        <w:numPr>
          <w:ilvl w:val="0"/>
          <w:numId w:val="39"/>
        </w:numPr>
        <w:tabs>
          <w:tab w:val="left" w:pos="969"/>
        </w:tabs>
        <w:spacing w:before="229"/>
        <w:ind w:hanging="288"/>
        <w:rPr>
          <w:sz w:val="28"/>
        </w:rPr>
      </w:pPr>
      <w:r>
        <w:rPr>
          <w:sz w:val="28"/>
        </w:rPr>
        <w:t>Số liền trước của số 900 là</w:t>
      </w:r>
      <w:r>
        <w:rPr>
          <w:spacing w:val="-7"/>
          <w:sz w:val="28"/>
        </w:rPr>
        <w:t xml:space="preserve"> </w:t>
      </w:r>
      <w:r>
        <w:rPr>
          <w:sz w:val="28"/>
        </w:rPr>
        <w:t>số:</w:t>
      </w:r>
    </w:p>
    <w:p w:rsidR="00B20678" w:rsidRDefault="00B20678">
      <w:pPr>
        <w:pStyle w:val="BodyText"/>
        <w:rPr>
          <w:sz w:val="20"/>
        </w:rPr>
      </w:pPr>
    </w:p>
    <w:p w:rsidR="00B20678" w:rsidRDefault="00B20678">
      <w:pPr>
        <w:pStyle w:val="BodyText"/>
        <w:spacing w:before="7"/>
        <w:rPr>
          <w:sz w:val="20"/>
        </w:rPr>
      </w:pPr>
    </w:p>
    <w:tbl>
      <w:tblPr>
        <w:tblW w:w="0" w:type="auto"/>
        <w:tblInd w:w="480" w:type="dxa"/>
        <w:tblLayout w:type="fixed"/>
        <w:tblCellMar>
          <w:left w:w="0" w:type="dxa"/>
          <w:right w:w="0" w:type="dxa"/>
        </w:tblCellMar>
        <w:tblLook w:val="0000"/>
      </w:tblPr>
      <w:tblGrid>
        <w:gridCol w:w="2253"/>
        <w:gridCol w:w="3555"/>
        <w:gridCol w:w="2246"/>
      </w:tblGrid>
      <w:tr w:rsidR="00B20678">
        <w:trPr>
          <w:trHeight w:val="220"/>
        </w:trPr>
        <w:tc>
          <w:tcPr>
            <w:tcW w:w="2253" w:type="dxa"/>
          </w:tcPr>
          <w:p w:rsidR="00B20678" w:rsidRDefault="00A67783">
            <w:pPr>
              <w:pStyle w:val="TableParagraph"/>
              <w:spacing w:line="201" w:lineRule="exact"/>
              <w:ind w:left="200"/>
              <w:rPr>
                <w:sz w:val="20"/>
              </w:rPr>
            </w:pPr>
            <w:r>
              <w:rPr>
                <w:sz w:val="20"/>
              </w:rPr>
              <w:t>A. 901</w:t>
            </w:r>
          </w:p>
        </w:tc>
        <w:tc>
          <w:tcPr>
            <w:tcW w:w="3555" w:type="dxa"/>
          </w:tcPr>
          <w:p w:rsidR="00B20678" w:rsidRDefault="00A67783">
            <w:pPr>
              <w:pStyle w:val="TableParagraph"/>
              <w:spacing w:line="201" w:lineRule="exact"/>
              <w:ind w:left="1490" w:right="1491"/>
              <w:jc w:val="center"/>
              <w:rPr>
                <w:sz w:val="20"/>
              </w:rPr>
            </w:pPr>
            <w:r>
              <w:rPr>
                <w:sz w:val="20"/>
              </w:rPr>
              <w:t>B. 898</w:t>
            </w:r>
          </w:p>
        </w:tc>
        <w:tc>
          <w:tcPr>
            <w:tcW w:w="2246" w:type="dxa"/>
          </w:tcPr>
          <w:p w:rsidR="00B20678" w:rsidRDefault="00A67783">
            <w:pPr>
              <w:pStyle w:val="TableParagraph"/>
              <w:spacing w:line="201" w:lineRule="exact"/>
              <w:ind w:right="197"/>
              <w:jc w:val="right"/>
              <w:rPr>
                <w:sz w:val="20"/>
              </w:rPr>
            </w:pPr>
            <w:r>
              <w:rPr>
                <w:sz w:val="20"/>
              </w:rPr>
              <w:t>C. 899</w:t>
            </w:r>
          </w:p>
        </w:tc>
      </w:tr>
    </w:tbl>
    <w:p w:rsidR="00B20678" w:rsidRDefault="00B20678">
      <w:pPr>
        <w:pStyle w:val="BodyText"/>
        <w:spacing w:before="4"/>
        <w:rPr>
          <w:sz w:val="8"/>
        </w:rPr>
      </w:pPr>
    </w:p>
    <w:p w:rsidR="00B20678" w:rsidRDefault="00A67783">
      <w:pPr>
        <w:pStyle w:val="ListParagraph"/>
        <w:numPr>
          <w:ilvl w:val="0"/>
          <w:numId w:val="39"/>
        </w:numPr>
        <w:tabs>
          <w:tab w:val="left" w:pos="986"/>
        </w:tabs>
        <w:spacing w:before="89"/>
        <w:ind w:left="985" w:hanging="305"/>
        <w:rPr>
          <w:sz w:val="28"/>
        </w:rPr>
      </w:pPr>
      <w:r>
        <w:rPr>
          <w:sz w:val="28"/>
        </w:rPr>
        <w:t>Trong các sổ 564, 358, 385, số bé nhất</w:t>
      </w:r>
      <w:r>
        <w:rPr>
          <w:spacing w:val="-14"/>
          <w:sz w:val="28"/>
        </w:rPr>
        <w:t xml:space="preserve"> </w:t>
      </w:r>
      <w:r>
        <w:rPr>
          <w:sz w:val="28"/>
        </w:rPr>
        <w:t>là:</w:t>
      </w:r>
    </w:p>
    <w:p w:rsidR="00B20678" w:rsidRDefault="00B20678">
      <w:pPr>
        <w:pStyle w:val="BodyText"/>
        <w:rPr>
          <w:sz w:val="20"/>
        </w:rPr>
      </w:pPr>
    </w:p>
    <w:p w:rsidR="00B20678" w:rsidRDefault="00B20678">
      <w:pPr>
        <w:pStyle w:val="BodyText"/>
        <w:spacing w:before="5"/>
        <w:rPr>
          <w:sz w:val="20"/>
        </w:rPr>
      </w:pPr>
    </w:p>
    <w:tbl>
      <w:tblPr>
        <w:tblW w:w="0" w:type="auto"/>
        <w:tblInd w:w="480" w:type="dxa"/>
        <w:tblLayout w:type="fixed"/>
        <w:tblCellMar>
          <w:left w:w="0" w:type="dxa"/>
          <w:right w:w="0" w:type="dxa"/>
        </w:tblCellMar>
        <w:tblLook w:val="0000"/>
      </w:tblPr>
      <w:tblGrid>
        <w:gridCol w:w="2252"/>
        <w:gridCol w:w="3556"/>
        <w:gridCol w:w="2246"/>
      </w:tblGrid>
      <w:tr w:rsidR="00B20678">
        <w:trPr>
          <w:trHeight w:val="220"/>
        </w:trPr>
        <w:tc>
          <w:tcPr>
            <w:tcW w:w="2252" w:type="dxa"/>
          </w:tcPr>
          <w:p w:rsidR="00B20678" w:rsidRDefault="00A67783">
            <w:pPr>
              <w:pStyle w:val="TableParagraph"/>
              <w:spacing w:line="201" w:lineRule="exact"/>
              <w:ind w:left="200"/>
              <w:rPr>
                <w:sz w:val="20"/>
              </w:rPr>
            </w:pPr>
            <w:r>
              <w:rPr>
                <w:sz w:val="20"/>
              </w:rPr>
              <w:t>A. 564</w:t>
            </w:r>
          </w:p>
        </w:tc>
        <w:tc>
          <w:tcPr>
            <w:tcW w:w="3556" w:type="dxa"/>
          </w:tcPr>
          <w:p w:rsidR="00B20678" w:rsidRDefault="00A67783">
            <w:pPr>
              <w:pStyle w:val="TableParagraph"/>
              <w:spacing w:line="201" w:lineRule="exact"/>
              <w:ind w:left="1491" w:right="1491"/>
              <w:jc w:val="center"/>
              <w:rPr>
                <w:sz w:val="20"/>
              </w:rPr>
            </w:pPr>
            <w:r>
              <w:rPr>
                <w:sz w:val="20"/>
              </w:rPr>
              <w:t>B. 358</w:t>
            </w:r>
          </w:p>
        </w:tc>
        <w:tc>
          <w:tcPr>
            <w:tcW w:w="2246" w:type="dxa"/>
          </w:tcPr>
          <w:p w:rsidR="00B20678" w:rsidRDefault="00A67783">
            <w:pPr>
              <w:pStyle w:val="TableParagraph"/>
              <w:spacing w:line="201" w:lineRule="exact"/>
              <w:ind w:right="197"/>
              <w:jc w:val="right"/>
              <w:rPr>
                <w:sz w:val="20"/>
              </w:rPr>
            </w:pPr>
            <w:r>
              <w:rPr>
                <w:sz w:val="20"/>
              </w:rPr>
              <w:t>C. 385</w:t>
            </w:r>
          </w:p>
        </w:tc>
      </w:tr>
    </w:tbl>
    <w:p w:rsidR="00B20678" w:rsidRDefault="00B20678">
      <w:pPr>
        <w:pStyle w:val="BodyText"/>
        <w:spacing w:before="4"/>
        <w:rPr>
          <w:sz w:val="8"/>
        </w:rPr>
      </w:pPr>
    </w:p>
    <w:p w:rsidR="00B20678" w:rsidRDefault="00A67783">
      <w:pPr>
        <w:spacing w:before="89"/>
        <w:ind w:left="680"/>
        <w:rPr>
          <w:sz w:val="28"/>
        </w:rPr>
      </w:pPr>
      <w:r>
        <w:rPr>
          <w:b/>
          <w:sz w:val="28"/>
          <w:u w:val="thick"/>
        </w:rPr>
        <w:t>Câu 3</w:t>
      </w:r>
      <w:r>
        <w:rPr>
          <w:b/>
          <w:sz w:val="28"/>
        </w:rPr>
        <w:t xml:space="preserve"> </w:t>
      </w:r>
      <w:r>
        <w:rPr>
          <w:sz w:val="28"/>
        </w:rPr>
        <w:t>(1</w:t>
      </w:r>
      <w:proofErr w:type="gramStart"/>
      <w:r>
        <w:rPr>
          <w:sz w:val="28"/>
        </w:rPr>
        <w:t>,5</w:t>
      </w:r>
      <w:proofErr w:type="gramEnd"/>
      <w:r>
        <w:rPr>
          <w:sz w:val="28"/>
        </w:rPr>
        <w:t xml:space="preserve"> điểm). Tính </w:t>
      </w:r>
      <w:proofErr w:type="gramStart"/>
      <w:r>
        <w:rPr>
          <w:sz w:val="28"/>
        </w:rPr>
        <w:t>nhẩm :</w:t>
      </w:r>
      <w:proofErr w:type="gramEnd"/>
    </w:p>
    <w:p w:rsidR="00B20678" w:rsidRDefault="00B20678">
      <w:pPr>
        <w:pStyle w:val="BodyText"/>
        <w:rPr>
          <w:sz w:val="20"/>
        </w:rPr>
      </w:pPr>
    </w:p>
    <w:p w:rsidR="00B20678" w:rsidRDefault="00B20678">
      <w:pPr>
        <w:pStyle w:val="BodyText"/>
        <w:spacing w:before="8"/>
        <w:rPr>
          <w:sz w:val="20"/>
        </w:rPr>
      </w:pPr>
    </w:p>
    <w:tbl>
      <w:tblPr>
        <w:tblW w:w="0" w:type="auto"/>
        <w:tblInd w:w="480" w:type="dxa"/>
        <w:tblLayout w:type="fixed"/>
        <w:tblCellMar>
          <w:left w:w="0" w:type="dxa"/>
          <w:right w:w="0" w:type="dxa"/>
        </w:tblCellMar>
        <w:tblLook w:val="0000"/>
      </w:tblPr>
      <w:tblGrid>
        <w:gridCol w:w="3726"/>
        <w:gridCol w:w="3485"/>
      </w:tblGrid>
      <w:tr w:rsidR="00B20678">
        <w:trPr>
          <w:trHeight w:val="316"/>
        </w:trPr>
        <w:tc>
          <w:tcPr>
            <w:tcW w:w="3726" w:type="dxa"/>
          </w:tcPr>
          <w:p w:rsidR="00B20678" w:rsidRDefault="00A67783">
            <w:pPr>
              <w:pStyle w:val="TableParagraph"/>
              <w:spacing w:line="221" w:lineRule="exact"/>
              <w:ind w:left="200"/>
              <w:rPr>
                <w:sz w:val="20"/>
              </w:rPr>
            </w:pPr>
            <w:r>
              <w:rPr>
                <w:sz w:val="20"/>
              </w:rPr>
              <w:t>5 x 9 = ……………..</w:t>
            </w:r>
          </w:p>
        </w:tc>
        <w:tc>
          <w:tcPr>
            <w:tcW w:w="3485" w:type="dxa"/>
          </w:tcPr>
          <w:p w:rsidR="00B20678" w:rsidRDefault="00A67783">
            <w:pPr>
              <w:pStyle w:val="TableParagraph"/>
              <w:spacing w:line="221" w:lineRule="exact"/>
              <w:ind w:right="198"/>
              <w:jc w:val="right"/>
              <w:rPr>
                <w:sz w:val="20"/>
              </w:rPr>
            </w:pPr>
            <w:proofErr w:type="gramStart"/>
            <w:r>
              <w:rPr>
                <w:sz w:val="20"/>
              </w:rPr>
              <w:t>27 :</w:t>
            </w:r>
            <w:proofErr w:type="gramEnd"/>
            <w:r>
              <w:rPr>
                <w:sz w:val="20"/>
              </w:rPr>
              <w:t xml:space="preserve"> 3 = …………</w:t>
            </w:r>
          </w:p>
        </w:tc>
      </w:tr>
      <w:tr w:rsidR="00B20678">
        <w:trPr>
          <w:trHeight w:val="414"/>
        </w:trPr>
        <w:tc>
          <w:tcPr>
            <w:tcW w:w="3726" w:type="dxa"/>
          </w:tcPr>
          <w:p w:rsidR="00B20678" w:rsidRDefault="00A67783">
            <w:pPr>
              <w:pStyle w:val="TableParagraph"/>
              <w:spacing w:before="87"/>
              <w:ind w:left="200"/>
              <w:rPr>
                <w:sz w:val="20"/>
              </w:rPr>
            </w:pPr>
            <w:r>
              <w:rPr>
                <w:sz w:val="20"/>
              </w:rPr>
              <w:t>4 x 7 = …………….</w:t>
            </w:r>
          </w:p>
        </w:tc>
        <w:tc>
          <w:tcPr>
            <w:tcW w:w="3485" w:type="dxa"/>
          </w:tcPr>
          <w:p w:rsidR="00B20678" w:rsidRDefault="00A67783">
            <w:pPr>
              <w:pStyle w:val="TableParagraph"/>
              <w:spacing w:before="87"/>
              <w:ind w:right="198"/>
              <w:jc w:val="right"/>
              <w:rPr>
                <w:sz w:val="20"/>
              </w:rPr>
            </w:pPr>
            <w:proofErr w:type="gramStart"/>
            <w:r>
              <w:rPr>
                <w:sz w:val="20"/>
              </w:rPr>
              <w:t>40 :</w:t>
            </w:r>
            <w:proofErr w:type="gramEnd"/>
            <w:r>
              <w:rPr>
                <w:sz w:val="20"/>
              </w:rPr>
              <w:t xml:space="preserve"> 5 = …………</w:t>
            </w:r>
          </w:p>
        </w:tc>
      </w:tr>
      <w:tr w:rsidR="00B20678">
        <w:trPr>
          <w:trHeight w:val="317"/>
        </w:trPr>
        <w:tc>
          <w:tcPr>
            <w:tcW w:w="3726" w:type="dxa"/>
          </w:tcPr>
          <w:p w:rsidR="00B20678" w:rsidRDefault="00A67783">
            <w:pPr>
              <w:pStyle w:val="TableParagraph"/>
              <w:spacing w:before="88" w:line="210" w:lineRule="exact"/>
              <w:ind w:left="200"/>
              <w:rPr>
                <w:sz w:val="20"/>
              </w:rPr>
            </w:pPr>
            <w:r>
              <w:rPr>
                <w:sz w:val="20"/>
              </w:rPr>
              <w:t>3 x 6 = ……………</w:t>
            </w:r>
          </w:p>
        </w:tc>
        <w:tc>
          <w:tcPr>
            <w:tcW w:w="3485" w:type="dxa"/>
          </w:tcPr>
          <w:p w:rsidR="00B20678" w:rsidRDefault="00A67783">
            <w:pPr>
              <w:pStyle w:val="TableParagraph"/>
              <w:spacing w:before="88" w:line="210" w:lineRule="exact"/>
              <w:ind w:right="197"/>
              <w:jc w:val="right"/>
              <w:rPr>
                <w:sz w:val="20"/>
              </w:rPr>
            </w:pPr>
            <w:proofErr w:type="gramStart"/>
            <w:r>
              <w:rPr>
                <w:sz w:val="20"/>
              </w:rPr>
              <w:t>32 :</w:t>
            </w:r>
            <w:proofErr w:type="gramEnd"/>
            <w:r>
              <w:rPr>
                <w:sz w:val="20"/>
              </w:rPr>
              <w:t xml:space="preserve"> 4 = …………</w:t>
            </w:r>
          </w:p>
        </w:tc>
      </w:tr>
    </w:tbl>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9"/>
        <w:rPr>
          <w:sz w:val="23"/>
        </w:rPr>
      </w:pPr>
    </w:p>
    <w:p w:rsidR="00B20678" w:rsidRDefault="00A67783">
      <w:pPr>
        <w:pStyle w:val="BodyText"/>
        <w:spacing w:before="89"/>
        <w:ind w:left="680"/>
      </w:pPr>
      <w:proofErr w:type="gramStart"/>
      <w:r>
        <w:rPr>
          <w:b/>
          <w:u w:val="thick"/>
        </w:rPr>
        <w:t>Câu 4</w:t>
      </w:r>
      <w:r>
        <w:t>.</w:t>
      </w:r>
      <w:proofErr w:type="gramEnd"/>
      <w:r>
        <w:t xml:space="preserve"> </w:t>
      </w:r>
      <w:proofErr w:type="gramStart"/>
      <w:r>
        <w:t>(2 điểm).</w:t>
      </w:r>
      <w:proofErr w:type="gramEnd"/>
      <w:r>
        <w:t xml:space="preserve"> Đặt tính rồi tính:</w:t>
      </w:r>
    </w:p>
    <w:p w:rsidR="00B20678" w:rsidRDefault="00B20678">
      <w:pPr>
        <w:pStyle w:val="BodyText"/>
        <w:rPr>
          <w:sz w:val="20"/>
        </w:rPr>
      </w:pPr>
    </w:p>
    <w:p w:rsidR="00B20678" w:rsidRDefault="00B20678">
      <w:pPr>
        <w:pStyle w:val="BodyText"/>
        <w:spacing w:before="8"/>
        <w:rPr>
          <w:sz w:val="20"/>
        </w:rPr>
      </w:pPr>
    </w:p>
    <w:tbl>
      <w:tblPr>
        <w:tblW w:w="0" w:type="auto"/>
        <w:tblInd w:w="480" w:type="dxa"/>
        <w:tblLayout w:type="fixed"/>
        <w:tblCellMar>
          <w:left w:w="0" w:type="dxa"/>
          <w:right w:w="0" w:type="dxa"/>
        </w:tblCellMar>
        <w:tblLook w:val="0000"/>
      </w:tblPr>
      <w:tblGrid>
        <w:gridCol w:w="2401"/>
        <w:gridCol w:w="2669"/>
        <w:gridCol w:w="2671"/>
        <w:gridCol w:w="2400"/>
      </w:tblGrid>
      <w:tr w:rsidR="00B20678">
        <w:trPr>
          <w:trHeight w:val="316"/>
        </w:trPr>
        <w:tc>
          <w:tcPr>
            <w:tcW w:w="2401" w:type="dxa"/>
          </w:tcPr>
          <w:p w:rsidR="00B20678" w:rsidRDefault="00A67783">
            <w:pPr>
              <w:pStyle w:val="TableParagraph"/>
              <w:tabs>
                <w:tab w:val="left" w:pos="607"/>
              </w:tabs>
              <w:spacing w:line="221" w:lineRule="exact"/>
              <w:ind w:left="200"/>
              <w:rPr>
                <w:sz w:val="20"/>
              </w:rPr>
            </w:pPr>
            <w:r>
              <w:rPr>
                <w:sz w:val="20"/>
              </w:rPr>
              <w:t>a)</w:t>
            </w:r>
            <w:r>
              <w:rPr>
                <w:sz w:val="20"/>
              </w:rPr>
              <w:tab/>
              <w:t>567 +</w:t>
            </w:r>
            <w:r>
              <w:rPr>
                <w:spacing w:val="-2"/>
                <w:sz w:val="20"/>
              </w:rPr>
              <w:t xml:space="preserve"> </w:t>
            </w:r>
            <w:r>
              <w:rPr>
                <w:sz w:val="20"/>
              </w:rPr>
              <w:t>122</w:t>
            </w:r>
          </w:p>
        </w:tc>
        <w:tc>
          <w:tcPr>
            <w:tcW w:w="2669" w:type="dxa"/>
          </w:tcPr>
          <w:p w:rsidR="00B20678" w:rsidRDefault="00A67783">
            <w:pPr>
              <w:pStyle w:val="TableParagraph"/>
              <w:tabs>
                <w:tab w:val="left" w:pos="888"/>
              </w:tabs>
              <w:spacing w:line="221" w:lineRule="exact"/>
              <w:ind w:left="470"/>
              <w:rPr>
                <w:sz w:val="20"/>
              </w:rPr>
            </w:pPr>
            <w:r>
              <w:rPr>
                <w:sz w:val="20"/>
              </w:rPr>
              <w:t>b)</w:t>
            </w:r>
            <w:r>
              <w:rPr>
                <w:sz w:val="20"/>
              </w:rPr>
              <w:tab/>
              <w:t>786 –</w:t>
            </w:r>
            <w:r>
              <w:rPr>
                <w:spacing w:val="-1"/>
                <w:sz w:val="20"/>
              </w:rPr>
              <w:t xml:space="preserve"> </w:t>
            </w:r>
            <w:r>
              <w:rPr>
                <w:sz w:val="20"/>
              </w:rPr>
              <w:t>180</w:t>
            </w:r>
          </w:p>
        </w:tc>
        <w:tc>
          <w:tcPr>
            <w:tcW w:w="2671" w:type="dxa"/>
          </w:tcPr>
          <w:p w:rsidR="00B20678" w:rsidRDefault="00A67783">
            <w:pPr>
              <w:pStyle w:val="TableParagraph"/>
              <w:tabs>
                <w:tab w:val="left" w:pos="878"/>
              </w:tabs>
              <w:spacing w:line="221" w:lineRule="exact"/>
              <w:ind w:left="470"/>
              <w:rPr>
                <w:sz w:val="20"/>
              </w:rPr>
            </w:pPr>
            <w:r>
              <w:rPr>
                <w:sz w:val="20"/>
              </w:rPr>
              <w:t>c)</w:t>
            </w:r>
            <w:r>
              <w:rPr>
                <w:sz w:val="20"/>
              </w:rPr>
              <w:tab/>
              <w:t>76 + 24</w:t>
            </w:r>
          </w:p>
        </w:tc>
        <w:tc>
          <w:tcPr>
            <w:tcW w:w="2400" w:type="dxa"/>
          </w:tcPr>
          <w:p w:rsidR="00B20678" w:rsidRDefault="00A67783">
            <w:pPr>
              <w:pStyle w:val="TableParagraph"/>
              <w:tabs>
                <w:tab w:val="left" w:pos="889"/>
              </w:tabs>
              <w:spacing w:line="221" w:lineRule="exact"/>
              <w:ind w:left="471"/>
              <w:rPr>
                <w:sz w:val="20"/>
              </w:rPr>
            </w:pPr>
            <w:r>
              <w:rPr>
                <w:sz w:val="20"/>
              </w:rPr>
              <w:t>d)</w:t>
            </w:r>
            <w:r>
              <w:rPr>
                <w:sz w:val="20"/>
              </w:rPr>
              <w:tab/>
              <w:t>43 – 19</w:t>
            </w:r>
          </w:p>
        </w:tc>
      </w:tr>
      <w:tr w:rsidR="00B20678">
        <w:trPr>
          <w:trHeight w:val="413"/>
        </w:trPr>
        <w:tc>
          <w:tcPr>
            <w:tcW w:w="2401" w:type="dxa"/>
          </w:tcPr>
          <w:p w:rsidR="00B20678" w:rsidRDefault="00A67783">
            <w:pPr>
              <w:pStyle w:val="TableParagraph"/>
              <w:spacing w:before="87"/>
              <w:ind w:right="468"/>
              <w:jc w:val="right"/>
              <w:rPr>
                <w:sz w:val="20"/>
              </w:rPr>
            </w:pPr>
            <w:r>
              <w:rPr>
                <w:sz w:val="20"/>
              </w:rPr>
              <w:t>....................</w:t>
            </w:r>
          </w:p>
        </w:tc>
        <w:tc>
          <w:tcPr>
            <w:tcW w:w="2669" w:type="dxa"/>
          </w:tcPr>
          <w:p w:rsidR="00B20678" w:rsidRDefault="00A67783">
            <w:pPr>
              <w:pStyle w:val="TableParagraph"/>
              <w:spacing w:before="87"/>
              <w:ind w:right="468"/>
              <w:jc w:val="right"/>
              <w:rPr>
                <w:sz w:val="20"/>
              </w:rPr>
            </w:pPr>
            <w:r>
              <w:rPr>
                <w:sz w:val="20"/>
              </w:rPr>
              <w:t>....................</w:t>
            </w:r>
          </w:p>
        </w:tc>
        <w:tc>
          <w:tcPr>
            <w:tcW w:w="2671" w:type="dxa"/>
          </w:tcPr>
          <w:p w:rsidR="00B20678" w:rsidRDefault="00A67783">
            <w:pPr>
              <w:pStyle w:val="TableParagraph"/>
              <w:spacing w:before="87"/>
              <w:ind w:right="467"/>
              <w:jc w:val="right"/>
              <w:rPr>
                <w:sz w:val="20"/>
              </w:rPr>
            </w:pPr>
            <w:r>
              <w:rPr>
                <w:sz w:val="20"/>
              </w:rPr>
              <w:t>....................</w:t>
            </w:r>
          </w:p>
        </w:tc>
        <w:tc>
          <w:tcPr>
            <w:tcW w:w="2400" w:type="dxa"/>
          </w:tcPr>
          <w:p w:rsidR="00B20678" w:rsidRDefault="00A67783">
            <w:pPr>
              <w:pStyle w:val="TableParagraph"/>
              <w:spacing w:before="87"/>
              <w:ind w:right="195"/>
              <w:jc w:val="right"/>
              <w:rPr>
                <w:sz w:val="20"/>
              </w:rPr>
            </w:pPr>
            <w:r>
              <w:rPr>
                <w:sz w:val="20"/>
              </w:rPr>
              <w:t>....................</w:t>
            </w:r>
          </w:p>
        </w:tc>
      </w:tr>
      <w:tr w:rsidR="00B20678">
        <w:trPr>
          <w:trHeight w:val="413"/>
        </w:trPr>
        <w:tc>
          <w:tcPr>
            <w:tcW w:w="2401" w:type="dxa"/>
          </w:tcPr>
          <w:p w:rsidR="00B20678" w:rsidRDefault="00A67783">
            <w:pPr>
              <w:pStyle w:val="TableParagraph"/>
              <w:spacing w:before="88"/>
              <w:ind w:right="468"/>
              <w:jc w:val="right"/>
              <w:rPr>
                <w:sz w:val="20"/>
              </w:rPr>
            </w:pPr>
            <w:r>
              <w:rPr>
                <w:sz w:val="20"/>
              </w:rPr>
              <w:t>....................</w:t>
            </w:r>
          </w:p>
        </w:tc>
        <w:tc>
          <w:tcPr>
            <w:tcW w:w="2669" w:type="dxa"/>
          </w:tcPr>
          <w:p w:rsidR="00B20678" w:rsidRDefault="00A67783">
            <w:pPr>
              <w:pStyle w:val="TableParagraph"/>
              <w:spacing w:before="88"/>
              <w:ind w:right="468"/>
              <w:jc w:val="right"/>
              <w:rPr>
                <w:sz w:val="20"/>
              </w:rPr>
            </w:pPr>
            <w:r>
              <w:rPr>
                <w:sz w:val="20"/>
              </w:rPr>
              <w:t>....................</w:t>
            </w:r>
          </w:p>
        </w:tc>
        <w:tc>
          <w:tcPr>
            <w:tcW w:w="2671" w:type="dxa"/>
          </w:tcPr>
          <w:p w:rsidR="00B20678" w:rsidRDefault="00A67783">
            <w:pPr>
              <w:pStyle w:val="TableParagraph"/>
              <w:spacing w:before="88"/>
              <w:ind w:right="467"/>
              <w:jc w:val="right"/>
              <w:rPr>
                <w:sz w:val="20"/>
              </w:rPr>
            </w:pPr>
            <w:r>
              <w:rPr>
                <w:sz w:val="20"/>
              </w:rPr>
              <w:t>....................</w:t>
            </w:r>
          </w:p>
        </w:tc>
        <w:tc>
          <w:tcPr>
            <w:tcW w:w="2400" w:type="dxa"/>
          </w:tcPr>
          <w:p w:rsidR="00B20678" w:rsidRDefault="00A67783">
            <w:pPr>
              <w:pStyle w:val="TableParagraph"/>
              <w:spacing w:before="88"/>
              <w:ind w:right="195"/>
              <w:jc w:val="right"/>
              <w:rPr>
                <w:sz w:val="20"/>
              </w:rPr>
            </w:pPr>
            <w:r>
              <w:rPr>
                <w:sz w:val="20"/>
              </w:rPr>
              <w:t>....................</w:t>
            </w:r>
          </w:p>
        </w:tc>
      </w:tr>
      <w:tr w:rsidR="00B20678">
        <w:trPr>
          <w:trHeight w:val="316"/>
        </w:trPr>
        <w:tc>
          <w:tcPr>
            <w:tcW w:w="2401" w:type="dxa"/>
          </w:tcPr>
          <w:p w:rsidR="00B20678" w:rsidRDefault="00A67783">
            <w:pPr>
              <w:pStyle w:val="TableParagraph"/>
              <w:spacing w:before="87" w:line="210" w:lineRule="exact"/>
              <w:ind w:right="468"/>
              <w:jc w:val="right"/>
              <w:rPr>
                <w:sz w:val="20"/>
              </w:rPr>
            </w:pPr>
            <w:r>
              <w:rPr>
                <w:sz w:val="20"/>
              </w:rPr>
              <w:t>....................</w:t>
            </w:r>
          </w:p>
        </w:tc>
        <w:tc>
          <w:tcPr>
            <w:tcW w:w="2669" w:type="dxa"/>
          </w:tcPr>
          <w:p w:rsidR="00B20678" w:rsidRDefault="00A67783">
            <w:pPr>
              <w:pStyle w:val="TableParagraph"/>
              <w:spacing w:before="87" w:line="210" w:lineRule="exact"/>
              <w:ind w:right="468"/>
              <w:jc w:val="right"/>
              <w:rPr>
                <w:sz w:val="20"/>
              </w:rPr>
            </w:pPr>
            <w:r>
              <w:rPr>
                <w:sz w:val="20"/>
              </w:rPr>
              <w:t>....................</w:t>
            </w:r>
          </w:p>
        </w:tc>
        <w:tc>
          <w:tcPr>
            <w:tcW w:w="2671" w:type="dxa"/>
          </w:tcPr>
          <w:p w:rsidR="00B20678" w:rsidRDefault="00A67783">
            <w:pPr>
              <w:pStyle w:val="TableParagraph"/>
              <w:spacing w:before="87" w:line="210" w:lineRule="exact"/>
              <w:ind w:right="467"/>
              <w:jc w:val="right"/>
              <w:rPr>
                <w:sz w:val="20"/>
              </w:rPr>
            </w:pPr>
            <w:r>
              <w:rPr>
                <w:sz w:val="20"/>
              </w:rPr>
              <w:t>....................</w:t>
            </w:r>
          </w:p>
        </w:tc>
        <w:tc>
          <w:tcPr>
            <w:tcW w:w="2400" w:type="dxa"/>
          </w:tcPr>
          <w:p w:rsidR="00B20678" w:rsidRDefault="00A67783">
            <w:pPr>
              <w:pStyle w:val="TableParagraph"/>
              <w:spacing w:before="87" w:line="210" w:lineRule="exact"/>
              <w:ind w:right="195"/>
              <w:jc w:val="right"/>
              <w:rPr>
                <w:sz w:val="20"/>
              </w:rPr>
            </w:pPr>
            <w:r>
              <w:rPr>
                <w:sz w:val="20"/>
              </w:rPr>
              <w:t>....................</w:t>
            </w:r>
          </w:p>
        </w:tc>
      </w:tr>
    </w:tbl>
    <w:p w:rsidR="00B20678" w:rsidRDefault="00B20678">
      <w:pPr>
        <w:pStyle w:val="BodyText"/>
        <w:spacing w:before="4"/>
        <w:rPr>
          <w:sz w:val="8"/>
        </w:rPr>
      </w:pPr>
    </w:p>
    <w:p w:rsidR="00B20678" w:rsidRDefault="00A67783">
      <w:pPr>
        <w:spacing w:before="89"/>
        <w:ind w:left="680"/>
        <w:rPr>
          <w:sz w:val="28"/>
        </w:rPr>
      </w:pPr>
      <w:r>
        <w:rPr>
          <w:b/>
          <w:sz w:val="28"/>
          <w:u w:val="thick"/>
        </w:rPr>
        <w:t>Câu 5</w:t>
      </w:r>
      <w:r>
        <w:rPr>
          <w:sz w:val="28"/>
        </w:rPr>
        <w:t>: (1 điểm) Tìm X.</w:t>
      </w:r>
    </w:p>
    <w:p w:rsidR="00B20678" w:rsidRDefault="00B20678">
      <w:pPr>
        <w:rPr>
          <w:sz w:val="28"/>
        </w:rPr>
        <w:sectPr w:rsidR="00B20678">
          <w:pgSz w:w="12240" w:h="15840"/>
          <w:pgMar w:top="1280" w:right="40" w:bottom="1540" w:left="760" w:header="709" w:footer="1335" w:gutter="0"/>
          <w:cols w:space="720"/>
        </w:sectPr>
      </w:pPr>
    </w:p>
    <w:p w:rsidR="00B20678" w:rsidRDefault="00B20678">
      <w:pPr>
        <w:pStyle w:val="BodyText"/>
        <w:spacing w:before="10"/>
        <w:rPr>
          <w:sz w:val="12"/>
        </w:rPr>
      </w:pPr>
    </w:p>
    <w:tbl>
      <w:tblPr>
        <w:tblW w:w="0" w:type="auto"/>
        <w:tblInd w:w="2613" w:type="dxa"/>
        <w:tblLayout w:type="fixed"/>
        <w:tblCellMar>
          <w:left w:w="0" w:type="dxa"/>
          <w:right w:w="0" w:type="dxa"/>
        </w:tblCellMar>
        <w:tblLook w:val="0000"/>
      </w:tblPr>
      <w:tblGrid>
        <w:gridCol w:w="3336"/>
        <w:gridCol w:w="3192"/>
      </w:tblGrid>
      <w:tr w:rsidR="00B20678">
        <w:trPr>
          <w:trHeight w:val="220"/>
        </w:trPr>
        <w:tc>
          <w:tcPr>
            <w:tcW w:w="3336" w:type="dxa"/>
          </w:tcPr>
          <w:p w:rsidR="00B20678" w:rsidRDefault="00A67783">
            <w:pPr>
              <w:pStyle w:val="TableParagraph"/>
              <w:spacing w:line="201" w:lineRule="exact"/>
              <w:ind w:left="200"/>
              <w:rPr>
                <w:sz w:val="20"/>
              </w:rPr>
            </w:pPr>
            <w:r>
              <w:rPr>
                <w:sz w:val="20"/>
              </w:rPr>
              <w:t>X x 3 = 24</w:t>
            </w:r>
          </w:p>
        </w:tc>
        <w:tc>
          <w:tcPr>
            <w:tcW w:w="3192" w:type="dxa"/>
          </w:tcPr>
          <w:p w:rsidR="00B20678" w:rsidRDefault="00A67783">
            <w:pPr>
              <w:pStyle w:val="TableParagraph"/>
              <w:spacing w:line="201" w:lineRule="exact"/>
              <w:ind w:right="196"/>
              <w:jc w:val="right"/>
              <w:rPr>
                <w:sz w:val="20"/>
              </w:rPr>
            </w:pPr>
            <w:r>
              <w:rPr>
                <w:sz w:val="20"/>
              </w:rPr>
              <w:t>X : 7 = 5</w:t>
            </w:r>
          </w:p>
        </w:tc>
      </w:tr>
    </w:tbl>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16"/>
        </w:rPr>
      </w:pPr>
    </w:p>
    <w:p w:rsidR="00B20678" w:rsidRDefault="00A67783">
      <w:pPr>
        <w:spacing w:before="89"/>
        <w:ind w:left="680"/>
        <w:rPr>
          <w:sz w:val="28"/>
        </w:rPr>
      </w:pPr>
      <w:proofErr w:type="gramStart"/>
      <w:r>
        <w:rPr>
          <w:b/>
          <w:sz w:val="28"/>
          <w:u w:val="thick"/>
        </w:rPr>
        <w:t>Câu 6</w:t>
      </w:r>
      <w:r>
        <w:rPr>
          <w:b/>
          <w:sz w:val="28"/>
        </w:rPr>
        <w:t>.</w:t>
      </w:r>
      <w:proofErr w:type="gramEnd"/>
      <w:r>
        <w:rPr>
          <w:b/>
          <w:sz w:val="28"/>
        </w:rPr>
        <w:t xml:space="preserve"> </w:t>
      </w:r>
      <w:proofErr w:type="gramStart"/>
      <w:r>
        <w:rPr>
          <w:sz w:val="28"/>
        </w:rPr>
        <w:t>(1 điểm</w:t>
      </w:r>
      <w:r>
        <w:rPr>
          <w:b/>
          <w:sz w:val="28"/>
        </w:rPr>
        <w:t>).</w:t>
      </w:r>
      <w:proofErr w:type="gramEnd"/>
      <w:r>
        <w:rPr>
          <w:b/>
          <w:sz w:val="28"/>
        </w:rPr>
        <w:t xml:space="preserve"> </w:t>
      </w:r>
      <w:r>
        <w:rPr>
          <w:sz w:val="28"/>
        </w:rPr>
        <w:t xml:space="preserve">Xem lịch rồi cho </w:t>
      </w:r>
      <w:proofErr w:type="gramStart"/>
      <w:r>
        <w:rPr>
          <w:sz w:val="28"/>
        </w:rPr>
        <w:t>biết :</w:t>
      </w:r>
      <w:proofErr w:type="gramEnd"/>
    </w:p>
    <w:p w:rsidR="00B20678" w:rsidRDefault="00B20678">
      <w:pPr>
        <w:pStyle w:val="BodyText"/>
        <w:rPr>
          <w:sz w:val="20"/>
        </w:rPr>
      </w:pPr>
    </w:p>
    <w:p w:rsidR="00B20678" w:rsidRDefault="00B20678">
      <w:pPr>
        <w:pStyle w:val="BodyText"/>
        <w:spacing w:before="5"/>
        <w:rPr>
          <w:sz w:val="20"/>
        </w:rPr>
      </w:pPr>
    </w:p>
    <w:tbl>
      <w:tblPr>
        <w:tblW w:w="0" w:type="auto"/>
        <w:tblInd w:w="685" w:type="dxa"/>
        <w:tblLayout w:type="fixed"/>
        <w:tblCellMar>
          <w:left w:w="0" w:type="dxa"/>
          <w:right w:w="0" w:type="dxa"/>
        </w:tblCellMar>
        <w:tblLook w:val="0000"/>
      </w:tblPr>
      <w:tblGrid>
        <w:gridCol w:w="1090"/>
        <w:gridCol w:w="1743"/>
        <w:gridCol w:w="1498"/>
        <w:gridCol w:w="1551"/>
        <w:gridCol w:w="1525"/>
        <w:gridCol w:w="1525"/>
        <w:gridCol w:w="1525"/>
      </w:tblGrid>
      <w:tr w:rsidR="00B20678">
        <w:trPr>
          <w:trHeight w:val="352"/>
        </w:trPr>
        <w:tc>
          <w:tcPr>
            <w:tcW w:w="1090" w:type="dxa"/>
            <w:vMerge w:val="restart"/>
            <w:tcBorders>
              <w:top w:val="single" w:sz="4" w:space="0" w:color="000000"/>
              <w:left w:val="single" w:sz="4" w:space="0" w:color="000000"/>
              <w:bottom w:val="single" w:sz="4" w:space="0" w:color="000000"/>
              <w:right w:val="single" w:sz="4" w:space="0" w:color="000000"/>
            </w:tcBorders>
          </w:tcPr>
          <w:p w:rsidR="00B20678" w:rsidRDefault="00B20678">
            <w:pPr>
              <w:pStyle w:val="TableParagraph"/>
            </w:pPr>
          </w:p>
          <w:p w:rsidR="00B20678" w:rsidRDefault="00B20678">
            <w:pPr>
              <w:pStyle w:val="TableParagraph"/>
            </w:pPr>
          </w:p>
          <w:p w:rsidR="00B20678" w:rsidRDefault="00B20678">
            <w:pPr>
              <w:pStyle w:val="TableParagraph"/>
            </w:pPr>
          </w:p>
          <w:p w:rsidR="00B20678" w:rsidRDefault="00B20678">
            <w:pPr>
              <w:pStyle w:val="TableParagraph"/>
              <w:spacing w:before="9"/>
              <w:rPr>
                <w:sz w:val="20"/>
              </w:rPr>
            </w:pPr>
          </w:p>
          <w:p w:rsidR="00B20678" w:rsidRDefault="00A67783">
            <w:pPr>
              <w:pStyle w:val="TableParagraph"/>
              <w:ind w:left="424" w:right="415"/>
              <w:jc w:val="center"/>
              <w:rPr>
                <w:b/>
                <w:sz w:val="20"/>
              </w:rPr>
            </w:pPr>
            <w:r>
              <w:rPr>
                <w:b/>
                <w:sz w:val="20"/>
              </w:rPr>
              <w:t>12</w:t>
            </w:r>
          </w:p>
        </w:tc>
        <w:tc>
          <w:tcPr>
            <w:tcW w:w="1743" w:type="dxa"/>
            <w:tcBorders>
              <w:top w:val="single" w:sz="4" w:space="0" w:color="000000"/>
              <w:left w:val="single" w:sz="4" w:space="0" w:color="000000"/>
              <w:right w:val="single" w:sz="4" w:space="0" w:color="000000"/>
            </w:tcBorders>
          </w:tcPr>
          <w:p w:rsidR="00B20678" w:rsidRDefault="00A67783">
            <w:pPr>
              <w:pStyle w:val="TableParagraph"/>
              <w:spacing w:line="223" w:lineRule="exact"/>
              <w:ind w:left="107"/>
              <w:rPr>
                <w:sz w:val="20"/>
              </w:rPr>
            </w:pPr>
            <w:r>
              <w:rPr>
                <w:sz w:val="20"/>
              </w:rPr>
              <w:t>Thứ hai</w:t>
            </w:r>
          </w:p>
        </w:tc>
        <w:tc>
          <w:tcPr>
            <w:tcW w:w="1498" w:type="dxa"/>
            <w:tcBorders>
              <w:top w:val="single" w:sz="4" w:space="0" w:color="000000"/>
              <w:left w:val="single" w:sz="4" w:space="0" w:color="000000"/>
            </w:tcBorders>
          </w:tcPr>
          <w:p w:rsidR="00B20678" w:rsidRDefault="00B20678">
            <w:pPr>
              <w:pStyle w:val="TableParagraph"/>
              <w:rPr>
                <w:sz w:val="24"/>
              </w:rPr>
            </w:pPr>
          </w:p>
        </w:tc>
        <w:tc>
          <w:tcPr>
            <w:tcW w:w="1551" w:type="dxa"/>
            <w:tcBorders>
              <w:top w:val="single" w:sz="4" w:space="0" w:color="000000"/>
            </w:tcBorders>
          </w:tcPr>
          <w:p w:rsidR="00B20678" w:rsidRDefault="00A67783">
            <w:pPr>
              <w:pStyle w:val="TableParagraph"/>
              <w:spacing w:line="223" w:lineRule="exact"/>
              <w:ind w:left="30"/>
              <w:jc w:val="center"/>
              <w:rPr>
                <w:sz w:val="20"/>
              </w:rPr>
            </w:pPr>
            <w:r>
              <w:rPr>
                <w:w w:val="99"/>
                <w:sz w:val="20"/>
              </w:rPr>
              <w:t>7</w:t>
            </w:r>
          </w:p>
        </w:tc>
        <w:tc>
          <w:tcPr>
            <w:tcW w:w="1525" w:type="dxa"/>
            <w:tcBorders>
              <w:top w:val="single" w:sz="4" w:space="0" w:color="000000"/>
            </w:tcBorders>
          </w:tcPr>
          <w:p w:rsidR="00B20678" w:rsidRDefault="00A67783">
            <w:pPr>
              <w:pStyle w:val="TableParagraph"/>
              <w:spacing w:line="223" w:lineRule="exact"/>
              <w:ind w:left="666"/>
              <w:rPr>
                <w:sz w:val="20"/>
              </w:rPr>
            </w:pPr>
            <w:r>
              <w:rPr>
                <w:sz w:val="20"/>
              </w:rPr>
              <w:t>14</w:t>
            </w:r>
          </w:p>
        </w:tc>
        <w:tc>
          <w:tcPr>
            <w:tcW w:w="1525" w:type="dxa"/>
            <w:tcBorders>
              <w:top w:val="single" w:sz="4" w:space="0" w:color="000000"/>
            </w:tcBorders>
          </w:tcPr>
          <w:p w:rsidR="00B20678" w:rsidRDefault="00A67783">
            <w:pPr>
              <w:pStyle w:val="TableParagraph"/>
              <w:spacing w:line="223" w:lineRule="exact"/>
              <w:ind w:left="668"/>
              <w:rPr>
                <w:sz w:val="20"/>
              </w:rPr>
            </w:pPr>
            <w:r>
              <w:rPr>
                <w:sz w:val="20"/>
              </w:rPr>
              <w:t>21</w:t>
            </w:r>
          </w:p>
        </w:tc>
        <w:tc>
          <w:tcPr>
            <w:tcW w:w="1525" w:type="dxa"/>
            <w:tcBorders>
              <w:top w:val="single" w:sz="4" w:space="0" w:color="000000"/>
              <w:right w:val="single" w:sz="4" w:space="0" w:color="000000"/>
            </w:tcBorders>
          </w:tcPr>
          <w:p w:rsidR="00B20678" w:rsidRDefault="00A67783">
            <w:pPr>
              <w:pStyle w:val="TableParagraph"/>
              <w:spacing w:line="223" w:lineRule="exact"/>
              <w:ind w:left="667"/>
              <w:rPr>
                <w:sz w:val="20"/>
              </w:rPr>
            </w:pPr>
            <w:r>
              <w:rPr>
                <w:sz w:val="20"/>
              </w:rPr>
              <w:t>28</w:t>
            </w:r>
          </w:p>
        </w:tc>
      </w:tr>
      <w:tr w:rsidR="00B20678">
        <w:trPr>
          <w:trHeight w:val="412"/>
        </w:trPr>
        <w:tc>
          <w:tcPr>
            <w:tcW w:w="109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743" w:type="dxa"/>
            <w:tcBorders>
              <w:left w:val="single" w:sz="4" w:space="0" w:color="000000"/>
              <w:right w:val="single" w:sz="4" w:space="0" w:color="000000"/>
            </w:tcBorders>
          </w:tcPr>
          <w:p w:rsidR="00B20678" w:rsidRDefault="00A67783">
            <w:pPr>
              <w:pStyle w:val="TableParagraph"/>
              <w:spacing w:before="120"/>
              <w:ind w:left="107"/>
              <w:rPr>
                <w:sz w:val="20"/>
              </w:rPr>
            </w:pPr>
            <w:r>
              <w:rPr>
                <w:sz w:val="20"/>
              </w:rPr>
              <w:t>Thứ ba</w:t>
            </w:r>
          </w:p>
        </w:tc>
        <w:tc>
          <w:tcPr>
            <w:tcW w:w="1498" w:type="dxa"/>
            <w:tcBorders>
              <w:left w:val="single" w:sz="4" w:space="0" w:color="000000"/>
            </w:tcBorders>
          </w:tcPr>
          <w:p w:rsidR="00B20678" w:rsidRDefault="00A67783">
            <w:pPr>
              <w:pStyle w:val="TableParagraph"/>
              <w:spacing w:before="120"/>
              <w:ind w:right="681"/>
              <w:jc w:val="right"/>
              <w:rPr>
                <w:sz w:val="20"/>
              </w:rPr>
            </w:pPr>
            <w:r>
              <w:rPr>
                <w:w w:val="99"/>
                <w:sz w:val="20"/>
              </w:rPr>
              <w:t>1</w:t>
            </w:r>
          </w:p>
        </w:tc>
        <w:tc>
          <w:tcPr>
            <w:tcW w:w="1551" w:type="dxa"/>
          </w:tcPr>
          <w:p w:rsidR="00B20678" w:rsidRDefault="00A67783">
            <w:pPr>
              <w:pStyle w:val="TableParagraph"/>
              <w:spacing w:before="120"/>
              <w:ind w:left="30"/>
              <w:jc w:val="center"/>
              <w:rPr>
                <w:sz w:val="20"/>
              </w:rPr>
            </w:pPr>
            <w:r>
              <w:rPr>
                <w:w w:val="99"/>
                <w:sz w:val="20"/>
              </w:rPr>
              <w:t>8</w:t>
            </w:r>
          </w:p>
        </w:tc>
        <w:tc>
          <w:tcPr>
            <w:tcW w:w="1525" w:type="dxa"/>
          </w:tcPr>
          <w:p w:rsidR="00B20678" w:rsidRDefault="00A67783">
            <w:pPr>
              <w:pStyle w:val="TableParagraph"/>
              <w:spacing w:before="120"/>
              <w:ind w:left="666"/>
              <w:rPr>
                <w:sz w:val="20"/>
              </w:rPr>
            </w:pPr>
            <w:r>
              <w:rPr>
                <w:sz w:val="20"/>
              </w:rPr>
              <w:t>15</w:t>
            </w:r>
          </w:p>
        </w:tc>
        <w:tc>
          <w:tcPr>
            <w:tcW w:w="1525" w:type="dxa"/>
          </w:tcPr>
          <w:p w:rsidR="00B20678" w:rsidRDefault="00A67783">
            <w:pPr>
              <w:pStyle w:val="TableParagraph"/>
              <w:spacing w:before="120"/>
              <w:ind w:left="668"/>
              <w:rPr>
                <w:sz w:val="20"/>
              </w:rPr>
            </w:pPr>
            <w:r>
              <w:rPr>
                <w:sz w:val="20"/>
              </w:rPr>
              <w:t>22</w:t>
            </w:r>
          </w:p>
        </w:tc>
        <w:tc>
          <w:tcPr>
            <w:tcW w:w="1525" w:type="dxa"/>
            <w:tcBorders>
              <w:right w:val="single" w:sz="4" w:space="0" w:color="000000"/>
            </w:tcBorders>
          </w:tcPr>
          <w:p w:rsidR="00B20678" w:rsidRDefault="00A67783">
            <w:pPr>
              <w:pStyle w:val="TableParagraph"/>
              <w:spacing w:before="120"/>
              <w:ind w:left="667"/>
              <w:rPr>
                <w:sz w:val="20"/>
              </w:rPr>
            </w:pPr>
            <w:r>
              <w:rPr>
                <w:sz w:val="20"/>
              </w:rPr>
              <w:t>29</w:t>
            </w:r>
          </w:p>
        </w:tc>
      </w:tr>
      <w:tr w:rsidR="00B20678">
        <w:trPr>
          <w:trHeight w:val="345"/>
        </w:trPr>
        <w:tc>
          <w:tcPr>
            <w:tcW w:w="109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743" w:type="dxa"/>
            <w:tcBorders>
              <w:left w:val="single" w:sz="4" w:space="0" w:color="000000"/>
              <w:right w:val="single" w:sz="4" w:space="0" w:color="000000"/>
            </w:tcBorders>
          </w:tcPr>
          <w:p w:rsidR="00B20678" w:rsidRDefault="00A67783">
            <w:pPr>
              <w:pStyle w:val="TableParagraph"/>
              <w:spacing w:before="53"/>
              <w:ind w:left="107"/>
              <w:rPr>
                <w:sz w:val="20"/>
              </w:rPr>
            </w:pPr>
            <w:r>
              <w:rPr>
                <w:sz w:val="20"/>
              </w:rPr>
              <w:t>Thứ tư</w:t>
            </w:r>
          </w:p>
        </w:tc>
        <w:tc>
          <w:tcPr>
            <w:tcW w:w="1498" w:type="dxa"/>
            <w:tcBorders>
              <w:left w:val="single" w:sz="4" w:space="0" w:color="000000"/>
            </w:tcBorders>
          </w:tcPr>
          <w:p w:rsidR="00B20678" w:rsidRDefault="00A67783">
            <w:pPr>
              <w:pStyle w:val="TableParagraph"/>
              <w:spacing w:before="53"/>
              <w:ind w:right="681"/>
              <w:jc w:val="right"/>
              <w:rPr>
                <w:sz w:val="20"/>
              </w:rPr>
            </w:pPr>
            <w:r>
              <w:rPr>
                <w:w w:val="99"/>
                <w:sz w:val="20"/>
              </w:rPr>
              <w:t>2</w:t>
            </w:r>
          </w:p>
        </w:tc>
        <w:tc>
          <w:tcPr>
            <w:tcW w:w="1551" w:type="dxa"/>
          </w:tcPr>
          <w:p w:rsidR="00B20678" w:rsidRDefault="00A67783">
            <w:pPr>
              <w:pStyle w:val="TableParagraph"/>
              <w:spacing w:before="53"/>
              <w:ind w:left="30"/>
              <w:jc w:val="center"/>
              <w:rPr>
                <w:sz w:val="20"/>
              </w:rPr>
            </w:pPr>
            <w:r>
              <w:rPr>
                <w:w w:val="99"/>
                <w:sz w:val="20"/>
              </w:rPr>
              <w:t>9</w:t>
            </w:r>
          </w:p>
        </w:tc>
        <w:tc>
          <w:tcPr>
            <w:tcW w:w="1525" w:type="dxa"/>
          </w:tcPr>
          <w:p w:rsidR="00B20678" w:rsidRDefault="00A67783">
            <w:pPr>
              <w:pStyle w:val="TableParagraph"/>
              <w:spacing w:before="53"/>
              <w:ind w:left="666"/>
              <w:rPr>
                <w:sz w:val="20"/>
              </w:rPr>
            </w:pPr>
            <w:r>
              <w:rPr>
                <w:sz w:val="20"/>
              </w:rPr>
              <w:t>16</w:t>
            </w:r>
          </w:p>
        </w:tc>
        <w:tc>
          <w:tcPr>
            <w:tcW w:w="1525" w:type="dxa"/>
          </w:tcPr>
          <w:p w:rsidR="00B20678" w:rsidRDefault="00A67783">
            <w:pPr>
              <w:pStyle w:val="TableParagraph"/>
              <w:spacing w:before="53"/>
              <w:ind w:left="668"/>
              <w:rPr>
                <w:sz w:val="20"/>
              </w:rPr>
            </w:pPr>
            <w:r>
              <w:rPr>
                <w:sz w:val="20"/>
              </w:rPr>
              <w:t>23</w:t>
            </w:r>
          </w:p>
        </w:tc>
        <w:tc>
          <w:tcPr>
            <w:tcW w:w="1525" w:type="dxa"/>
            <w:tcBorders>
              <w:right w:val="single" w:sz="4" w:space="0" w:color="000000"/>
            </w:tcBorders>
          </w:tcPr>
          <w:p w:rsidR="00B20678" w:rsidRDefault="00A67783">
            <w:pPr>
              <w:pStyle w:val="TableParagraph"/>
              <w:spacing w:before="53"/>
              <w:ind w:left="667"/>
              <w:rPr>
                <w:sz w:val="20"/>
              </w:rPr>
            </w:pPr>
            <w:r>
              <w:rPr>
                <w:sz w:val="20"/>
              </w:rPr>
              <w:t>30</w:t>
            </w:r>
          </w:p>
        </w:tc>
      </w:tr>
      <w:tr w:rsidR="00B20678">
        <w:trPr>
          <w:trHeight w:val="345"/>
        </w:trPr>
        <w:tc>
          <w:tcPr>
            <w:tcW w:w="109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743" w:type="dxa"/>
            <w:tcBorders>
              <w:left w:val="single" w:sz="4" w:space="0" w:color="000000"/>
              <w:right w:val="single" w:sz="4" w:space="0" w:color="000000"/>
            </w:tcBorders>
          </w:tcPr>
          <w:p w:rsidR="00B20678" w:rsidRDefault="00A67783">
            <w:pPr>
              <w:pStyle w:val="TableParagraph"/>
              <w:spacing w:before="53"/>
              <w:ind w:left="107"/>
              <w:rPr>
                <w:sz w:val="20"/>
              </w:rPr>
            </w:pPr>
            <w:r>
              <w:rPr>
                <w:sz w:val="20"/>
              </w:rPr>
              <w:t>Thứ năm</w:t>
            </w:r>
          </w:p>
        </w:tc>
        <w:tc>
          <w:tcPr>
            <w:tcW w:w="1498" w:type="dxa"/>
            <w:tcBorders>
              <w:left w:val="single" w:sz="4" w:space="0" w:color="000000"/>
            </w:tcBorders>
          </w:tcPr>
          <w:p w:rsidR="00B20678" w:rsidRDefault="00A67783">
            <w:pPr>
              <w:pStyle w:val="TableParagraph"/>
              <w:spacing w:before="53"/>
              <w:ind w:right="681"/>
              <w:jc w:val="right"/>
              <w:rPr>
                <w:sz w:val="20"/>
              </w:rPr>
            </w:pPr>
            <w:r>
              <w:rPr>
                <w:w w:val="99"/>
                <w:sz w:val="20"/>
              </w:rPr>
              <w:t>3</w:t>
            </w:r>
          </w:p>
        </w:tc>
        <w:tc>
          <w:tcPr>
            <w:tcW w:w="1551" w:type="dxa"/>
          </w:tcPr>
          <w:p w:rsidR="00B20678" w:rsidRDefault="00A67783">
            <w:pPr>
              <w:pStyle w:val="TableParagraph"/>
              <w:spacing w:before="53"/>
              <w:ind w:left="673" w:right="637"/>
              <w:jc w:val="center"/>
              <w:rPr>
                <w:sz w:val="20"/>
              </w:rPr>
            </w:pPr>
            <w:r>
              <w:rPr>
                <w:sz w:val="20"/>
              </w:rPr>
              <w:t>10</w:t>
            </w:r>
          </w:p>
        </w:tc>
        <w:tc>
          <w:tcPr>
            <w:tcW w:w="1525" w:type="dxa"/>
          </w:tcPr>
          <w:p w:rsidR="00B20678" w:rsidRDefault="00A67783">
            <w:pPr>
              <w:pStyle w:val="TableParagraph"/>
              <w:spacing w:before="53"/>
              <w:ind w:left="666"/>
              <w:rPr>
                <w:sz w:val="20"/>
              </w:rPr>
            </w:pPr>
            <w:r>
              <w:rPr>
                <w:sz w:val="20"/>
              </w:rPr>
              <w:t>17</w:t>
            </w:r>
          </w:p>
        </w:tc>
        <w:tc>
          <w:tcPr>
            <w:tcW w:w="1525" w:type="dxa"/>
          </w:tcPr>
          <w:p w:rsidR="00B20678" w:rsidRDefault="00A67783">
            <w:pPr>
              <w:pStyle w:val="TableParagraph"/>
              <w:spacing w:before="53"/>
              <w:ind w:left="668"/>
              <w:rPr>
                <w:sz w:val="20"/>
              </w:rPr>
            </w:pPr>
            <w:r>
              <w:rPr>
                <w:sz w:val="20"/>
              </w:rPr>
              <w:t>24</w:t>
            </w:r>
          </w:p>
        </w:tc>
        <w:tc>
          <w:tcPr>
            <w:tcW w:w="1525" w:type="dxa"/>
            <w:tcBorders>
              <w:right w:val="single" w:sz="4" w:space="0" w:color="000000"/>
            </w:tcBorders>
          </w:tcPr>
          <w:p w:rsidR="00B20678" w:rsidRDefault="00A67783">
            <w:pPr>
              <w:pStyle w:val="TableParagraph"/>
              <w:spacing w:before="53"/>
              <w:ind w:left="667"/>
              <w:rPr>
                <w:sz w:val="20"/>
              </w:rPr>
            </w:pPr>
            <w:r>
              <w:rPr>
                <w:sz w:val="20"/>
              </w:rPr>
              <w:t>31</w:t>
            </w:r>
          </w:p>
        </w:tc>
      </w:tr>
      <w:tr w:rsidR="00B20678">
        <w:trPr>
          <w:trHeight w:val="345"/>
        </w:trPr>
        <w:tc>
          <w:tcPr>
            <w:tcW w:w="109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743" w:type="dxa"/>
            <w:tcBorders>
              <w:left w:val="single" w:sz="4" w:space="0" w:color="000000"/>
              <w:right w:val="single" w:sz="4" w:space="0" w:color="000000"/>
            </w:tcBorders>
          </w:tcPr>
          <w:p w:rsidR="00B20678" w:rsidRDefault="00A67783">
            <w:pPr>
              <w:pStyle w:val="TableParagraph"/>
              <w:spacing w:before="53"/>
              <w:ind w:left="107"/>
              <w:rPr>
                <w:sz w:val="20"/>
              </w:rPr>
            </w:pPr>
            <w:r>
              <w:rPr>
                <w:sz w:val="20"/>
              </w:rPr>
              <w:t>Thứ sáu</w:t>
            </w:r>
          </w:p>
        </w:tc>
        <w:tc>
          <w:tcPr>
            <w:tcW w:w="1498" w:type="dxa"/>
            <w:tcBorders>
              <w:left w:val="single" w:sz="4" w:space="0" w:color="000000"/>
            </w:tcBorders>
          </w:tcPr>
          <w:p w:rsidR="00B20678" w:rsidRDefault="00A67783">
            <w:pPr>
              <w:pStyle w:val="TableParagraph"/>
              <w:spacing w:before="53"/>
              <w:ind w:right="681"/>
              <w:jc w:val="right"/>
              <w:rPr>
                <w:sz w:val="20"/>
              </w:rPr>
            </w:pPr>
            <w:r>
              <w:rPr>
                <w:w w:val="99"/>
                <w:sz w:val="20"/>
              </w:rPr>
              <w:t>4</w:t>
            </w:r>
          </w:p>
        </w:tc>
        <w:tc>
          <w:tcPr>
            <w:tcW w:w="1551" w:type="dxa"/>
          </w:tcPr>
          <w:p w:rsidR="00B20678" w:rsidRDefault="00A67783">
            <w:pPr>
              <w:pStyle w:val="TableParagraph"/>
              <w:spacing w:before="53"/>
              <w:ind w:left="673" w:right="637"/>
              <w:jc w:val="center"/>
              <w:rPr>
                <w:sz w:val="20"/>
              </w:rPr>
            </w:pPr>
            <w:r>
              <w:rPr>
                <w:sz w:val="20"/>
              </w:rPr>
              <w:t>11</w:t>
            </w:r>
          </w:p>
        </w:tc>
        <w:tc>
          <w:tcPr>
            <w:tcW w:w="1525" w:type="dxa"/>
          </w:tcPr>
          <w:p w:rsidR="00B20678" w:rsidRDefault="00A67783">
            <w:pPr>
              <w:pStyle w:val="TableParagraph"/>
              <w:spacing w:before="53"/>
              <w:ind w:left="666"/>
              <w:rPr>
                <w:sz w:val="20"/>
              </w:rPr>
            </w:pPr>
            <w:r>
              <w:rPr>
                <w:sz w:val="20"/>
              </w:rPr>
              <w:t>18</w:t>
            </w:r>
          </w:p>
        </w:tc>
        <w:tc>
          <w:tcPr>
            <w:tcW w:w="1525" w:type="dxa"/>
          </w:tcPr>
          <w:p w:rsidR="00B20678" w:rsidRDefault="00A67783">
            <w:pPr>
              <w:pStyle w:val="TableParagraph"/>
              <w:spacing w:before="53"/>
              <w:ind w:left="668"/>
              <w:rPr>
                <w:sz w:val="20"/>
              </w:rPr>
            </w:pPr>
            <w:r>
              <w:rPr>
                <w:sz w:val="20"/>
              </w:rPr>
              <w:t>25</w:t>
            </w:r>
          </w:p>
        </w:tc>
        <w:tc>
          <w:tcPr>
            <w:tcW w:w="1525" w:type="dxa"/>
            <w:tcBorders>
              <w:right w:val="single" w:sz="4" w:space="0" w:color="000000"/>
            </w:tcBorders>
          </w:tcPr>
          <w:p w:rsidR="00B20678" w:rsidRDefault="00B20678">
            <w:pPr>
              <w:pStyle w:val="TableParagraph"/>
              <w:rPr>
                <w:sz w:val="24"/>
              </w:rPr>
            </w:pPr>
          </w:p>
        </w:tc>
      </w:tr>
      <w:tr w:rsidR="00B20678">
        <w:trPr>
          <w:trHeight w:val="345"/>
        </w:trPr>
        <w:tc>
          <w:tcPr>
            <w:tcW w:w="109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743" w:type="dxa"/>
            <w:tcBorders>
              <w:left w:val="single" w:sz="4" w:space="0" w:color="000000"/>
              <w:right w:val="single" w:sz="4" w:space="0" w:color="000000"/>
            </w:tcBorders>
          </w:tcPr>
          <w:p w:rsidR="00B20678" w:rsidRDefault="00A67783">
            <w:pPr>
              <w:pStyle w:val="TableParagraph"/>
              <w:spacing w:before="53"/>
              <w:ind w:left="107"/>
              <w:rPr>
                <w:sz w:val="20"/>
              </w:rPr>
            </w:pPr>
            <w:r>
              <w:rPr>
                <w:sz w:val="20"/>
              </w:rPr>
              <w:t>Thứ bảy</w:t>
            </w:r>
          </w:p>
        </w:tc>
        <w:tc>
          <w:tcPr>
            <w:tcW w:w="1498" w:type="dxa"/>
            <w:tcBorders>
              <w:left w:val="single" w:sz="4" w:space="0" w:color="000000"/>
            </w:tcBorders>
          </w:tcPr>
          <w:p w:rsidR="00B20678" w:rsidRDefault="00A67783">
            <w:pPr>
              <w:pStyle w:val="TableParagraph"/>
              <w:spacing w:before="53"/>
              <w:ind w:right="681"/>
              <w:jc w:val="right"/>
              <w:rPr>
                <w:sz w:val="20"/>
              </w:rPr>
            </w:pPr>
            <w:r>
              <w:rPr>
                <w:w w:val="99"/>
                <w:sz w:val="20"/>
              </w:rPr>
              <w:t>5</w:t>
            </w:r>
          </w:p>
        </w:tc>
        <w:tc>
          <w:tcPr>
            <w:tcW w:w="1551" w:type="dxa"/>
          </w:tcPr>
          <w:p w:rsidR="00B20678" w:rsidRDefault="00A67783">
            <w:pPr>
              <w:pStyle w:val="TableParagraph"/>
              <w:spacing w:before="53"/>
              <w:ind w:left="673" w:right="637"/>
              <w:jc w:val="center"/>
              <w:rPr>
                <w:sz w:val="20"/>
              </w:rPr>
            </w:pPr>
            <w:r>
              <w:rPr>
                <w:sz w:val="20"/>
              </w:rPr>
              <w:t>12</w:t>
            </w:r>
          </w:p>
        </w:tc>
        <w:tc>
          <w:tcPr>
            <w:tcW w:w="1525" w:type="dxa"/>
          </w:tcPr>
          <w:p w:rsidR="00B20678" w:rsidRDefault="00A67783">
            <w:pPr>
              <w:pStyle w:val="TableParagraph"/>
              <w:spacing w:before="53"/>
              <w:ind w:left="666"/>
              <w:rPr>
                <w:sz w:val="20"/>
              </w:rPr>
            </w:pPr>
            <w:r>
              <w:rPr>
                <w:sz w:val="20"/>
              </w:rPr>
              <w:t>19</w:t>
            </w:r>
          </w:p>
        </w:tc>
        <w:tc>
          <w:tcPr>
            <w:tcW w:w="1525" w:type="dxa"/>
          </w:tcPr>
          <w:p w:rsidR="00B20678" w:rsidRDefault="00A67783">
            <w:pPr>
              <w:pStyle w:val="TableParagraph"/>
              <w:spacing w:before="53"/>
              <w:ind w:left="668"/>
              <w:rPr>
                <w:sz w:val="20"/>
              </w:rPr>
            </w:pPr>
            <w:r>
              <w:rPr>
                <w:sz w:val="20"/>
              </w:rPr>
              <w:t>26</w:t>
            </w:r>
          </w:p>
        </w:tc>
        <w:tc>
          <w:tcPr>
            <w:tcW w:w="1525" w:type="dxa"/>
            <w:tcBorders>
              <w:right w:val="single" w:sz="4" w:space="0" w:color="000000"/>
            </w:tcBorders>
          </w:tcPr>
          <w:p w:rsidR="00B20678" w:rsidRDefault="00B20678">
            <w:pPr>
              <w:pStyle w:val="TableParagraph"/>
              <w:rPr>
                <w:sz w:val="24"/>
              </w:rPr>
            </w:pPr>
          </w:p>
        </w:tc>
      </w:tr>
      <w:tr w:rsidR="00B20678">
        <w:trPr>
          <w:trHeight w:val="402"/>
        </w:trPr>
        <w:tc>
          <w:tcPr>
            <w:tcW w:w="1090" w:type="dxa"/>
            <w:vMerge/>
            <w:tcBorders>
              <w:top w:val="nil"/>
              <w:left w:val="single" w:sz="4" w:space="0" w:color="000000"/>
              <w:bottom w:val="single" w:sz="4" w:space="0" w:color="000000"/>
              <w:right w:val="single" w:sz="4" w:space="0" w:color="000000"/>
            </w:tcBorders>
          </w:tcPr>
          <w:p w:rsidR="00B20678" w:rsidRDefault="00B20678">
            <w:pPr>
              <w:rPr>
                <w:sz w:val="2"/>
                <w:szCs w:val="2"/>
              </w:rPr>
            </w:pPr>
          </w:p>
        </w:tc>
        <w:tc>
          <w:tcPr>
            <w:tcW w:w="1743" w:type="dxa"/>
            <w:tcBorders>
              <w:left w:val="single" w:sz="4" w:space="0" w:color="000000"/>
              <w:bottom w:val="single" w:sz="4" w:space="0" w:color="000000"/>
              <w:right w:val="single" w:sz="4" w:space="0" w:color="000000"/>
            </w:tcBorders>
          </w:tcPr>
          <w:p w:rsidR="00B20678" w:rsidRDefault="00A67783">
            <w:pPr>
              <w:pStyle w:val="TableParagraph"/>
              <w:spacing w:before="53"/>
              <w:ind w:left="107"/>
              <w:rPr>
                <w:sz w:val="20"/>
              </w:rPr>
            </w:pPr>
            <w:r>
              <w:rPr>
                <w:sz w:val="20"/>
              </w:rPr>
              <w:t>Chủ nhật</w:t>
            </w:r>
          </w:p>
        </w:tc>
        <w:tc>
          <w:tcPr>
            <w:tcW w:w="1498" w:type="dxa"/>
            <w:tcBorders>
              <w:left w:val="single" w:sz="4" w:space="0" w:color="000000"/>
              <w:bottom w:val="single" w:sz="4" w:space="0" w:color="000000"/>
            </w:tcBorders>
          </w:tcPr>
          <w:p w:rsidR="00B20678" w:rsidRDefault="00A67783">
            <w:pPr>
              <w:pStyle w:val="TableParagraph"/>
              <w:spacing w:before="53"/>
              <w:ind w:right="681"/>
              <w:jc w:val="right"/>
              <w:rPr>
                <w:sz w:val="20"/>
              </w:rPr>
            </w:pPr>
            <w:r>
              <w:rPr>
                <w:w w:val="99"/>
                <w:sz w:val="20"/>
              </w:rPr>
              <w:t>6</w:t>
            </w:r>
          </w:p>
        </w:tc>
        <w:tc>
          <w:tcPr>
            <w:tcW w:w="1551" w:type="dxa"/>
            <w:tcBorders>
              <w:bottom w:val="single" w:sz="4" w:space="0" w:color="000000"/>
            </w:tcBorders>
          </w:tcPr>
          <w:p w:rsidR="00B20678" w:rsidRDefault="00A67783">
            <w:pPr>
              <w:pStyle w:val="TableParagraph"/>
              <w:spacing w:before="53"/>
              <w:ind w:left="673" w:right="637"/>
              <w:jc w:val="center"/>
              <w:rPr>
                <w:sz w:val="20"/>
              </w:rPr>
            </w:pPr>
            <w:r>
              <w:rPr>
                <w:sz w:val="20"/>
              </w:rPr>
              <w:t>13</w:t>
            </w:r>
          </w:p>
        </w:tc>
        <w:tc>
          <w:tcPr>
            <w:tcW w:w="1525" w:type="dxa"/>
            <w:tcBorders>
              <w:bottom w:val="single" w:sz="4" w:space="0" w:color="000000"/>
            </w:tcBorders>
          </w:tcPr>
          <w:p w:rsidR="00B20678" w:rsidRDefault="00A67783">
            <w:pPr>
              <w:pStyle w:val="TableParagraph"/>
              <w:spacing w:before="53"/>
              <w:ind w:left="666"/>
              <w:rPr>
                <w:sz w:val="20"/>
              </w:rPr>
            </w:pPr>
            <w:r>
              <w:rPr>
                <w:sz w:val="20"/>
              </w:rPr>
              <w:t>20</w:t>
            </w:r>
          </w:p>
        </w:tc>
        <w:tc>
          <w:tcPr>
            <w:tcW w:w="1525" w:type="dxa"/>
            <w:tcBorders>
              <w:bottom w:val="single" w:sz="4" w:space="0" w:color="000000"/>
            </w:tcBorders>
          </w:tcPr>
          <w:p w:rsidR="00B20678" w:rsidRDefault="00A67783">
            <w:pPr>
              <w:pStyle w:val="TableParagraph"/>
              <w:spacing w:before="53"/>
              <w:ind w:left="668"/>
              <w:rPr>
                <w:sz w:val="20"/>
              </w:rPr>
            </w:pPr>
            <w:r>
              <w:rPr>
                <w:sz w:val="20"/>
              </w:rPr>
              <w:t>27</w:t>
            </w:r>
          </w:p>
        </w:tc>
        <w:tc>
          <w:tcPr>
            <w:tcW w:w="1525" w:type="dxa"/>
            <w:tcBorders>
              <w:bottom w:val="single" w:sz="4" w:space="0" w:color="000000"/>
              <w:right w:val="single" w:sz="4" w:space="0" w:color="000000"/>
            </w:tcBorders>
          </w:tcPr>
          <w:p w:rsidR="00B20678" w:rsidRDefault="00B20678">
            <w:pPr>
              <w:pStyle w:val="TableParagraph"/>
              <w:rPr>
                <w:sz w:val="24"/>
              </w:rPr>
            </w:pPr>
          </w:p>
        </w:tc>
      </w:tr>
    </w:tbl>
    <w:p w:rsidR="00B20678" w:rsidRDefault="00B20678">
      <w:pPr>
        <w:pStyle w:val="BodyText"/>
        <w:rPr>
          <w:sz w:val="20"/>
        </w:rPr>
      </w:pPr>
    </w:p>
    <w:p w:rsidR="00B20678" w:rsidRDefault="00B20678">
      <w:pPr>
        <w:pStyle w:val="BodyText"/>
        <w:rPr>
          <w:sz w:val="20"/>
        </w:rPr>
      </w:pPr>
    </w:p>
    <w:p w:rsidR="00B20678" w:rsidRDefault="00A67783">
      <w:pPr>
        <w:pStyle w:val="BodyText"/>
        <w:spacing w:before="217"/>
        <w:ind w:left="1400"/>
      </w:pPr>
      <w:r>
        <w:rPr>
          <w:b/>
        </w:rPr>
        <w:t xml:space="preserve">- </w:t>
      </w:r>
      <w:r>
        <w:t>Tháng 12 có………ngày.</w:t>
      </w:r>
    </w:p>
    <w:p w:rsidR="00B20678" w:rsidRDefault="00B20678">
      <w:pPr>
        <w:pStyle w:val="BodyText"/>
        <w:spacing w:before="5"/>
        <w:rPr>
          <w:sz w:val="31"/>
        </w:rPr>
      </w:pPr>
    </w:p>
    <w:p w:rsidR="00B20678" w:rsidRDefault="00A67783">
      <w:pPr>
        <w:pStyle w:val="ListParagraph"/>
        <w:numPr>
          <w:ilvl w:val="0"/>
          <w:numId w:val="40"/>
        </w:numPr>
        <w:tabs>
          <w:tab w:val="left" w:pos="1564"/>
        </w:tabs>
        <w:ind w:hanging="163"/>
        <w:rPr>
          <w:sz w:val="28"/>
        </w:rPr>
      </w:pPr>
      <w:r>
        <w:rPr>
          <w:sz w:val="28"/>
        </w:rPr>
        <w:t xml:space="preserve">Có……….. </w:t>
      </w:r>
      <w:proofErr w:type="gramStart"/>
      <w:r>
        <w:rPr>
          <w:sz w:val="28"/>
        </w:rPr>
        <w:t>ngày</w:t>
      </w:r>
      <w:proofErr w:type="gramEnd"/>
      <w:r>
        <w:rPr>
          <w:sz w:val="28"/>
        </w:rPr>
        <w:t xml:space="preserve"> thứ</w:t>
      </w:r>
      <w:r>
        <w:rPr>
          <w:spacing w:val="-7"/>
          <w:sz w:val="28"/>
        </w:rPr>
        <w:t xml:space="preserve"> </w:t>
      </w:r>
      <w:r>
        <w:rPr>
          <w:sz w:val="28"/>
        </w:rPr>
        <w:t>hai.</w:t>
      </w:r>
    </w:p>
    <w:p w:rsidR="00B20678" w:rsidRDefault="00B20678">
      <w:pPr>
        <w:pStyle w:val="BodyText"/>
        <w:spacing w:before="3"/>
        <w:rPr>
          <w:sz w:val="31"/>
        </w:rPr>
      </w:pPr>
    </w:p>
    <w:p w:rsidR="00B20678" w:rsidRDefault="00A67783">
      <w:pPr>
        <w:ind w:left="680"/>
        <w:rPr>
          <w:sz w:val="28"/>
        </w:rPr>
      </w:pPr>
      <w:r>
        <w:rPr>
          <w:b/>
          <w:sz w:val="28"/>
          <w:u w:val="thick"/>
        </w:rPr>
        <w:t>Câu 7</w:t>
      </w:r>
      <w:r>
        <w:rPr>
          <w:b/>
          <w:sz w:val="28"/>
        </w:rPr>
        <w:t xml:space="preserve"> </w:t>
      </w:r>
      <w:r>
        <w:rPr>
          <w:sz w:val="28"/>
        </w:rPr>
        <w:t xml:space="preserve">(1 điểm). Hình bên </w:t>
      </w:r>
      <w:proofErr w:type="gramStart"/>
      <w:r>
        <w:rPr>
          <w:sz w:val="28"/>
        </w:rPr>
        <w:t>có :</w:t>
      </w:r>
      <w:proofErr w:type="gramEnd"/>
    </w:p>
    <w:p w:rsidR="00B20678" w:rsidRDefault="00B20678">
      <w:pPr>
        <w:pStyle w:val="BodyText"/>
        <w:spacing w:before="9"/>
        <w:rPr>
          <w:sz w:val="23"/>
        </w:rPr>
      </w:pPr>
    </w:p>
    <w:p w:rsidR="00B20678" w:rsidRDefault="00B20678">
      <w:pPr>
        <w:pStyle w:val="ListParagraph"/>
        <w:numPr>
          <w:ilvl w:val="1"/>
          <w:numId w:val="39"/>
        </w:numPr>
        <w:tabs>
          <w:tab w:val="left" w:pos="1689"/>
        </w:tabs>
        <w:spacing w:before="89" w:line="508" w:lineRule="auto"/>
        <w:ind w:right="6893" w:firstLine="0"/>
        <w:rPr>
          <w:sz w:val="28"/>
        </w:rPr>
      </w:pPr>
      <w:r w:rsidRPr="00B20678">
        <w:rPr>
          <w:noProof/>
        </w:rPr>
        <w:pict>
          <v:group id="Group 525" o:spid="_x0000_s1572" style="position:absolute;left:0;text-align:left;margin-left:296.6pt;margin-top:24.85pt;width:99.75pt;height:72.75pt;z-index:251722752;mso-position-horizontal-relative:page" coordorigin="5933,498" coordsize="1995,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">
            <v:rect id="Rectangle 526" o:spid="_x0000_s1574" style="position:absolute;left:5940;top:505;width:198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" filled="f"/>
            <v:shape id="FreeForm 527" o:spid="_x0000_s1573" style="position:absolute;left:5940;top:505;width:1980;height:1440;visibility:visible" coordsize="1980,14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" adj="0,,0" path="m,1440l1980,m720,r,1440e" filled="f">
              <v:stroke joinstyle="round"/>
              <v:formulas/>
              <v:path arrowok="t" o:connecttype="custom" o:connectlocs="0,1945;1980,505;720,505;720,1945" o:connectangles="0,0,0,0"/>
            </v:shape>
            <w10:wrap anchorx="page"/>
          </v:group>
        </w:pict>
      </w:r>
      <w:r w:rsidR="00A67783">
        <w:rPr>
          <w:sz w:val="28"/>
        </w:rPr>
        <w:t xml:space="preserve">…………..hình tam giác. </w:t>
      </w:r>
      <w:proofErr w:type="gramStart"/>
      <w:r w:rsidR="00A67783">
        <w:rPr>
          <w:sz w:val="28"/>
        </w:rPr>
        <w:t>b</w:t>
      </w:r>
      <w:proofErr w:type="gramEnd"/>
      <w:r w:rsidR="00A67783">
        <w:rPr>
          <w:sz w:val="28"/>
        </w:rPr>
        <w:t>)………….. hình chữ</w:t>
      </w:r>
      <w:r w:rsidR="00A67783">
        <w:rPr>
          <w:spacing w:val="-5"/>
          <w:sz w:val="28"/>
        </w:rPr>
        <w:t xml:space="preserve"> </w:t>
      </w:r>
      <w:r w:rsidR="00A67783">
        <w:rPr>
          <w:sz w:val="28"/>
        </w:rPr>
        <w:t>nhật</w:t>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spacing w:before="9"/>
      </w:pPr>
    </w:p>
    <w:p w:rsidR="00B20678" w:rsidRDefault="00A67783">
      <w:pPr>
        <w:pStyle w:val="BodyText"/>
        <w:spacing w:before="1" w:line="360" w:lineRule="auto"/>
        <w:ind w:left="680" w:right="353"/>
      </w:pPr>
      <w:r>
        <w:rPr>
          <w:b/>
          <w:u w:val="thick"/>
        </w:rPr>
        <w:t>Câu 8</w:t>
      </w:r>
      <w:r>
        <w:rPr>
          <w:b/>
        </w:rPr>
        <w:t xml:space="preserve"> </w:t>
      </w:r>
      <w:r>
        <w:t>(1</w:t>
      </w:r>
      <w:proofErr w:type="gramStart"/>
      <w:r>
        <w:t>,5</w:t>
      </w:r>
      <w:proofErr w:type="gramEnd"/>
      <w:r>
        <w:t xml:space="preserve"> điểm) . </w:t>
      </w:r>
      <w:proofErr w:type="gramStart"/>
      <w:r>
        <w:t>Đàn ngan có 357 con, đàn vịt có ít hơn đàn ngan 137 con.</w:t>
      </w:r>
      <w:proofErr w:type="gramEnd"/>
      <w:r>
        <w:t xml:space="preserve"> Hỏi có tất cả bao nhiêu con vịt.</w:t>
      </w:r>
    </w:p>
    <w:p w:rsidR="00B20678" w:rsidRDefault="00B20678">
      <w:pPr>
        <w:pStyle w:val="BodyText"/>
        <w:spacing w:after="1"/>
        <w:rPr>
          <w:sz w:val="18"/>
        </w:rPr>
      </w:pPr>
    </w:p>
    <w:tbl>
      <w:tblPr>
        <w:tblW w:w="0" w:type="auto"/>
        <w:tblInd w:w="68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000"/>
      </w:tblPr>
      <w:tblGrid>
        <w:gridCol w:w="300"/>
        <w:gridCol w:w="574"/>
        <w:gridCol w:w="574"/>
        <w:gridCol w:w="576"/>
        <w:gridCol w:w="574"/>
        <w:gridCol w:w="573"/>
        <w:gridCol w:w="573"/>
        <w:gridCol w:w="575"/>
        <w:gridCol w:w="575"/>
        <w:gridCol w:w="575"/>
        <w:gridCol w:w="573"/>
        <w:gridCol w:w="575"/>
        <w:gridCol w:w="573"/>
        <w:gridCol w:w="576"/>
        <w:gridCol w:w="575"/>
        <w:gridCol w:w="573"/>
        <w:gridCol w:w="575"/>
        <w:gridCol w:w="573"/>
        <w:gridCol w:w="575"/>
      </w:tblGrid>
      <w:tr w:rsidR="00B20678">
        <w:trPr>
          <w:trHeight w:val="357"/>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9"/>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9"/>
        </w:trPr>
        <w:tc>
          <w:tcPr>
            <w:tcW w:w="300"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r>
      <w:tr w:rsidR="00B20678">
        <w:trPr>
          <w:trHeight w:val="357"/>
        </w:trPr>
        <w:tc>
          <w:tcPr>
            <w:tcW w:w="300"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r>
    </w:tbl>
    <w:p w:rsidR="00B20678" w:rsidRDefault="00B20678">
      <w:pPr>
        <w:rPr>
          <w:sz w:val="24"/>
        </w:rPr>
        <w:sectPr w:rsidR="00B20678">
          <w:pgSz w:w="12240" w:h="15840"/>
          <w:pgMar w:top="1280" w:right="40" w:bottom="1560" w:left="760" w:header="709" w:footer="1335" w:gutter="0"/>
          <w:cols w:space="720"/>
        </w:sectPr>
      </w:pPr>
    </w:p>
    <w:p w:rsidR="00B20678" w:rsidRDefault="00B20678">
      <w:pPr>
        <w:pStyle w:val="BodyText"/>
        <w:spacing w:before="7" w:after="1"/>
        <w:rPr>
          <w:sz w:val="12"/>
        </w:rPr>
      </w:pPr>
    </w:p>
    <w:tbl>
      <w:tblPr>
        <w:tblW w:w="0" w:type="auto"/>
        <w:tblInd w:w="68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000"/>
      </w:tblPr>
      <w:tblGrid>
        <w:gridCol w:w="300"/>
        <w:gridCol w:w="574"/>
        <w:gridCol w:w="574"/>
        <w:gridCol w:w="576"/>
        <w:gridCol w:w="574"/>
        <w:gridCol w:w="573"/>
        <w:gridCol w:w="573"/>
        <w:gridCol w:w="575"/>
        <w:gridCol w:w="575"/>
        <w:gridCol w:w="575"/>
        <w:gridCol w:w="573"/>
        <w:gridCol w:w="575"/>
        <w:gridCol w:w="573"/>
        <w:gridCol w:w="576"/>
        <w:gridCol w:w="575"/>
        <w:gridCol w:w="573"/>
        <w:gridCol w:w="575"/>
        <w:gridCol w:w="573"/>
        <w:gridCol w:w="575"/>
      </w:tblGrid>
      <w:tr w:rsidR="00B20678">
        <w:trPr>
          <w:trHeight w:val="360"/>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7"/>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9"/>
        </w:trPr>
        <w:tc>
          <w:tcPr>
            <w:tcW w:w="300"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r>
      <w:tr w:rsidR="00B20678">
        <w:trPr>
          <w:trHeight w:val="357"/>
        </w:trPr>
        <w:tc>
          <w:tcPr>
            <w:tcW w:w="300"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r>
      <w:tr w:rsidR="00B20678">
        <w:trPr>
          <w:trHeight w:val="359"/>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9"/>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7"/>
        </w:trPr>
        <w:tc>
          <w:tcPr>
            <w:tcW w:w="300"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r>
      <w:tr w:rsidR="00B20678">
        <w:trPr>
          <w:trHeight w:val="359"/>
        </w:trPr>
        <w:tc>
          <w:tcPr>
            <w:tcW w:w="300"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r>
      <w:tr w:rsidR="00B20678">
        <w:trPr>
          <w:trHeight w:val="359"/>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7"/>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60"/>
        </w:trPr>
        <w:tc>
          <w:tcPr>
            <w:tcW w:w="300"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r>
      <w:tr w:rsidR="00B20678">
        <w:trPr>
          <w:trHeight w:val="357"/>
        </w:trPr>
        <w:tc>
          <w:tcPr>
            <w:tcW w:w="300"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r>
      <w:tr w:rsidR="00B20678">
        <w:trPr>
          <w:trHeight w:val="359"/>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9"/>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7"/>
        </w:trPr>
        <w:tc>
          <w:tcPr>
            <w:tcW w:w="300"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r>
      <w:tr w:rsidR="00B20678">
        <w:trPr>
          <w:trHeight w:val="359"/>
        </w:trPr>
        <w:tc>
          <w:tcPr>
            <w:tcW w:w="300"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r>
      <w:tr w:rsidR="00B20678">
        <w:trPr>
          <w:trHeight w:val="359"/>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7"/>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9"/>
        </w:trPr>
        <w:tc>
          <w:tcPr>
            <w:tcW w:w="300"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r>
      <w:tr w:rsidR="00B20678">
        <w:trPr>
          <w:trHeight w:val="357"/>
        </w:trPr>
        <w:tc>
          <w:tcPr>
            <w:tcW w:w="300"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r>
      <w:tr w:rsidR="00B20678">
        <w:trPr>
          <w:trHeight w:val="360"/>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9"/>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7"/>
        </w:trPr>
        <w:tc>
          <w:tcPr>
            <w:tcW w:w="300"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r>
      <w:tr w:rsidR="00B20678">
        <w:trPr>
          <w:trHeight w:val="359"/>
        </w:trPr>
        <w:tc>
          <w:tcPr>
            <w:tcW w:w="300"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r>
      <w:tr w:rsidR="00B20678">
        <w:trPr>
          <w:trHeight w:val="357"/>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9"/>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59"/>
        </w:trPr>
        <w:tc>
          <w:tcPr>
            <w:tcW w:w="300"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4"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6"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c>
          <w:tcPr>
            <w:tcW w:w="573" w:type="dxa"/>
            <w:tcBorders>
              <w:bottom w:val="single" w:sz="4" w:space="0" w:color="000000"/>
            </w:tcBorders>
          </w:tcPr>
          <w:p w:rsidR="00B20678" w:rsidRDefault="00B20678">
            <w:pPr>
              <w:pStyle w:val="TableParagraph"/>
              <w:rPr>
                <w:sz w:val="24"/>
              </w:rPr>
            </w:pPr>
          </w:p>
        </w:tc>
        <w:tc>
          <w:tcPr>
            <w:tcW w:w="575" w:type="dxa"/>
            <w:tcBorders>
              <w:bottom w:val="single" w:sz="4" w:space="0" w:color="000000"/>
            </w:tcBorders>
          </w:tcPr>
          <w:p w:rsidR="00B20678" w:rsidRDefault="00B20678">
            <w:pPr>
              <w:pStyle w:val="TableParagraph"/>
              <w:rPr>
                <w:sz w:val="24"/>
              </w:rPr>
            </w:pPr>
          </w:p>
        </w:tc>
      </w:tr>
      <w:tr w:rsidR="00B20678">
        <w:trPr>
          <w:trHeight w:val="357"/>
        </w:trPr>
        <w:tc>
          <w:tcPr>
            <w:tcW w:w="300"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4"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6"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c>
          <w:tcPr>
            <w:tcW w:w="573" w:type="dxa"/>
            <w:tcBorders>
              <w:top w:val="single" w:sz="4" w:space="0" w:color="000000"/>
            </w:tcBorders>
          </w:tcPr>
          <w:p w:rsidR="00B20678" w:rsidRDefault="00B20678">
            <w:pPr>
              <w:pStyle w:val="TableParagraph"/>
              <w:rPr>
                <w:sz w:val="24"/>
              </w:rPr>
            </w:pPr>
          </w:p>
        </w:tc>
        <w:tc>
          <w:tcPr>
            <w:tcW w:w="575" w:type="dxa"/>
            <w:tcBorders>
              <w:top w:val="single" w:sz="4" w:space="0" w:color="000000"/>
            </w:tcBorders>
          </w:tcPr>
          <w:p w:rsidR="00B20678" w:rsidRDefault="00B20678">
            <w:pPr>
              <w:pStyle w:val="TableParagraph"/>
              <w:rPr>
                <w:sz w:val="24"/>
              </w:rPr>
            </w:pPr>
          </w:p>
        </w:tc>
      </w:tr>
      <w:tr w:rsidR="00B20678">
        <w:trPr>
          <w:trHeight w:val="359"/>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r w:rsidR="00B20678">
        <w:trPr>
          <w:trHeight w:val="360"/>
        </w:trPr>
        <w:tc>
          <w:tcPr>
            <w:tcW w:w="300"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4"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6"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c>
          <w:tcPr>
            <w:tcW w:w="573" w:type="dxa"/>
          </w:tcPr>
          <w:p w:rsidR="00B20678" w:rsidRDefault="00B20678">
            <w:pPr>
              <w:pStyle w:val="TableParagraph"/>
              <w:rPr>
                <w:sz w:val="24"/>
              </w:rPr>
            </w:pPr>
          </w:p>
        </w:tc>
        <w:tc>
          <w:tcPr>
            <w:tcW w:w="575" w:type="dxa"/>
          </w:tcPr>
          <w:p w:rsidR="00B20678" w:rsidRDefault="00B20678">
            <w:pPr>
              <w:pStyle w:val="TableParagraph"/>
              <w:rPr>
                <w:sz w:val="24"/>
              </w:rPr>
            </w:pPr>
          </w:p>
        </w:tc>
      </w:tr>
    </w:tbl>
    <w:p w:rsidR="00B20678" w:rsidRDefault="00B20678">
      <w:pPr>
        <w:rPr>
          <w:sz w:val="24"/>
        </w:rPr>
        <w:sectPr w:rsidR="00B20678">
          <w:pgSz w:w="12240" w:h="15840"/>
          <w:pgMar w:top="1280" w:right="40" w:bottom="1560" w:left="760" w:header="709" w:footer="1335" w:gutter="0"/>
          <w:cols w:space="720"/>
        </w:sectPr>
      </w:pPr>
    </w:p>
    <w:p w:rsidR="00B20678" w:rsidRDefault="00A67783">
      <w:pPr>
        <w:pStyle w:val="Heading3"/>
        <w:spacing w:before="143"/>
        <w:ind w:left="391"/>
        <w:jc w:val="center"/>
      </w:pPr>
      <w:r>
        <w:lastRenderedPageBreak/>
        <w:t>ĐÁP ÁN ĐỀ SỐ 18</w:t>
      </w:r>
    </w:p>
    <w:p w:rsidR="00B20678" w:rsidRDefault="00A67783">
      <w:pPr>
        <w:spacing w:before="250"/>
        <w:ind w:left="680"/>
        <w:rPr>
          <w:b/>
          <w:sz w:val="28"/>
        </w:rPr>
      </w:pPr>
      <w:r>
        <w:rPr>
          <w:b/>
          <w:sz w:val="28"/>
        </w:rPr>
        <w:t>Câu 1:</w:t>
      </w:r>
    </w:p>
    <w:p w:rsidR="00B20678" w:rsidRDefault="00B20678">
      <w:pPr>
        <w:pStyle w:val="BodyText"/>
        <w:rPr>
          <w:b/>
          <w:sz w:val="20"/>
        </w:rPr>
      </w:pPr>
    </w:p>
    <w:p w:rsidR="00B20678" w:rsidRDefault="00A67783">
      <w:pPr>
        <w:pStyle w:val="BodyText"/>
        <w:tabs>
          <w:tab w:val="left" w:pos="5000"/>
        </w:tabs>
        <w:spacing w:before="221"/>
        <w:ind w:left="1400"/>
      </w:pPr>
      <w:r>
        <w:rPr>
          <w:b/>
        </w:rPr>
        <w:t>a) (0</w:t>
      </w:r>
      <w:proofErr w:type="gramStart"/>
      <w:r>
        <w:rPr>
          <w:b/>
        </w:rPr>
        <w:t>,5</w:t>
      </w:r>
      <w:proofErr w:type="gramEnd"/>
      <w:r>
        <w:rPr>
          <w:b/>
        </w:rPr>
        <w:t>)</w:t>
      </w:r>
      <w:r>
        <w:t>Viết các số</w:t>
      </w:r>
      <w:r>
        <w:rPr>
          <w:spacing w:val="-4"/>
        </w:rPr>
        <w:t xml:space="preserve"> </w:t>
      </w:r>
      <w:r>
        <w:t>sau :</w:t>
      </w:r>
      <w:r>
        <w:tab/>
        <w:t xml:space="preserve">b) (0,5điểm). Đọc các số </w:t>
      </w:r>
      <w:proofErr w:type="gramStart"/>
      <w:r>
        <w:t>sau</w:t>
      </w:r>
      <w:r>
        <w:rPr>
          <w:spacing w:val="-8"/>
        </w:rPr>
        <w:t xml:space="preserve"> </w:t>
      </w:r>
      <w:r>
        <w:t>:</w:t>
      </w:r>
      <w:proofErr w:type="gramEnd"/>
    </w:p>
    <w:p w:rsidR="00B20678" w:rsidRDefault="00B20678">
      <w:pPr>
        <w:pStyle w:val="BodyText"/>
        <w:spacing w:before="9"/>
        <w:rPr>
          <w:sz w:val="39"/>
        </w:rPr>
      </w:pPr>
    </w:p>
    <w:p w:rsidR="00B20678" w:rsidRDefault="00A67783">
      <w:pPr>
        <w:pStyle w:val="ListParagraph"/>
        <w:numPr>
          <w:ilvl w:val="0"/>
          <w:numId w:val="40"/>
        </w:numPr>
        <w:tabs>
          <w:tab w:val="left" w:pos="1564"/>
        </w:tabs>
        <w:ind w:hanging="163"/>
        <w:rPr>
          <w:sz w:val="28"/>
        </w:rPr>
      </w:pPr>
      <w:r>
        <w:rPr>
          <w:sz w:val="28"/>
        </w:rPr>
        <w:t>Bảy trăm năm mươi lăm</w:t>
      </w:r>
      <w:r>
        <w:rPr>
          <w:spacing w:val="-16"/>
          <w:sz w:val="28"/>
        </w:rPr>
        <w:t xml:space="preserve"> </w:t>
      </w:r>
      <w:r>
        <w:rPr>
          <w:sz w:val="28"/>
        </w:rPr>
        <w:t>…755…</w:t>
      </w:r>
      <w:proofErr w:type="gramStart"/>
      <w:r>
        <w:rPr>
          <w:sz w:val="28"/>
        </w:rPr>
        <w:t>…(</w:t>
      </w:r>
      <w:proofErr w:type="gramEnd"/>
      <w:r>
        <w:rPr>
          <w:sz w:val="28"/>
        </w:rPr>
        <w:t>0,25điểm)………..</w:t>
      </w:r>
    </w:p>
    <w:p w:rsidR="00B20678" w:rsidRDefault="00B20678">
      <w:pPr>
        <w:pStyle w:val="BodyText"/>
        <w:spacing w:before="10"/>
        <w:rPr>
          <w:sz w:val="39"/>
        </w:rPr>
      </w:pPr>
    </w:p>
    <w:p w:rsidR="00B20678" w:rsidRDefault="00A67783">
      <w:pPr>
        <w:pStyle w:val="BodyText"/>
        <w:ind w:left="1400"/>
      </w:pPr>
      <w:proofErr w:type="gramStart"/>
      <w:r>
        <w:t>805 :Tám</w:t>
      </w:r>
      <w:proofErr w:type="gramEnd"/>
      <w:r>
        <w:t xml:space="preserve"> trăm linh năm………(0,25 điểm)…………………………….</w:t>
      </w:r>
    </w:p>
    <w:p w:rsidR="00B20678" w:rsidRDefault="00B20678">
      <w:pPr>
        <w:pStyle w:val="BodyText"/>
        <w:spacing w:before="10"/>
        <w:rPr>
          <w:sz w:val="39"/>
        </w:rPr>
      </w:pPr>
    </w:p>
    <w:p w:rsidR="00B20678" w:rsidRDefault="00A67783">
      <w:pPr>
        <w:pStyle w:val="BodyText"/>
        <w:ind w:left="1400"/>
      </w:pPr>
      <w:r>
        <w:t xml:space="preserve">- Năm trăm </w:t>
      </w:r>
      <w:proofErr w:type="gramStart"/>
      <w:r>
        <w:t>mười :</w:t>
      </w:r>
      <w:proofErr w:type="gramEnd"/>
      <w:r>
        <w:t>…515…(0,25 điểm)……………………</w:t>
      </w:r>
    </w:p>
    <w:p w:rsidR="00B20678" w:rsidRDefault="00B20678">
      <w:pPr>
        <w:pStyle w:val="BodyText"/>
        <w:spacing w:before="10"/>
        <w:rPr>
          <w:sz w:val="39"/>
        </w:rPr>
      </w:pPr>
    </w:p>
    <w:p w:rsidR="00B20678" w:rsidRDefault="00A67783">
      <w:pPr>
        <w:pStyle w:val="BodyText"/>
        <w:ind w:left="1400"/>
      </w:pPr>
      <w:proofErr w:type="gramStart"/>
      <w:r>
        <w:t>620 :</w:t>
      </w:r>
      <w:proofErr w:type="gramEnd"/>
      <w:r>
        <w:t xml:space="preserve"> Sáu trăm hai mươi…(0,25 điểm)……………………………..</w:t>
      </w:r>
    </w:p>
    <w:p w:rsidR="00B20678" w:rsidRDefault="00B20678">
      <w:pPr>
        <w:pStyle w:val="BodyText"/>
        <w:spacing w:before="7"/>
        <w:rPr>
          <w:sz w:val="39"/>
        </w:rPr>
      </w:pPr>
    </w:p>
    <w:p w:rsidR="00B20678" w:rsidRDefault="00A67783">
      <w:pPr>
        <w:pStyle w:val="BodyText"/>
        <w:ind w:left="315" w:right="2617"/>
        <w:jc w:val="center"/>
      </w:pPr>
      <w:r>
        <w:rPr>
          <w:b/>
          <w:u w:val="thick"/>
        </w:rPr>
        <w:t>Câu 2</w:t>
      </w:r>
      <w:r>
        <w:rPr>
          <w:b/>
        </w:rPr>
        <w:t xml:space="preserve"> </w:t>
      </w:r>
      <w:r>
        <w:t xml:space="preserve">(1 điểm). </w:t>
      </w:r>
      <w:proofErr w:type="gramStart"/>
      <w:r>
        <w:t>Khoanh tròn vào chữ đặt trước câu trả lời đúng nhất.</w:t>
      </w:r>
      <w:proofErr w:type="gramEnd"/>
    </w:p>
    <w:p w:rsidR="00B20678" w:rsidRDefault="00B20678">
      <w:pPr>
        <w:pStyle w:val="BodyText"/>
        <w:rPr>
          <w:sz w:val="20"/>
        </w:rPr>
      </w:pPr>
    </w:p>
    <w:p w:rsidR="00B20678" w:rsidRDefault="00A67783">
      <w:pPr>
        <w:pStyle w:val="ListParagraph"/>
        <w:numPr>
          <w:ilvl w:val="0"/>
          <w:numId w:val="41"/>
        </w:numPr>
        <w:tabs>
          <w:tab w:val="left" w:pos="969"/>
          <w:tab w:val="left" w:pos="5721"/>
        </w:tabs>
        <w:spacing w:before="228"/>
        <w:ind w:hanging="288"/>
        <w:rPr>
          <w:sz w:val="28"/>
        </w:rPr>
      </w:pPr>
      <w:r>
        <w:rPr>
          <w:sz w:val="28"/>
        </w:rPr>
        <w:t>Số liền trước của số 900 là số</w:t>
      </w:r>
      <w:r>
        <w:rPr>
          <w:spacing w:val="-13"/>
          <w:sz w:val="28"/>
        </w:rPr>
        <w:t xml:space="preserve"> </w:t>
      </w:r>
      <w:r>
        <w:rPr>
          <w:sz w:val="28"/>
        </w:rPr>
        <w:t>(0,5</w:t>
      </w:r>
      <w:r>
        <w:rPr>
          <w:spacing w:val="-3"/>
          <w:sz w:val="28"/>
        </w:rPr>
        <w:t xml:space="preserve"> </w:t>
      </w:r>
      <w:r>
        <w:rPr>
          <w:sz w:val="28"/>
        </w:rPr>
        <w:t>điểm)</w:t>
      </w:r>
      <w:r>
        <w:rPr>
          <w:sz w:val="28"/>
        </w:rPr>
        <w:tab/>
        <w:t>C.</w:t>
      </w:r>
      <w:r>
        <w:rPr>
          <w:spacing w:val="-2"/>
          <w:sz w:val="28"/>
        </w:rPr>
        <w:t xml:space="preserve"> </w:t>
      </w:r>
      <w:r>
        <w:rPr>
          <w:sz w:val="28"/>
        </w:rPr>
        <w:t>899</w:t>
      </w:r>
    </w:p>
    <w:p w:rsidR="00B20678" w:rsidRDefault="00B20678">
      <w:pPr>
        <w:pStyle w:val="BodyText"/>
        <w:spacing w:before="9"/>
        <w:rPr>
          <w:sz w:val="39"/>
        </w:rPr>
      </w:pPr>
    </w:p>
    <w:p w:rsidR="00B20678" w:rsidRDefault="00A67783">
      <w:pPr>
        <w:pStyle w:val="ListParagraph"/>
        <w:numPr>
          <w:ilvl w:val="0"/>
          <w:numId w:val="41"/>
        </w:numPr>
        <w:tabs>
          <w:tab w:val="left" w:pos="986"/>
        </w:tabs>
        <w:ind w:left="985" w:hanging="305"/>
        <w:rPr>
          <w:sz w:val="28"/>
        </w:rPr>
      </w:pPr>
      <w:r>
        <w:rPr>
          <w:sz w:val="28"/>
        </w:rPr>
        <w:t>Trong các sổ 564, 358, 385, số bé nhất :( 0,5 điểm) B.</w:t>
      </w:r>
      <w:r>
        <w:rPr>
          <w:spacing w:val="-16"/>
          <w:sz w:val="28"/>
        </w:rPr>
        <w:t xml:space="preserve"> </w:t>
      </w:r>
      <w:r>
        <w:rPr>
          <w:sz w:val="28"/>
        </w:rPr>
        <w:t>358</w:t>
      </w:r>
    </w:p>
    <w:p w:rsidR="00B20678" w:rsidRDefault="00B20678">
      <w:pPr>
        <w:pStyle w:val="BodyText"/>
        <w:spacing w:before="10"/>
        <w:rPr>
          <w:sz w:val="39"/>
        </w:rPr>
      </w:pPr>
    </w:p>
    <w:p w:rsidR="00B20678" w:rsidRDefault="00A67783">
      <w:pPr>
        <w:ind w:left="680"/>
        <w:rPr>
          <w:sz w:val="28"/>
        </w:rPr>
      </w:pPr>
      <w:r>
        <w:rPr>
          <w:b/>
          <w:sz w:val="28"/>
          <w:u w:val="thick"/>
        </w:rPr>
        <w:t>Câu 3</w:t>
      </w:r>
      <w:r>
        <w:rPr>
          <w:b/>
          <w:sz w:val="28"/>
        </w:rPr>
        <w:t xml:space="preserve"> </w:t>
      </w:r>
      <w:r>
        <w:rPr>
          <w:sz w:val="28"/>
        </w:rPr>
        <w:t>(1</w:t>
      </w:r>
      <w:proofErr w:type="gramStart"/>
      <w:r>
        <w:rPr>
          <w:sz w:val="28"/>
        </w:rPr>
        <w:t>,5</w:t>
      </w:r>
      <w:proofErr w:type="gramEnd"/>
      <w:r>
        <w:rPr>
          <w:sz w:val="28"/>
        </w:rPr>
        <w:t xml:space="preserve"> điểm). Tính </w:t>
      </w:r>
      <w:proofErr w:type="gramStart"/>
      <w:r>
        <w:rPr>
          <w:sz w:val="28"/>
        </w:rPr>
        <w:t>nhẩm :</w:t>
      </w:r>
      <w:proofErr w:type="gramEnd"/>
    </w:p>
    <w:p w:rsidR="00B20678" w:rsidRDefault="00B20678">
      <w:pPr>
        <w:pStyle w:val="BodyText"/>
        <w:rPr>
          <w:sz w:val="20"/>
        </w:rPr>
      </w:pPr>
    </w:p>
    <w:p w:rsidR="00B20678" w:rsidRDefault="00A67783">
      <w:pPr>
        <w:pStyle w:val="BodyText"/>
        <w:tabs>
          <w:tab w:val="left" w:pos="5721"/>
        </w:tabs>
        <w:spacing w:before="228"/>
        <w:ind w:left="680"/>
      </w:pPr>
      <w:r>
        <w:t>5 x 9</w:t>
      </w:r>
      <w:r>
        <w:rPr>
          <w:spacing w:val="-2"/>
        </w:rPr>
        <w:t xml:space="preserve"> </w:t>
      </w:r>
      <w:r>
        <w:t>=</w:t>
      </w:r>
      <w:r>
        <w:rPr>
          <w:spacing w:val="-1"/>
        </w:rPr>
        <w:t xml:space="preserve"> </w:t>
      </w:r>
      <w:r>
        <w:t>…45…………..</w:t>
      </w:r>
      <w:r>
        <w:tab/>
      </w:r>
      <w:proofErr w:type="gramStart"/>
      <w:r>
        <w:t>27 :</w:t>
      </w:r>
      <w:proofErr w:type="gramEnd"/>
      <w:r>
        <w:t xml:space="preserve"> 3 =</w:t>
      </w:r>
      <w:r>
        <w:rPr>
          <w:spacing w:val="-2"/>
        </w:rPr>
        <w:t xml:space="preserve"> </w:t>
      </w:r>
      <w:r>
        <w:t>…9………….</w:t>
      </w:r>
    </w:p>
    <w:p w:rsidR="00B20678" w:rsidRDefault="00B20678">
      <w:pPr>
        <w:pStyle w:val="BodyText"/>
        <w:spacing w:before="10"/>
        <w:rPr>
          <w:sz w:val="39"/>
        </w:rPr>
      </w:pPr>
    </w:p>
    <w:p w:rsidR="00B20678" w:rsidRDefault="00A67783">
      <w:pPr>
        <w:pStyle w:val="BodyText"/>
        <w:tabs>
          <w:tab w:val="left" w:pos="5721"/>
        </w:tabs>
        <w:ind w:left="680"/>
      </w:pPr>
      <w:r>
        <w:t>4 x 7</w:t>
      </w:r>
      <w:r>
        <w:rPr>
          <w:spacing w:val="-2"/>
        </w:rPr>
        <w:t xml:space="preserve"> </w:t>
      </w:r>
      <w:r>
        <w:t>=</w:t>
      </w:r>
      <w:r>
        <w:rPr>
          <w:spacing w:val="-1"/>
        </w:rPr>
        <w:t xml:space="preserve"> </w:t>
      </w:r>
      <w:r>
        <w:t>…28………….</w:t>
      </w:r>
      <w:r>
        <w:tab/>
      </w:r>
      <w:proofErr w:type="gramStart"/>
      <w:r>
        <w:t>40 :</w:t>
      </w:r>
      <w:proofErr w:type="gramEnd"/>
      <w:r>
        <w:t xml:space="preserve"> 5 =</w:t>
      </w:r>
      <w:r>
        <w:rPr>
          <w:spacing w:val="-6"/>
        </w:rPr>
        <w:t xml:space="preserve"> </w:t>
      </w:r>
      <w:r>
        <w:t>…8…………</w:t>
      </w:r>
    </w:p>
    <w:p w:rsidR="00B20678" w:rsidRDefault="00B20678">
      <w:pPr>
        <w:pStyle w:val="BodyText"/>
        <w:spacing w:before="7"/>
        <w:rPr>
          <w:sz w:val="39"/>
        </w:rPr>
      </w:pPr>
    </w:p>
    <w:p w:rsidR="00B20678" w:rsidRDefault="00A67783">
      <w:pPr>
        <w:pStyle w:val="BodyText"/>
        <w:tabs>
          <w:tab w:val="left" w:pos="5735"/>
        </w:tabs>
        <w:ind w:left="680"/>
      </w:pPr>
      <w:r>
        <w:t>3 x 6</w:t>
      </w:r>
      <w:r>
        <w:rPr>
          <w:spacing w:val="-2"/>
        </w:rPr>
        <w:t xml:space="preserve"> </w:t>
      </w:r>
      <w:r>
        <w:t>=</w:t>
      </w:r>
      <w:r>
        <w:rPr>
          <w:spacing w:val="-1"/>
        </w:rPr>
        <w:t xml:space="preserve"> </w:t>
      </w:r>
      <w:r>
        <w:t>…18…………</w:t>
      </w:r>
      <w:r>
        <w:tab/>
      </w:r>
      <w:proofErr w:type="gramStart"/>
      <w:r>
        <w:t>32 :</w:t>
      </w:r>
      <w:proofErr w:type="gramEnd"/>
      <w:r>
        <w:t xml:space="preserve"> 4 =</w:t>
      </w:r>
      <w:r>
        <w:rPr>
          <w:spacing w:val="-1"/>
        </w:rPr>
        <w:t xml:space="preserve"> </w:t>
      </w:r>
      <w:r>
        <w:t>…8…………</w:t>
      </w:r>
    </w:p>
    <w:p w:rsidR="00B20678" w:rsidRDefault="00A67783">
      <w:pPr>
        <w:pStyle w:val="BodyText"/>
        <w:spacing w:before="249"/>
        <w:ind w:left="680"/>
      </w:pPr>
      <w:r>
        <w:rPr>
          <w:b/>
        </w:rPr>
        <w:t xml:space="preserve">Mỗi </w:t>
      </w:r>
      <w:r>
        <w:t>phép tính đúng cho 0</w:t>
      </w:r>
      <w:proofErr w:type="gramStart"/>
      <w:r>
        <w:t>,25</w:t>
      </w:r>
      <w:proofErr w:type="gramEnd"/>
      <w:r>
        <w:t xml:space="preserve"> điểm</w:t>
      </w:r>
    </w:p>
    <w:p w:rsidR="00B20678" w:rsidRDefault="00A67783">
      <w:pPr>
        <w:spacing w:before="250"/>
        <w:ind w:left="680"/>
        <w:rPr>
          <w:sz w:val="28"/>
        </w:rPr>
      </w:pPr>
      <w:r>
        <w:rPr>
          <w:b/>
          <w:sz w:val="28"/>
          <w:u w:val="thick"/>
        </w:rPr>
        <w:t>Câu 4</w:t>
      </w:r>
      <w:r>
        <w:rPr>
          <w:b/>
          <w:sz w:val="28"/>
        </w:rPr>
        <w:t xml:space="preserve">: </w:t>
      </w:r>
      <w:r>
        <w:rPr>
          <w:sz w:val="28"/>
        </w:rPr>
        <w:t>Đặt tính rồi tính</w:t>
      </w:r>
    </w:p>
    <w:p w:rsidR="00B20678" w:rsidRDefault="00A67783">
      <w:pPr>
        <w:pStyle w:val="ListParagraph"/>
        <w:numPr>
          <w:ilvl w:val="0"/>
          <w:numId w:val="42"/>
        </w:numPr>
        <w:tabs>
          <w:tab w:val="left" w:pos="1204"/>
        </w:tabs>
        <w:spacing w:before="247"/>
        <w:ind w:hanging="163"/>
        <w:rPr>
          <w:sz w:val="28"/>
        </w:rPr>
      </w:pPr>
      <w:r>
        <w:rPr>
          <w:sz w:val="28"/>
        </w:rPr>
        <w:t>Đặt tính 0,25</w:t>
      </w:r>
      <w:r>
        <w:rPr>
          <w:spacing w:val="-2"/>
          <w:sz w:val="28"/>
        </w:rPr>
        <w:t xml:space="preserve"> </w:t>
      </w:r>
      <w:r>
        <w:rPr>
          <w:sz w:val="28"/>
        </w:rPr>
        <w:t>điểm</w:t>
      </w:r>
    </w:p>
    <w:p w:rsidR="00B20678" w:rsidRDefault="00A67783">
      <w:pPr>
        <w:pStyle w:val="ListParagraph"/>
        <w:numPr>
          <w:ilvl w:val="0"/>
          <w:numId w:val="42"/>
        </w:numPr>
        <w:tabs>
          <w:tab w:val="left" w:pos="1204"/>
        </w:tabs>
        <w:spacing w:before="249"/>
        <w:ind w:hanging="163"/>
        <w:rPr>
          <w:sz w:val="28"/>
        </w:rPr>
      </w:pPr>
      <w:r>
        <w:rPr>
          <w:sz w:val="28"/>
        </w:rPr>
        <w:t>Tính đúng mỗi phép tính 0,25</w:t>
      </w:r>
      <w:r>
        <w:rPr>
          <w:spacing w:val="2"/>
          <w:sz w:val="28"/>
        </w:rPr>
        <w:t xml:space="preserve"> </w:t>
      </w:r>
      <w:r>
        <w:rPr>
          <w:sz w:val="28"/>
        </w:rPr>
        <w:t>điểm</w:t>
      </w:r>
    </w:p>
    <w:p w:rsidR="00B20678" w:rsidRDefault="00B20678">
      <w:pPr>
        <w:rPr>
          <w:sz w:val="28"/>
        </w:rPr>
        <w:sectPr w:rsidR="00B20678">
          <w:pgSz w:w="12240" w:h="15840"/>
          <w:pgMar w:top="1280" w:right="40" w:bottom="1560" w:left="760" w:header="709" w:footer="1335" w:gutter="0"/>
          <w:cols w:space="720"/>
        </w:sectPr>
      </w:pPr>
    </w:p>
    <w:p w:rsidR="00B20678" w:rsidRDefault="00A67783">
      <w:pPr>
        <w:spacing w:before="139"/>
        <w:ind w:left="680"/>
        <w:rPr>
          <w:sz w:val="28"/>
        </w:rPr>
      </w:pPr>
      <w:r>
        <w:rPr>
          <w:b/>
          <w:sz w:val="28"/>
          <w:u w:val="thick"/>
        </w:rPr>
        <w:lastRenderedPageBreak/>
        <w:t xml:space="preserve">Câu </w:t>
      </w:r>
      <w:proofErr w:type="gramStart"/>
      <w:r>
        <w:rPr>
          <w:b/>
          <w:sz w:val="28"/>
          <w:u w:val="thick"/>
        </w:rPr>
        <w:t>5</w:t>
      </w:r>
      <w:r>
        <w:rPr>
          <w:b/>
          <w:sz w:val="28"/>
        </w:rPr>
        <w:t xml:space="preserve"> :</w:t>
      </w:r>
      <w:proofErr w:type="gramEnd"/>
      <w:r>
        <w:rPr>
          <w:b/>
          <w:sz w:val="28"/>
        </w:rPr>
        <w:t xml:space="preserve"> </w:t>
      </w:r>
      <w:r>
        <w:rPr>
          <w:sz w:val="28"/>
        </w:rPr>
        <w:t>Tìm X</w:t>
      </w:r>
    </w:p>
    <w:p w:rsidR="00B20678" w:rsidRDefault="00B20678">
      <w:pPr>
        <w:pStyle w:val="BodyText"/>
        <w:spacing w:before="7"/>
        <w:rPr>
          <w:sz w:val="22"/>
        </w:rPr>
      </w:pPr>
    </w:p>
    <w:tbl>
      <w:tblPr>
        <w:tblW w:w="0" w:type="auto"/>
        <w:tblInd w:w="480" w:type="dxa"/>
        <w:tblLayout w:type="fixed"/>
        <w:tblCellMar>
          <w:left w:w="0" w:type="dxa"/>
          <w:right w:w="0" w:type="dxa"/>
        </w:tblCellMar>
        <w:tblLook w:val="0000"/>
      </w:tblPr>
      <w:tblGrid>
        <w:gridCol w:w="2925"/>
        <w:gridCol w:w="2415"/>
        <w:gridCol w:w="2700"/>
        <w:gridCol w:w="2351"/>
      </w:tblGrid>
      <w:tr w:rsidR="00B20678">
        <w:trPr>
          <w:trHeight w:val="457"/>
        </w:trPr>
        <w:tc>
          <w:tcPr>
            <w:tcW w:w="2925" w:type="dxa"/>
          </w:tcPr>
          <w:p w:rsidR="00B20678" w:rsidRDefault="00A67783">
            <w:pPr>
              <w:pStyle w:val="TableParagraph"/>
              <w:spacing w:line="311" w:lineRule="exact"/>
              <w:ind w:left="200"/>
              <w:rPr>
                <w:sz w:val="28"/>
              </w:rPr>
            </w:pPr>
            <w:r>
              <w:rPr>
                <w:sz w:val="28"/>
              </w:rPr>
              <w:t>X x 3 = 24</w:t>
            </w:r>
          </w:p>
        </w:tc>
        <w:tc>
          <w:tcPr>
            <w:tcW w:w="2415" w:type="dxa"/>
          </w:tcPr>
          <w:p w:rsidR="00B20678" w:rsidRDefault="00B20678">
            <w:pPr>
              <w:pStyle w:val="TableParagraph"/>
              <w:rPr>
                <w:sz w:val="26"/>
              </w:rPr>
            </w:pPr>
          </w:p>
        </w:tc>
        <w:tc>
          <w:tcPr>
            <w:tcW w:w="2700" w:type="dxa"/>
          </w:tcPr>
          <w:p w:rsidR="00B20678" w:rsidRDefault="00A67783">
            <w:pPr>
              <w:pStyle w:val="TableParagraph"/>
              <w:spacing w:line="311" w:lineRule="exact"/>
              <w:ind w:left="188"/>
              <w:rPr>
                <w:sz w:val="28"/>
              </w:rPr>
            </w:pPr>
            <w:r>
              <w:rPr>
                <w:sz w:val="28"/>
              </w:rPr>
              <w:t>X : 7 = 5</w:t>
            </w:r>
          </w:p>
        </w:tc>
        <w:tc>
          <w:tcPr>
            <w:tcW w:w="2351" w:type="dxa"/>
          </w:tcPr>
          <w:p w:rsidR="00B20678" w:rsidRDefault="00B20678">
            <w:pPr>
              <w:pStyle w:val="TableParagraph"/>
              <w:rPr>
                <w:sz w:val="26"/>
              </w:rPr>
            </w:pPr>
          </w:p>
        </w:tc>
      </w:tr>
      <w:tr w:rsidR="00B20678">
        <w:trPr>
          <w:trHeight w:val="631"/>
        </w:trPr>
        <w:tc>
          <w:tcPr>
            <w:tcW w:w="2925" w:type="dxa"/>
          </w:tcPr>
          <w:p w:rsidR="00B20678" w:rsidRDefault="00A67783">
            <w:pPr>
              <w:pStyle w:val="TableParagraph"/>
              <w:spacing w:before="135"/>
              <w:ind w:left="200"/>
              <w:rPr>
                <w:sz w:val="28"/>
              </w:rPr>
            </w:pPr>
            <w:r>
              <w:rPr>
                <w:sz w:val="28"/>
              </w:rPr>
              <w:t>X = 24 : 3</w:t>
            </w:r>
          </w:p>
        </w:tc>
        <w:tc>
          <w:tcPr>
            <w:tcW w:w="2415" w:type="dxa"/>
          </w:tcPr>
          <w:p w:rsidR="00B20678" w:rsidRDefault="00A67783">
            <w:pPr>
              <w:pStyle w:val="TableParagraph"/>
              <w:spacing w:before="135"/>
              <w:ind w:right="187"/>
              <w:jc w:val="right"/>
              <w:rPr>
                <w:sz w:val="28"/>
              </w:rPr>
            </w:pPr>
            <w:r>
              <w:rPr>
                <w:sz w:val="28"/>
              </w:rPr>
              <w:t>0,25 đ</w:t>
            </w:r>
          </w:p>
        </w:tc>
        <w:tc>
          <w:tcPr>
            <w:tcW w:w="2700" w:type="dxa"/>
          </w:tcPr>
          <w:p w:rsidR="00B20678" w:rsidRDefault="00A67783">
            <w:pPr>
              <w:pStyle w:val="TableParagraph"/>
              <w:spacing w:before="135"/>
              <w:ind w:left="188"/>
              <w:rPr>
                <w:sz w:val="28"/>
              </w:rPr>
            </w:pPr>
            <w:r>
              <w:rPr>
                <w:sz w:val="28"/>
              </w:rPr>
              <w:t>X = 5 x 7</w:t>
            </w:r>
          </w:p>
        </w:tc>
        <w:tc>
          <w:tcPr>
            <w:tcW w:w="2351" w:type="dxa"/>
          </w:tcPr>
          <w:p w:rsidR="00B20678" w:rsidRDefault="00A67783">
            <w:pPr>
              <w:pStyle w:val="TableParagraph"/>
              <w:spacing w:before="135"/>
              <w:ind w:right="197"/>
              <w:jc w:val="right"/>
              <w:rPr>
                <w:sz w:val="28"/>
              </w:rPr>
            </w:pPr>
            <w:r>
              <w:rPr>
                <w:sz w:val="28"/>
              </w:rPr>
              <w:t>0,25 đ</w:t>
            </w:r>
          </w:p>
        </w:tc>
      </w:tr>
      <w:tr w:rsidR="00B20678">
        <w:trPr>
          <w:trHeight w:val="484"/>
        </w:trPr>
        <w:tc>
          <w:tcPr>
            <w:tcW w:w="2925" w:type="dxa"/>
          </w:tcPr>
          <w:p w:rsidR="00B20678" w:rsidRDefault="00A67783">
            <w:pPr>
              <w:pStyle w:val="TableParagraph"/>
              <w:spacing w:before="162" w:line="302" w:lineRule="exact"/>
              <w:ind w:left="200"/>
              <w:rPr>
                <w:sz w:val="28"/>
              </w:rPr>
            </w:pPr>
            <w:r>
              <w:rPr>
                <w:sz w:val="28"/>
              </w:rPr>
              <w:t>X = 8</w:t>
            </w:r>
          </w:p>
        </w:tc>
        <w:tc>
          <w:tcPr>
            <w:tcW w:w="2415" w:type="dxa"/>
          </w:tcPr>
          <w:p w:rsidR="00B20678" w:rsidRDefault="00A67783">
            <w:pPr>
              <w:pStyle w:val="TableParagraph"/>
              <w:spacing w:before="162" w:line="302" w:lineRule="exact"/>
              <w:ind w:right="187"/>
              <w:jc w:val="right"/>
              <w:rPr>
                <w:sz w:val="28"/>
              </w:rPr>
            </w:pPr>
            <w:r>
              <w:rPr>
                <w:sz w:val="28"/>
              </w:rPr>
              <w:t>0,25 đ</w:t>
            </w:r>
          </w:p>
        </w:tc>
        <w:tc>
          <w:tcPr>
            <w:tcW w:w="2700" w:type="dxa"/>
          </w:tcPr>
          <w:p w:rsidR="00B20678" w:rsidRDefault="00A67783">
            <w:pPr>
              <w:pStyle w:val="TableParagraph"/>
              <w:spacing w:before="162" w:line="302" w:lineRule="exact"/>
              <w:ind w:left="188"/>
              <w:rPr>
                <w:sz w:val="28"/>
              </w:rPr>
            </w:pPr>
            <w:r>
              <w:rPr>
                <w:sz w:val="28"/>
              </w:rPr>
              <w:t>X = 35</w:t>
            </w:r>
          </w:p>
        </w:tc>
        <w:tc>
          <w:tcPr>
            <w:tcW w:w="2351" w:type="dxa"/>
          </w:tcPr>
          <w:p w:rsidR="00B20678" w:rsidRDefault="00A67783">
            <w:pPr>
              <w:pStyle w:val="TableParagraph"/>
              <w:spacing w:before="162" w:line="302" w:lineRule="exact"/>
              <w:ind w:right="197"/>
              <w:jc w:val="right"/>
              <w:rPr>
                <w:sz w:val="28"/>
              </w:rPr>
            </w:pPr>
            <w:r>
              <w:rPr>
                <w:sz w:val="28"/>
              </w:rPr>
              <w:t>0,25 đ</w:t>
            </w:r>
          </w:p>
        </w:tc>
      </w:tr>
    </w:tbl>
    <w:p w:rsidR="00B20678" w:rsidRDefault="00B20678">
      <w:pPr>
        <w:pStyle w:val="BodyText"/>
        <w:rPr>
          <w:sz w:val="30"/>
        </w:rPr>
      </w:pPr>
    </w:p>
    <w:p w:rsidR="00B20678" w:rsidRDefault="00B20678">
      <w:pPr>
        <w:pStyle w:val="BodyText"/>
        <w:spacing w:before="2"/>
        <w:rPr>
          <w:sz w:val="44"/>
        </w:rPr>
      </w:pPr>
    </w:p>
    <w:p w:rsidR="00B20678" w:rsidRDefault="00A67783">
      <w:pPr>
        <w:spacing w:before="1"/>
        <w:ind w:left="680"/>
        <w:rPr>
          <w:sz w:val="28"/>
        </w:rPr>
      </w:pPr>
      <w:r>
        <w:rPr>
          <w:b/>
          <w:sz w:val="28"/>
          <w:u w:val="thick"/>
        </w:rPr>
        <w:t>Câu 6</w:t>
      </w:r>
      <w:r>
        <w:rPr>
          <w:b/>
          <w:sz w:val="28"/>
        </w:rPr>
        <w:t xml:space="preserve">: </w:t>
      </w:r>
      <w:r>
        <w:rPr>
          <w:sz w:val="28"/>
        </w:rPr>
        <w:t>Xem lịch</w:t>
      </w:r>
    </w:p>
    <w:p w:rsidR="00B20678" w:rsidRDefault="00A67783">
      <w:pPr>
        <w:pStyle w:val="BodyText"/>
        <w:spacing w:before="249"/>
        <w:ind w:left="680"/>
      </w:pPr>
      <w:r>
        <w:t>-Tháng 12 có 31 ngày</w:t>
      </w:r>
    </w:p>
    <w:p w:rsidR="00B20678" w:rsidRDefault="00A67783">
      <w:pPr>
        <w:pStyle w:val="BodyText"/>
        <w:spacing w:before="247"/>
        <w:ind w:left="680"/>
      </w:pPr>
      <w:r>
        <w:t>-Có 4 ngày thứ hai</w:t>
      </w:r>
    </w:p>
    <w:p w:rsidR="00B20678" w:rsidRDefault="00A67783">
      <w:pPr>
        <w:pStyle w:val="BodyText"/>
        <w:spacing w:before="250"/>
        <w:ind w:left="680"/>
      </w:pPr>
      <w:r>
        <w:t>Mỗi ý đúng cho 0</w:t>
      </w:r>
      <w:proofErr w:type="gramStart"/>
      <w:r>
        <w:t>,5</w:t>
      </w:r>
      <w:proofErr w:type="gramEnd"/>
      <w:r>
        <w:t xml:space="preserve"> điểm.</w:t>
      </w:r>
    </w:p>
    <w:p w:rsidR="00B20678" w:rsidRDefault="00A67783">
      <w:pPr>
        <w:spacing w:before="246"/>
        <w:ind w:left="680"/>
        <w:rPr>
          <w:sz w:val="28"/>
        </w:rPr>
      </w:pPr>
      <w:r>
        <w:rPr>
          <w:b/>
          <w:sz w:val="28"/>
          <w:u w:val="thick"/>
        </w:rPr>
        <w:t xml:space="preserve">Câu </w:t>
      </w:r>
      <w:proofErr w:type="gramStart"/>
      <w:r>
        <w:rPr>
          <w:b/>
          <w:sz w:val="28"/>
          <w:u w:val="thick"/>
        </w:rPr>
        <w:t>7</w:t>
      </w:r>
      <w:r>
        <w:rPr>
          <w:b/>
          <w:sz w:val="28"/>
        </w:rPr>
        <w:t xml:space="preserve"> :</w:t>
      </w:r>
      <w:proofErr w:type="gramEnd"/>
      <w:r>
        <w:rPr>
          <w:b/>
          <w:sz w:val="28"/>
        </w:rPr>
        <w:t xml:space="preserve"> </w:t>
      </w:r>
      <w:r>
        <w:rPr>
          <w:sz w:val="28"/>
        </w:rPr>
        <w:t xml:space="preserve">(1điểm). Hình bên </w:t>
      </w:r>
      <w:proofErr w:type="gramStart"/>
      <w:r>
        <w:rPr>
          <w:sz w:val="28"/>
        </w:rPr>
        <w:t>có :</w:t>
      </w:r>
      <w:proofErr w:type="gramEnd"/>
    </w:p>
    <w:p w:rsidR="00B20678" w:rsidRDefault="00B20678">
      <w:pPr>
        <w:pStyle w:val="BodyText"/>
        <w:spacing w:before="9"/>
        <w:rPr>
          <w:sz w:val="23"/>
        </w:rPr>
      </w:pPr>
    </w:p>
    <w:p w:rsidR="00B20678" w:rsidRDefault="00B20678">
      <w:pPr>
        <w:pStyle w:val="BodyText"/>
        <w:spacing w:before="89" w:line="508" w:lineRule="auto"/>
        <w:ind w:left="680" w:right="6964"/>
      </w:pPr>
      <w:r>
        <w:rPr>
          <w:noProof/>
        </w:rPr>
        <w:pict>
          <v:group id="Group 528" o:spid="_x0000_s1569" style="position:absolute;left:0;text-align:left;margin-left:296.6pt;margin-top:24.9pt;width:99.75pt;height:72.75pt;z-index:251720704;mso-position-horizontal-relative:page" coordorigin="5933,499" coordsize="1995,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">
            <v:rect id="Rectangle 529" o:spid="_x0000_s1571" style="position:absolute;left:5940;top:506;width:198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" filled="f"/>
            <v:shape id="FreeForm 530" o:spid="_x0000_s1570" style="position:absolute;left:5940;top:506;width:1980;height:1440;visibility:visible" coordsize="1980,14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" adj="0,,0" path="m,1440l1980,m720,r,1440e" filled="f">
              <v:stroke joinstyle="round"/>
              <v:formulas/>
              <v:path arrowok="t" o:connecttype="custom" o:connectlocs="0,1946;1980,506;720,506;720,1946" o:connectangles="0,0,0,0"/>
            </v:shape>
            <w10:wrap anchorx="page"/>
          </v:group>
        </w:pict>
      </w:r>
      <w:r w:rsidR="00A67783">
        <w:t>a) ……4……..hình tam giá (0</w:t>
      </w:r>
      <w:proofErr w:type="gramStart"/>
      <w:r w:rsidR="00A67783">
        <w:t>,5</w:t>
      </w:r>
      <w:proofErr w:type="gramEnd"/>
      <w:r w:rsidR="00A67783">
        <w:t xml:space="preserve">) b)……3…….. </w:t>
      </w:r>
      <w:proofErr w:type="gramStart"/>
      <w:r w:rsidR="00A67783">
        <w:t>hình</w:t>
      </w:r>
      <w:proofErr w:type="gramEnd"/>
      <w:r w:rsidR="00A67783">
        <w:t xml:space="preserve"> chữ nhật(0,5)</w:t>
      </w:r>
    </w:p>
    <w:p w:rsidR="00B20678" w:rsidRDefault="00B20678">
      <w:pPr>
        <w:pStyle w:val="BodyText"/>
        <w:spacing w:before="4"/>
        <w:rPr>
          <w:sz w:val="40"/>
        </w:rPr>
      </w:pPr>
    </w:p>
    <w:p w:rsidR="00B20678" w:rsidRDefault="00A67783">
      <w:pPr>
        <w:pStyle w:val="Heading3"/>
        <w:ind w:left="750"/>
      </w:pPr>
      <w:r>
        <w:rPr>
          <w:u w:val="thick"/>
        </w:rPr>
        <w:t>Câu 8</w:t>
      </w:r>
    </w:p>
    <w:p w:rsidR="00B20678" w:rsidRDefault="00B20678">
      <w:pPr>
        <w:pStyle w:val="BodyText"/>
        <w:spacing w:before="7" w:after="1"/>
        <w:rPr>
          <w:b/>
          <w:sz w:val="21"/>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9225"/>
        <w:gridCol w:w="1460"/>
      </w:tblGrid>
      <w:tr w:rsidR="00B20678">
        <w:trPr>
          <w:trHeight w:val="465"/>
        </w:trPr>
        <w:tc>
          <w:tcPr>
            <w:tcW w:w="9225" w:type="dxa"/>
          </w:tcPr>
          <w:p w:rsidR="00B20678" w:rsidRDefault="00A67783">
            <w:pPr>
              <w:pStyle w:val="TableParagraph"/>
              <w:spacing w:before="2"/>
              <w:ind w:left="4261" w:right="4251"/>
              <w:jc w:val="center"/>
              <w:rPr>
                <w:b/>
                <w:sz w:val="20"/>
              </w:rPr>
            </w:pPr>
            <w:r>
              <w:rPr>
                <w:b/>
                <w:sz w:val="20"/>
              </w:rPr>
              <w:t>Bài làm</w:t>
            </w:r>
          </w:p>
        </w:tc>
        <w:tc>
          <w:tcPr>
            <w:tcW w:w="1460" w:type="dxa"/>
          </w:tcPr>
          <w:p w:rsidR="00B20678" w:rsidRDefault="00A67783">
            <w:pPr>
              <w:pStyle w:val="TableParagraph"/>
              <w:spacing w:before="2"/>
              <w:ind w:left="107"/>
              <w:rPr>
                <w:b/>
                <w:sz w:val="20"/>
              </w:rPr>
            </w:pPr>
            <w:r>
              <w:rPr>
                <w:b/>
                <w:sz w:val="20"/>
              </w:rPr>
              <w:t>Điểm</w:t>
            </w:r>
          </w:p>
        </w:tc>
      </w:tr>
      <w:tr w:rsidR="00B20678">
        <w:trPr>
          <w:trHeight w:val="570"/>
        </w:trPr>
        <w:tc>
          <w:tcPr>
            <w:tcW w:w="9225" w:type="dxa"/>
          </w:tcPr>
          <w:p w:rsidR="00B20678" w:rsidRDefault="00A67783">
            <w:pPr>
              <w:pStyle w:val="TableParagraph"/>
              <w:spacing w:line="315" w:lineRule="exact"/>
              <w:ind w:left="107"/>
              <w:rPr>
                <w:sz w:val="28"/>
              </w:rPr>
            </w:pPr>
            <w:r>
              <w:rPr>
                <w:sz w:val="28"/>
              </w:rPr>
              <w:t>Tóm tắt đúng</w:t>
            </w:r>
          </w:p>
        </w:tc>
        <w:tc>
          <w:tcPr>
            <w:tcW w:w="1460" w:type="dxa"/>
          </w:tcPr>
          <w:p w:rsidR="00B20678" w:rsidRDefault="00A67783">
            <w:pPr>
              <w:pStyle w:val="TableParagraph"/>
              <w:spacing w:line="315" w:lineRule="exact"/>
              <w:ind w:left="107"/>
              <w:rPr>
                <w:sz w:val="28"/>
              </w:rPr>
            </w:pPr>
            <w:r>
              <w:rPr>
                <w:sz w:val="28"/>
              </w:rPr>
              <w:t>0,25 đ</w:t>
            </w:r>
          </w:p>
        </w:tc>
      </w:tr>
      <w:tr w:rsidR="00B20678">
        <w:trPr>
          <w:trHeight w:val="570"/>
        </w:trPr>
        <w:tc>
          <w:tcPr>
            <w:tcW w:w="9225" w:type="dxa"/>
          </w:tcPr>
          <w:p w:rsidR="00B20678" w:rsidRDefault="00A67783">
            <w:pPr>
              <w:pStyle w:val="TableParagraph"/>
              <w:spacing w:line="315" w:lineRule="exact"/>
              <w:ind w:left="107"/>
              <w:rPr>
                <w:sz w:val="28"/>
              </w:rPr>
            </w:pPr>
            <w:r>
              <w:rPr>
                <w:sz w:val="28"/>
              </w:rPr>
              <w:t>Số con vịt có tất cả là :</w:t>
            </w:r>
          </w:p>
        </w:tc>
        <w:tc>
          <w:tcPr>
            <w:tcW w:w="1460" w:type="dxa"/>
          </w:tcPr>
          <w:p w:rsidR="00B20678" w:rsidRDefault="00A67783">
            <w:pPr>
              <w:pStyle w:val="TableParagraph"/>
              <w:spacing w:line="315" w:lineRule="exact"/>
              <w:ind w:left="107"/>
              <w:rPr>
                <w:sz w:val="28"/>
              </w:rPr>
            </w:pPr>
            <w:r>
              <w:rPr>
                <w:sz w:val="28"/>
              </w:rPr>
              <w:t>0,5 đ</w:t>
            </w:r>
          </w:p>
        </w:tc>
      </w:tr>
      <w:tr w:rsidR="00B20678">
        <w:trPr>
          <w:trHeight w:val="568"/>
        </w:trPr>
        <w:tc>
          <w:tcPr>
            <w:tcW w:w="9225" w:type="dxa"/>
          </w:tcPr>
          <w:p w:rsidR="00B20678" w:rsidRDefault="00A67783">
            <w:pPr>
              <w:pStyle w:val="TableParagraph"/>
              <w:spacing w:line="315" w:lineRule="exact"/>
              <w:ind w:left="2489"/>
              <w:rPr>
                <w:sz w:val="28"/>
              </w:rPr>
            </w:pPr>
            <w:r>
              <w:rPr>
                <w:sz w:val="28"/>
              </w:rPr>
              <w:t>357-137 =220 (con)</w:t>
            </w:r>
          </w:p>
        </w:tc>
        <w:tc>
          <w:tcPr>
            <w:tcW w:w="1460" w:type="dxa"/>
          </w:tcPr>
          <w:p w:rsidR="00B20678" w:rsidRDefault="00A67783">
            <w:pPr>
              <w:pStyle w:val="TableParagraph"/>
              <w:spacing w:line="315" w:lineRule="exact"/>
              <w:ind w:left="107"/>
              <w:rPr>
                <w:sz w:val="28"/>
              </w:rPr>
            </w:pPr>
            <w:r>
              <w:rPr>
                <w:sz w:val="28"/>
              </w:rPr>
              <w:t>0,5 đ</w:t>
            </w:r>
          </w:p>
        </w:tc>
      </w:tr>
      <w:tr w:rsidR="00B20678">
        <w:trPr>
          <w:trHeight w:val="571"/>
        </w:trPr>
        <w:tc>
          <w:tcPr>
            <w:tcW w:w="9225" w:type="dxa"/>
          </w:tcPr>
          <w:p w:rsidR="00B20678" w:rsidRDefault="00A67783">
            <w:pPr>
              <w:pStyle w:val="TableParagraph"/>
              <w:spacing w:line="317" w:lineRule="exact"/>
              <w:ind w:left="107"/>
              <w:rPr>
                <w:sz w:val="28"/>
              </w:rPr>
            </w:pPr>
            <w:r>
              <w:rPr>
                <w:sz w:val="28"/>
              </w:rPr>
              <w:t>Đáp số: 220 con vịt</w:t>
            </w:r>
          </w:p>
        </w:tc>
        <w:tc>
          <w:tcPr>
            <w:tcW w:w="1460" w:type="dxa"/>
          </w:tcPr>
          <w:p w:rsidR="00B20678" w:rsidRDefault="00A67783">
            <w:pPr>
              <w:pStyle w:val="TableParagraph"/>
              <w:spacing w:line="317" w:lineRule="exact"/>
              <w:ind w:left="107"/>
              <w:rPr>
                <w:sz w:val="28"/>
              </w:rPr>
            </w:pPr>
            <w:r>
              <w:rPr>
                <w:sz w:val="28"/>
              </w:rPr>
              <w:t>0,25 đ</w:t>
            </w:r>
          </w:p>
        </w:tc>
      </w:tr>
    </w:tbl>
    <w:p w:rsidR="00B20678" w:rsidRDefault="00B20678">
      <w:pPr>
        <w:spacing w:line="317" w:lineRule="exact"/>
        <w:rPr>
          <w:sz w:val="28"/>
        </w:rPr>
        <w:sectPr w:rsidR="00B20678">
          <w:pgSz w:w="12240" w:h="15840"/>
          <w:pgMar w:top="1280" w:right="40" w:bottom="1560" w:left="760" w:header="709" w:footer="1335" w:gutter="0"/>
          <w:cols w:space="720"/>
        </w:sectPr>
      </w:pPr>
    </w:p>
    <w:p w:rsidR="00B20678" w:rsidRDefault="00A67783">
      <w:pPr>
        <w:spacing w:before="143"/>
        <w:ind w:left="391"/>
        <w:jc w:val="center"/>
        <w:rPr>
          <w:b/>
          <w:sz w:val="28"/>
        </w:rPr>
      </w:pPr>
      <w:r>
        <w:rPr>
          <w:b/>
          <w:sz w:val="28"/>
        </w:rPr>
        <w:lastRenderedPageBreak/>
        <w:t>ĐÊ SỐ 19</w:t>
      </w:r>
    </w:p>
    <w:p w:rsidR="00B20678" w:rsidRDefault="00A67783">
      <w:pPr>
        <w:spacing w:before="250"/>
        <w:ind w:left="680"/>
        <w:rPr>
          <w:b/>
          <w:sz w:val="28"/>
        </w:rPr>
      </w:pPr>
      <w:r>
        <w:rPr>
          <w:b/>
          <w:sz w:val="28"/>
        </w:rPr>
        <w:t xml:space="preserve">PHẦN </w:t>
      </w:r>
      <w:proofErr w:type="gramStart"/>
      <w:r>
        <w:rPr>
          <w:b/>
          <w:sz w:val="28"/>
        </w:rPr>
        <w:t>I .</w:t>
      </w:r>
      <w:proofErr w:type="gramEnd"/>
      <w:r>
        <w:rPr>
          <w:b/>
          <w:sz w:val="28"/>
        </w:rPr>
        <w:t xml:space="preserve"> Trắc nghiệm</w:t>
      </w:r>
    </w:p>
    <w:p w:rsidR="00B20678" w:rsidRDefault="00A67783">
      <w:pPr>
        <w:pStyle w:val="BodyText"/>
        <w:spacing w:before="122"/>
        <w:ind w:left="680"/>
      </w:pPr>
      <w:proofErr w:type="gramStart"/>
      <w:r>
        <w:rPr>
          <w:b/>
        </w:rPr>
        <w:t>Câu 1.</w:t>
      </w:r>
      <w:proofErr w:type="gramEnd"/>
      <w:r>
        <w:rPr>
          <w:b/>
        </w:rPr>
        <w:t xml:space="preserve"> </w:t>
      </w:r>
      <w:r>
        <w:t>Khoanh vào chữ cái đặt trước kết quả đúng:</w:t>
      </w:r>
    </w:p>
    <w:p w:rsidR="00B20678" w:rsidRDefault="00A67783">
      <w:pPr>
        <w:pStyle w:val="ListParagraph"/>
        <w:numPr>
          <w:ilvl w:val="0"/>
          <w:numId w:val="43"/>
        </w:numPr>
        <w:tabs>
          <w:tab w:val="left" w:pos="969"/>
        </w:tabs>
        <w:spacing w:before="129"/>
        <w:ind w:hanging="288"/>
        <w:rPr>
          <w:sz w:val="28"/>
        </w:rPr>
      </w:pPr>
      <w:r>
        <w:rPr>
          <w:sz w:val="28"/>
        </w:rPr>
        <w:t>Số lớn nhất trong các số 495; 795; 475; 589</w:t>
      </w:r>
      <w:r>
        <w:rPr>
          <w:spacing w:val="-11"/>
          <w:sz w:val="28"/>
        </w:rPr>
        <w:t xml:space="preserve"> </w:t>
      </w:r>
      <w:r>
        <w:rPr>
          <w:sz w:val="28"/>
        </w:rPr>
        <w:t>là:</w:t>
      </w:r>
    </w:p>
    <w:p w:rsidR="00B20678" w:rsidRDefault="00B20678">
      <w:pPr>
        <w:pStyle w:val="BodyText"/>
        <w:rPr>
          <w:sz w:val="12"/>
        </w:rPr>
      </w:pPr>
    </w:p>
    <w:tbl>
      <w:tblPr>
        <w:tblW w:w="0" w:type="auto"/>
        <w:tblInd w:w="828" w:type="dxa"/>
        <w:tblLayout w:type="fixed"/>
        <w:tblCellMar>
          <w:left w:w="0" w:type="dxa"/>
          <w:right w:w="0" w:type="dxa"/>
        </w:tblCellMar>
        <w:tblLook w:val="0000"/>
      </w:tblPr>
      <w:tblGrid>
        <w:gridCol w:w="2067"/>
        <w:gridCol w:w="2517"/>
        <w:gridCol w:w="4270"/>
      </w:tblGrid>
      <w:tr w:rsidR="00B20678">
        <w:trPr>
          <w:trHeight w:val="310"/>
        </w:trPr>
        <w:tc>
          <w:tcPr>
            <w:tcW w:w="2067" w:type="dxa"/>
          </w:tcPr>
          <w:p w:rsidR="00B20678" w:rsidRDefault="00A67783">
            <w:pPr>
              <w:pStyle w:val="TableParagraph"/>
              <w:spacing w:line="291" w:lineRule="exact"/>
              <w:ind w:left="200"/>
              <w:rPr>
                <w:sz w:val="28"/>
              </w:rPr>
            </w:pPr>
            <w:r>
              <w:rPr>
                <w:sz w:val="28"/>
              </w:rPr>
              <w:t>A. 495</w:t>
            </w:r>
          </w:p>
        </w:tc>
        <w:tc>
          <w:tcPr>
            <w:tcW w:w="2517" w:type="dxa"/>
          </w:tcPr>
          <w:p w:rsidR="00B20678" w:rsidRDefault="00A67783">
            <w:pPr>
              <w:pStyle w:val="TableParagraph"/>
              <w:spacing w:line="291" w:lineRule="exact"/>
              <w:ind w:left="1102"/>
              <w:rPr>
                <w:sz w:val="28"/>
              </w:rPr>
            </w:pPr>
            <w:r>
              <w:rPr>
                <w:sz w:val="28"/>
              </w:rPr>
              <w:t>B. 795</w:t>
            </w:r>
          </w:p>
        </w:tc>
        <w:tc>
          <w:tcPr>
            <w:tcW w:w="4270" w:type="dxa"/>
          </w:tcPr>
          <w:p w:rsidR="00B20678" w:rsidRDefault="00A67783">
            <w:pPr>
              <w:pStyle w:val="TableParagraph"/>
              <w:tabs>
                <w:tab w:val="left" w:pos="3307"/>
              </w:tabs>
              <w:spacing w:line="291" w:lineRule="exact"/>
              <w:ind w:left="668"/>
              <w:rPr>
                <w:sz w:val="28"/>
              </w:rPr>
            </w:pPr>
            <w:r>
              <w:rPr>
                <w:sz w:val="28"/>
              </w:rPr>
              <w:t>C.</w:t>
            </w:r>
            <w:r>
              <w:rPr>
                <w:spacing w:val="-1"/>
                <w:sz w:val="28"/>
              </w:rPr>
              <w:t xml:space="preserve"> </w:t>
            </w:r>
            <w:r>
              <w:rPr>
                <w:sz w:val="28"/>
              </w:rPr>
              <w:t>475</w:t>
            </w:r>
            <w:r>
              <w:rPr>
                <w:sz w:val="28"/>
              </w:rPr>
              <w:tab/>
              <w:t>D.</w:t>
            </w:r>
            <w:r>
              <w:rPr>
                <w:spacing w:val="-1"/>
                <w:sz w:val="28"/>
              </w:rPr>
              <w:t xml:space="preserve"> </w:t>
            </w:r>
            <w:r>
              <w:rPr>
                <w:sz w:val="28"/>
              </w:rPr>
              <w:t>589</w:t>
            </w:r>
          </w:p>
        </w:tc>
      </w:tr>
    </w:tbl>
    <w:p w:rsidR="00B20678" w:rsidRDefault="00A67783">
      <w:pPr>
        <w:pStyle w:val="ListParagraph"/>
        <w:numPr>
          <w:ilvl w:val="0"/>
          <w:numId w:val="43"/>
        </w:numPr>
        <w:tabs>
          <w:tab w:val="left" w:pos="986"/>
        </w:tabs>
        <w:spacing w:before="129"/>
        <w:ind w:left="985" w:hanging="305"/>
        <w:rPr>
          <w:sz w:val="28"/>
        </w:rPr>
      </w:pPr>
      <w:r>
        <w:rPr>
          <w:sz w:val="28"/>
        </w:rPr>
        <w:t>Số liền sau của số 499</w:t>
      </w:r>
      <w:r>
        <w:rPr>
          <w:spacing w:val="-3"/>
          <w:sz w:val="28"/>
        </w:rPr>
        <w:t xml:space="preserve"> </w:t>
      </w:r>
      <w:r>
        <w:rPr>
          <w:sz w:val="28"/>
        </w:rPr>
        <w:t>là:</w:t>
      </w:r>
    </w:p>
    <w:p w:rsidR="00B20678" w:rsidRDefault="00B20678">
      <w:pPr>
        <w:pStyle w:val="BodyText"/>
        <w:spacing w:before="2"/>
        <w:rPr>
          <w:sz w:val="12"/>
        </w:rPr>
      </w:pPr>
    </w:p>
    <w:tbl>
      <w:tblPr>
        <w:tblW w:w="0" w:type="auto"/>
        <w:tblInd w:w="828" w:type="dxa"/>
        <w:tblLayout w:type="fixed"/>
        <w:tblCellMar>
          <w:left w:w="0" w:type="dxa"/>
          <w:right w:w="0" w:type="dxa"/>
        </w:tblCellMar>
        <w:tblLook w:val="0000"/>
      </w:tblPr>
      <w:tblGrid>
        <w:gridCol w:w="2058"/>
        <w:gridCol w:w="2547"/>
        <w:gridCol w:w="4305"/>
      </w:tblGrid>
      <w:tr w:rsidR="00B20678">
        <w:trPr>
          <w:trHeight w:val="310"/>
        </w:trPr>
        <w:tc>
          <w:tcPr>
            <w:tcW w:w="2058" w:type="dxa"/>
          </w:tcPr>
          <w:p w:rsidR="00B20678" w:rsidRDefault="00A67783">
            <w:pPr>
              <w:pStyle w:val="TableParagraph"/>
              <w:spacing w:line="291" w:lineRule="exact"/>
              <w:ind w:left="200"/>
              <w:rPr>
                <w:sz w:val="28"/>
              </w:rPr>
            </w:pPr>
            <w:r>
              <w:rPr>
                <w:sz w:val="28"/>
              </w:rPr>
              <w:t>A. 497</w:t>
            </w:r>
          </w:p>
        </w:tc>
        <w:tc>
          <w:tcPr>
            <w:tcW w:w="2547" w:type="dxa"/>
          </w:tcPr>
          <w:p w:rsidR="00B20678" w:rsidRDefault="00A67783">
            <w:pPr>
              <w:pStyle w:val="TableParagraph"/>
              <w:spacing w:line="291" w:lineRule="exact"/>
              <w:ind w:left="1092"/>
              <w:rPr>
                <w:sz w:val="28"/>
              </w:rPr>
            </w:pPr>
            <w:r>
              <w:rPr>
                <w:sz w:val="28"/>
              </w:rPr>
              <w:t>B. 498</w:t>
            </w:r>
          </w:p>
        </w:tc>
        <w:tc>
          <w:tcPr>
            <w:tcW w:w="4305" w:type="dxa"/>
          </w:tcPr>
          <w:p w:rsidR="00B20678" w:rsidRDefault="00A67783">
            <w:pPr>
              <w:pStyle w:val="TableParagraph"/>
              <w:tabs>
                <w:tab w:val="left" w:pos="3341"/>
              </w:tabs>
              <w:spacing w:line="291" w:lineRule="exact"/>
              <w:ind w:left="703"/>
              <w:rPr>
                <w:sz w:val="28"/>
              </w:rPr>
            </w:pPr>
            <w:r>
              <w:rPr>
                <w:sz w:val="28"/>
              </w:rPr>
              <w:t>C.</w:t>
            </w:r>
            <w:r>
              <w:rPr>
                <w:spacing w:val="-2"/>
                <w:sz w:val="28"/>
              </w:rPr>
              <w:t xml:space="preserve"> </w:t>
            </w:r>
            <w:r>
              <w:rPr>
                <w:sz w:val="28"/>
              </w:rPr>
              <w:t>500</w:t>
            </w:r>
            <w:r>
              <w:rPr>
                <w:sz w:val="28"/>
              </w:rPr>
              <w:tab/>
              <w:t>D.</w:t>
            </w:r>
            <w:r>
              <w:rPr>
                <w:spacing w:val="-1"/>
                <w:sz w:val="28"/>
              </w:rPr>
              <w:t xml:space="preserve"> </w:t>
            </w:r>
            <w:r>
              <w:rPr>
                <w:sz w:val="28"/>
              </w:rPr>
              <w:t>501</w:t>
            </w:r>
          </w:p>
        </w:tc>
      </w:tr>
    </w:tbl>
    <w:p w:rsidR="00B20678" w:rsidRDefault="00B20678">
      <w:pPr>
        <w:pStyle w:val="BodyText"/>
        <w:spacing w:before="1"/>
        <w:rPr>
          <w:sz w:val="14"/>
        </w:rPr>
      </w:pPr>
    </w:p>
    <w:p w:rsidR="00B20678" w:rsidRDefault="00B20678">
      <w:pPr>
        <w:rPr>
          <w:sz w:val="14"/>
        </w:rPr>
        <w:sectPr w:rsidR="00B20678">
          <w:pgSz w:w="12240" w:h="15840"/>
          <w:pgMar w:top="1280" w:right="40" w:bottom="1560" w:left="760" w:header="709" w:footer="1335" w:gutter="0"/>
          <w:cols w:space="720"/>
        </w:sectPr>
      </w:pPr>
    </w:p>
    <w:p w:rsidR="00B20678" w:rsidRDefault="00B20678">
      <w:pPr>
        <w:pStyle w:val="Heading3"/>
        <w:spacing w:before="89"/>
      </w:pPr>
      <w:r>
        <w:rPr>
          <w:noProof/>
        </w:rPr>
        <w:lastRenderedPageBreak/>
        <w:pict>
          <v:shape id="Text Box 531" o:spid="_x0000_s1347" type="#_x0000_t202" style="position:absolute;left:0;text-align:left;margin-left:107.5pt;margin-top:5pt;width:3.55pt;height:15.55pt;z-index:-2517504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" filled="f" stroked="f">
            <v:textbox inset="0,0,0,0">
              <w:txbxContent>
                <w:p w:rsidR="00B20678" w:rsidRDefault="00A67783">
                  <w:pPr>
                    <w:spacing w:line="311" w:lineRule="exact"/>
                    <w:rPr>
                      <w:b/>
                      <w:sz w:val="28"/>
                    </w:rPr>
                  </w:pPr>
                  <w:r>
                    <w:rPr>
                      <w:b/>
                      <w:sz w:val="28"/>
                    </w:rPr>
                    <w:t>.</w:t>
                  </w:r>
                </w:p>
              </w:txbxContent>
            </v:textbox>
            <w10:wrap anchorx="page"/>
          </v:shape>
        </w:pict>
      </w:r>
      <w:r>
        <w:rPr>
          <w:noProof/>
        </w:rPr>
        <w:pict>
          <v:group id="Group 532" o:spid="_x0000_s1348" style="position:absolute;left:0;text-align:left;margin-left:107.6pt;margin-top:4.05pt;width:49.7pt;height:90.75pt;z-index:251719680;mso-position-horizontal-relative:page" coordorigin="2153,82" coordsize="994,1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">
            <v:shape id="Picture 533" o:spid="_x0000_s1349" type="#_x0000_t75" style="position:absolute;left:2743;top:935;width:404;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">
              <v:imagedata r:id="rId127" o:title=""/>
            </v:shape>
            <v:shape id="Picture 534" o:spid="_x0000_s1350" type="#_x0000_t75" style="position:absolute;left:2152;top:81;width:575;height:18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">
              <v:imagedata r:id="rId128" o:title=""/>
            </v:shape>
            <v:shape id="Text Box 535" o:spid="_x0000_s1351" type="#_x0000_t202" style="position:absolute;left:2152;top:81;width:994;height:18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rsidR="00B20678" w:rsidRDefault="00A67783">
                    <w:pPr>
                      <w:spacing w:before="32"/>
                      <w:ind w:left="195"/>
                      <w:rPr>
                        <w:b/>
                        <w:sz w:val="32"/>
                      </w:rPr>
                    </w:pPr>
                    <w:r>
                      <w:rPr>
                        <w:b/>
                        <w:w w:val="99"/>
                        <w:sz w:val="32"/>
                      </w:rPr>
                      <w:t>&gt;</w:t>
                    </w:r>
                  </w:p>
                  <w:p w:rsidR="00B20678" w:rsidRDefault="00A67783">
                    <w:pPr>
                      <w:tabs>
                        <w:tab w:val="left" w:pos="711"/>
                      </w:tabs>
                      <w:spacing w:before="256"/>
                      <w:ind w:left="195"/>
                      <w:rPr>
                        <w:b/>
                        <w:sz w:val="32"/>
                      </w:rPr>
                    </w:pPr>
                    <w:r>
                      <w:rPr>
                        <w:b/>
                        <w:sz w:val="32"/>
                      </w:rPr>
                      <w:t>&lt;</w:t>
                    </w:r>
                    <w:r>
                      <w:rPr>
                        <w:b/>
                        <w:sz w:val="32"/>
                      </w:rPr>
                      <w:tab/>
                    </w:r>
                    <w:r>
                      <w:rPr>
                        <w:b/>
                        <w:position w:val="-19"/>
                        <w:sz w:val="32"/>
                      </w:rPr>
                      <w:t>?</w:t>
                    </w:r>
                  </w:p>
                  <w:p w:rsidR="00B20678" w:rsidRDefault="00A67783">
                    <w:pPr>
                      <w:spacing w:before="54"/>
                      <w:ind w:left="195"/>
                      <w:rPr>
                        <w:b/>
                        <w:sz w:val="32"/>
                      </w:rPr>
                    </w:pPr>
                    <w:r>
                      <w:rPr>
                        <w:b/>
                        <w:w w:val="99"/>
                        <w:sz w:val="32"/>
                      </w:rPr>
                      <w:t>=</w:t>
                    </w:r>
                  </w:p>
                </w:txbxContent>
              </v:textbox>
            </v:shape>
            <w10:wrap anchorx="page"/>
          </v:group>
        </w:pict>
      </w:r>
      <w:r w:rsidR="00A67783">
        <w:t>Câu 2</w:t>
      </w:r>
    </w:p>
    <w:p w:rsidR="00B20678" w:rsidRDefault="00A67783">
      <w:pPr>
        <w:pStyle w:val="BodyText"/>
        <w:rPr>
          <w:b/>
          <w:sz w:val="30"/>
        </w:rPr>
      </w:pPr>
      <w:r>
        <w:br w:type="column"/>
      </w:r>
    </w:p>
    <w:p w:rsidR="00B20678" w:rsidRDefault="00A67783">
      <w:pPr>
        <w:tabs>
          <w:tab w:val="left" w:pos="1457"/>
          <w:tab w:val="left" w:pos="4405"/>
        </w:tabs>
        <w:spacing w:before="232"/>
        <w:ind w:left="680"/>
        <w:rPr>
          <w:sz w:val="28"/>
        </w:rPr>
      </w:pPr>
      <w:r>
        <w:rPr>
          <w:sz w:val="28"/>
        </w:rPr>
        <w:t>1</w:t>
      </w:r>
      <w:r>
        <w:rPr>
          <w:spacing w:val="1"/>
          <w:sz w:val="28"/>
        </w:rPr>
        <w:t xml:space="preserve"> </w:t>
      </w:r>
      <w:r>
        <w:rPr>
          <w:sz w:val="28"/>
        </w:rPr>
        <w:t>km</w:t>
      </w:r>
      <w:r>
        <w:rPr>
          <w:sz w:val="28"/>
        </w:rPr>
        <w:tab/>
      </w:r>
      <w:r>
        <w:rPr>
          <w:sz w:val="16"/>
        </w:rPr>
        <w:t xml:space="preserve">.......  </w:t>
      </w:r>
      <w:r>
        <w:rPr>
          <w:spacing w:val="18"/>
          <w:sz w:val="16"/>
        </w:rPr>
        <w:t xml:space="preserve"> </w:t>
      </w:r>
      <w:r>
        <w:rPr>
          <w:sz w:val="28"/>
        </w:rPr>
        <w:t>1000</w:t>
      </w:r>
      <w:r>
        <w:rPr>
          <w:spacing w:val="1"/>
          <w:sz w:val="28"/>
        </w:rPr>
        <w:t xml:space="preserve"> </w:t>
      </w:r>
      <w:r>
        <w:rPr>
          <w:sz w:val="28"/>
        </w:rPr>
        <w:t>m</w:t>
      </w:r>
      <w:r>
        <w:rPr>
          <w:sz w:val="28"/>
        </w:rPr>
        <w:tab/>
        <w:t xml:space="preserve">1 dm </w:t>
      </w:r>
      <w:r>
        <w:rPr>
          <w:sz w:val="16"/>
        </w:rPr>
        <w:t xml:space="preserve">....... </w:t>
      </w:r>
      <w:r>
        <w:rPr>
          <w:sz w:val="28"/>
        </w:rPr>
        <w:t>10</w:t>
      </w:r>
      <w:r>
        <w:rPr>
          <w:spacing w:val="-22"/>
          <w:sz w:val="28"/>
        </w:rPr>
        <w:t xml:space="preserve"> </w:t>
      </w:r>
      <w:r>
        <w:rPr>
          <w:sz w:val="28"/>
        </w:rPr>
        <w:t>cm</w:t>
      </w:r>
    </w:p>
    <w:p w:rsidR="00B20678" w:rsidRDefault="00A67783">
      <w:pPr>
        <w:tabs>
          <w:tab w:val="left" w:pos="1880"/>
          <w:tab w:val="left" w:pos="4391"/>
        </w:tabs>
        <w:spacing w:before="168"/>
        <w:ind w:left="750"/>
        <w:rPr>
          <w:sz w:val="28"/>
        </w:rPr>
      </w:pPr>
      <w:r>
        <w:rPr>
          <w:sz w:val="28"/>
        </w:rPr>
        <w:t>1</w:t>
      </w:r>
      <w:r>
        <w:rPr>
          <w:spacing w:val="2"/>
          <w:sz w:val="28"/>
        </w:rPr>
        <w:t xml:space="preserve"> </w:t>
      </w:r>
      <w:r>
        <w:rPr>
          <w:sz w:val="28"/>
        </w:rPr>
        <w:t>m</w:t>
      </w:r>
      <w:r>
        <w:rPr>
          <w:spacing w:val="66"/>
          <w:sz w:val="28"/>
        </w:rPr>
        <w:t xml:space="preserve"> </w:t>
      </w:r>
      <w:r>
        <w:rPr>
          <w:sz w:val="16"/>
        </w:rPr>
        <w:t>.......</w:t>
      </w:r>
      <w:r>
        <w:rPr>
          <w:sz w:val="16"/>
        </w:rPr>
        <w:tab/>
      </w:r>
      <w:r>
        <w:rPr>
          <w:sz w:val="28"/>
        </w:rPr>
        <w:t>99</w:t>
      </w:r>
      <w:r>
        <w:rPr>
          <w:spacing w:val="1"/>
          <w:sz w:val="28"/>
        </w:rPr>
        <w:t xml:space="preserve"> </w:t>
      </w:r>
      <w:r>
        <w:rPr>
          <w:sz w:val="28"/>
        </w:rPr>
        <w:t>cm</w:t>
      </w:r>
      <w:r>
        <w:rPr>
          <w:sz w:val="28"/>
        </w:rPr>
        <w:tab/>
        <w:t xml:space="preserve">9 mm </w:t>
      </w:r>
      <w:r>
        <w:rPr>
          <w:sz w:val="16"/>
        </w:rPr>
        <w:t>.......</w:t>
      </w:r>
      <w:r>
        <w:rPr>
          <w:spacing w:val="18"/>
          <w:sz w:val="16"/>
        </w:rPr>
        <w:t xml:space="preserve"> </w:t>
      </w:r>
      <w:r>
        <w:rPr>
          <w:sz w:val="28"/>
        </w:rPr>
        <w:t>1cm</w:t>
      </w:r>
    </w:p>
    <w:p w:rsidR="00B20678" w:rsidRDefault="00B20678">
      <w:pPr>
        <w:rPr>
          <w:sz w:val="28"/>
        </w:rPr>
        <w:sectPr w:rsidR="00B20678">
          <w:type w:val="continuous"/>
          <w:pgSz w:w="12240" w:h="15840"/>
          <w:pgMar w:top="1280" w:right="40" w:bottom="1560" w:left="760" w:header="720" w:footer="720" w:gutter="0"/>
          <w:cols w:num="2" w:space="1229" w:equalWidth="0">
            <w:col w:w="1431" w:space="1229"/>
            <w:col w:w="8780"/>
          </w:cols>
        </w:sectPr>
      </w:pPr>
    </w:p>
    <w:p w:rsidR="00B20678" w:rsidRDefault="00B20678">
      <w:pPr>
        <w:pStyle w:val="BodyText"/>
        <w:rPr>
          <w:sz w:val="20"/>
        </w:rPr>
      </w:pPr>
    </w:p>
    <w:p w:rsidR="00B20678" w:rsidRDefault="00B20678">
      <w:pPr>
        <w:pStyle w:val="BodyText"/>
        <w:spacing w:before="4"/>
        <w:rPr>
          <w:sz w:val="29"/>
        </w:rPr>
      </w:pPr>
    </w:p>
    <w:p w:rsidR="00B20678" w:rsidRDefault="00A67783">
      <w:pPr>
        <w:pStyle w:val="BodyText"/>
        <w:spacing w:before="89"/>
        <w:ind w:left="680"/>
      </w:pPr>
      <w:proofErr w:type="gramStart"/>
      <w:r>
        <w:rPr>
          <w:b/>
        </w:rPr>
        <w:t>Câu 3.</w:t>
      </w:r>
      <w:proofErr w:type="gramEnd"/>
      <w:r>
        <w:rPr>
          <w:b/>
        </w:rPr>
        <w:t xml:space="preserve"> </w:t>
      </w:r>
      <w:r>
        <w:t>Viết số thích hợp vào chỗ chấm:</w:t>
      </w:r>
    </w:p>
    <w:p w:rsidR="00B20678" w:rsidRDefault="00B20678">
      <w:pPr>
        <w:pStyle w:val="BodyText"/>
        <w:rPr>
          <w:sz w:val="20"/>
        </w:rPr>
      </w:pPr>
    </w:p>
    <w:p w:rsidR="00B20678" w:rsidRDefault="00B20678">
      <w:pPr>
        <w:pStyle w:val="BodyText"/>
        <w:spacing w:before="7"/>
        <w:rPr>
          <w:sz w:val="24"/>
        </w:rPr>
      </w:pPr>
    </w:p>
    <w:tbl>
      <w:tblPr>
        <w:tblW w:w="0" w:type="auto"/>
        <w:tblInd w:w="480" w:type="dxa"/>
        <w:tblLayout w:type="fixed"/>
        <w:tblCellMar>
          <w:left w:w="0" w:type="dxa"/>
          <w:right w:w="0" w:type="dxa"/>
        </w:tblCellMar>
        <w:tblLook w:val="0000"/>
      </w:tblPr>
      <w:tblGrid>
        <w:gridCol w:w="4748"/>
        <w:gridCol w:w="4693"/>
      </w:tblGrid>
      <w:tr w:rsidR="00B20678">
        <w:trPr>
          <w:trHeight w:val="310"/>
        </w:trPr>
        <w:tc>
          <w:tcPr>
            <w:tcW w:w="4748" w:type="dxa"/>
          </w:tcPr>
          <w:p w:rsidR="00B20678" w:rsidRDefault="00A67783">
            <w:pPr>
              <w:pStyle w:val="TableParagraph"/>
              <w:spacing w:line="291" w:lineRule="exact"/>
              <w:ind w:left="200"/>
              <w:rPr>
                <w:sz w:val="28"/>
              </w:rPr>
            </w:pPr>
            <w:r>
              <w:rPr>
                <w:sz w:val="28"/>
              </w:rPr>
              <w:t xml:space="preserve">a) 300; 400; </w:t>
            </w:r>
            <w:proofErr w:type="gramStart"/>
            <w:r>
              <w:rPr>
                <w:sz w:val="28"/>
              </w:rPr>
              <w:t>500 ;</w:t>
            </w:r>
            <w:proofErr w:type="gramEnd"/>
            <w:r>
              <w:rPr>
                <w:sz w:val="28"/>
              </w:rPr>
              <w:t xml:space="preserve"> </w:t>
            </w:r>
            <w:r>
              <w:rPr>
                <w:sz w:val="20"/>
              </w:rPr>
              <w:t>...............</w:t>
            </w:r>
            <w:r>
              <w:rPr>
                <w:sz w:val="28"/>
              </w:rPr>
              <w:t xml:space="preserve">; </w:t>
            </w:r>
            <w:r>
              <w:rPr>
                <w:sz w:val="20"/>
              </w:rPr>
              <w:t xml:space="preserve">............... </w:t>
            </w:r>
            <w:r>
              <w:rPr>
                <w:sz w:val="28"/>
              </w:rPr>
              <w:t>.</w:t>
            </w:r>
          </w:p>
        </w:tc>
        <w:tc>
          <w:tcPr>
            <w:tcW w:w="4693" w:type="dxa"/>
          </w:tcPr>
          <w:p w:rsidR="00B20678" w:rsidRDefault="00A67783">
            <w:pPr>
              <w:pStyle w:val="TableParagraph"/>
              <w:spacing w:line="291" w:lineRule="exact"/>
              <w:ind w:left="694"/>
              <w:rPr>
                <w:sz w:val="28"/>
              </w:rPr>
            </w:pPr>
            <w:r>
              <w:rPr>
                <w:sz w:val="28"/>
              </w:rPr>
              <w:t xml:space="preserve">b) 910; 920; 930; </w:t>
            </w:r>
            <w:r>
              <w:rPr>
                <w:sz w:val="20"/>
              </w:rPr>
              <w:t>...............</w:t>
            </w:r>
            <w:proofErr w:type="gramStart"/>
            <w:r>
              <w:rPr>
                <w:sz w:val="28"/>
              </w:rPr>
              <w:t xml:space="preserve">; </w:t>
            </w:r>
            <w:r>
              <w:rPr>
                <w:sz w:val="20"/>
              </w:rPr>
              <w:t>...............</w:t>
            </w:r>
            <w:proofErr w:type="gramEnd"/>
            <w:r>
              <w:rPr>
                <w:sz w:val="20"/>
              </w:rPr>
              <w:t xml:space="preserve"> </w:t>
            </w:r>
            <w:r>
              <w:rPr>
                <w:sz w:val="28"/>
              </w:rPr>
              <w:t>.</w:t>
            </w:r>
          </w:p>
        </w:tc>
      </w:tr>
    </w:tbl>
    <w:p w:rsidR="00B20678" w:rsidRDefault="00B20678">
      <w:pPr>
        <w:pStyle w:val="BodyText"/>
        <w:rPr>
          <w:sz w:val="20"/>
        </w:rPr>
      </w:pPr>
    </w:p>
    <w:p w:rsidR="00B20678" w:rsidRDefault="00B20678">
      <w:pPr>
        <w:pStyle w:val="BodyText"/>
        <w:rPr>
          <w:sz w:val="20"/>
        </w:rPr>
      </w:pPr>
    </w:p>
    <w:p w:rsidR="00B20678" w:rsidRDefault="00A67783">
      <w:pPr>
        <w:pStyle w:val="BodyText"/>
        <w:spacing w:before="245"/>
        <w:ind w:left="680"/>
      </w:pPr>
      <w:proofErr w:type="gramStart"/>
      <w:r>
        <w:rPr>
          <w:b/>
        </w:rPr>
        <w:t>Câu 4.</w:t>
      </w:r>
      <w:proofErr w:type="gramEnd"/>
      <w:r>
        <w:rPr>
          <w:b/>
        </w:rPr>
        <w:t xml:space="preserve"> </w:t>
      </w:r>
      <w:r>
        <w:t>Đúng ghi Đ, sai ghi S vào ô trống:</w:t>
      </w:r>
    </w:p>
    <w:p w:rsidR="00B20678" w:rsidRDefault="00B20678">
      <w:pPr>
        <w:pStyle w:val="BodyText"/>
        <w:spacing w:before="7"/>
        <w:rPr>
          <w:sz w:val="24"/>
        </w:rPr>
      </w:pPr>
    </w:p>
    <w:p w:rsidR="00B20678" w:rsidRDefault="00B20678">
      <w:pPr>
        <w:pStyle w:val="ListParagraph"/>
        <w:numPr>
          <w:ilvl w:val="0"/>
          <w:numId w:val="44"/>
        </w:numPr>
        <w:tabs>
          <w:tab w:val="left" w:pos="969"/>
          <w:tab w:val="left" w:pos="6333"/>
        </w:tabs>
        <w:rPr>
          <w:sz w:val="28"/>
        </w:rPr>
      </w:pPr>
      <w:r w:rsidRPr="00B20678">
        <w:rPr>
          <w:noProof/>
        </w:rPr>
        <w:pict>
          <v:group id="Group 536" o:spid="_x0000_s1565" style="position:absolute;left:0;text-align:left;margin-left:278.45pt;margin-top:-2.95pt;width:23.75pt;height:21.4pt;z-index:-251749376;mso-position-horizontal-relative:page" coordorigin="5570,-60" coordsize="475,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">
            <v:rect id="Rectangle 537" o:spid="_x0000_s1568" style="position:absolute;left:5581;top:-39;width:456;height:3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" filled="f"/>
            <v:rect id="Rectangle 538" o:spid="_x0000_s1567" style="position:absolute;left:5577;top:-53;width:456;height:3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" stroked="f"/>
            <v:rect id="Rectangle 539" o:spid="_x0000_s1566" style="position:absolute;left:5577;top:-53;width:456;height:3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" filled="f"/>
            <w10:wrap anchorx="page"/>
          </v:group>
        </w:pict>
      </w:r>
      <w:r w:rsidRPr="00B20678">
        <w:rPr>
          <w:noProof/>
        </w:rPr>
        <w:pict>
          <v:rect id="Rectangle 540" o:spid="_x0000_s1564" style="position:absolute;left:0;text-align:left;margin-left:549.55pt;margin-top:-2.6pt;width:22.8pt;height:19.95pt;z-index:2517186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" filled="f">
            <w10:wrap anchorx="page"/>
          </v:rect>
        </w:pict>
      </w:r>
      <w:r w:rsidR="00A67783">
        <w:rPr>
          <w:sz w:val="28"/>
        </w:rPr>
        <w:t>15 giờ hay còn gọi là 3</w:t>
      </w:r>
      <w:r w:rsidR="00A67783">
        <w:rPr>
          <w:spacing w:val="-11"/>
          <w:sz w:val="28"/>
        </w:rPr>
        <w:t xml:space="preserve"> </w:t>
      </w:r>
      <w:r w:rsidR="00A67783">
        <w:rPr>
          <w:sz w:val="28"/>
        </w:rPr>
        <w:t>giờ</w:t>
      </w:r>
      <w:r w:rsidR="00A67783">
        <w:rPr>
          <w:spacing w:val="-1"/>
          <w:sz w:val="28"/>
        </w:rPr>
        <w:t xml:space="preserve"> </w:t>
      </w:r>
      <w:r w:rsidR="00A67783">
        <w:rPr>
          <w:sz w:val="28"/>
        </w:rPr>
        <w:t>chiều</w:t>
      </w:r>
      <w:r w:rsidR="00A67783">
        <w:rPr>
          <w:sz w:val="28"/>
        </w:rPr>
        <w:tab/>
        <w:t>c) 20 giờ hay còn gọi là 9 giờ</w:t>
      </w:r>
      <w:r w:rsidR="00A67783">
        <w:rPr>
          <w:spacing w:val="-6"/>
          <w:sz w:val="28"/>
        </w:rPr>
        <w:t xml:space="preserve"> </w:t>
      </w:r>
      <w:r w:rsidR="00A67783">
        <w:rPr>
          <w:sz w:val="28"/>
        </w:rPr>
        <w:t>tối</w:t>
      </w:r>
    </w:p>
    <w:p w:rsidR="00B20678" w:rsidRDefault="00B20678">
      <w:pPr>
        <w:pStyle w:val="ListParagraph"/>
        <w:numPr>
          <w:ilvl w:val="0"/>
          <w:numId w:val="44"/>
        </w:numPr>
        <w:tabs>
          <w:tab w:val="left" w:pos="986"/>
          <w:tab w:val="left" w:pos="6347"/>
        </w:tabs>
        <w:spacing w:before="240"/>
        <w:ind w:left="985" w:hanging="305"/>
        <w:rPr>
          <w:sz w:val="28"/>
        </w:rPr>
      </w:pPr>
      <w:r w:rsidRPr="00B20678">
        <w:rPr>
          <w:noProof/>
        </w:rPr>
        <w:pict>
          <v:rect id="Rectangle 541" o:spid="_x0000_s1563" style="position:absolute;left:0;text-align:left;margin-left:279pt;margin-top:10.5pt;width:22.8pt;height:19.95pt;z-index:-2517514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" filled="f">
            <w10:wrap anchorx="page"/>
          </v:rect>
        </w:pict>
      </w:r>
      <w:r w:rsidRPr="00B20678">
        <w:rPr>
          <w:noProof/>
        </w:rPr>
        <w:pict>
          <v:rect id="Rectangle 542" o:spid="_x0000_s1562" style="position:absolute;left:0;text-align:left;margin-left:549.7pt;margin-top:9.75pt;width:22.8pt;height:19.95pt;z-index:2517309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" filled="f">
            <w10:wrap anchorx="page"/>
          </v:rect>
        </w:pict>
      </w:r>
      <w:r w:rsidR="00A67783">
        <w:rPr>
          <w:sz w:val="28"/>
        </w:rPr>
        <w:t>15 giờ hay còn gọi là 5</w:t>
      </w:r>
      <w:r w:rsidR="00A67783">
        <w:rPr>
          <w:spacing w:val="-10"/>
          <w:sz w:val="28"/>
        </w:rPr>
        <w:t xml:space="preserve"> </w:t>
      </w:r>
      <w:r w:rsidR="00A67783">
        <w:rPr>
          <w:sz w:val="28"/>
        </w:rPr>
        <w:t>giờ</w:t>
      </w:r>
      <w:r w:rsidR="00A67783">
        <w:rPr>
          <w:spacing w:val="-3"/>
          <w:sz w:val="28"/>
        </w:rPr>
        <w:t xml:space="preserve"> </w:t>
      </w:r>
      <w:r w:rsidR="00A67783">
        <w:rPr>
          <w:sz w:val="28"/>
        </w:rPr>
        <w:t>chiều</w:t>
      </w:r>
      <w:r w:rsidR="00A67783">
        <w:rPr>
          <w:sz w:val="28"/>
        </w:rPr>
        <w:tab/>
        <w:t>d) 20 giờ hay còn gọi là 8 giờ</w:t>
      </w:r>
      <w:r w:rsidR="00A67783">
        <w:rPr>
          <w:spacing w:val="-7"/>
          <w:sz w:val="28"/>
        </w:rPr>
        <w:t xml:space="preserve"> </w:t>
      </w:r>
      <w:r w:rsidR="00A67783">
        <w:rPr>
          <w:sz w:val="28"/>
        </w:rPr>
        <w:t>tối</w:t>
      </w:r>
    </w:p>
    <w:p w:rsidR="00B20678" w:rsidRDefault="00B20678">
      <w:pPr>
        <w:pStyle w:val="BodyText"/>
        <w:rPr>
          <w:sz w:val="30"/>
        </w:rPr>
      </w:pPr>
    </w:p>
    <w:p w:rsidR="00B20678" w:rsidRDefault="00B20678">
      <w:pPr>
        <w:pStyle w:val="BodyText"/>
        <w:spacing w:before="209" w:line="309" w:lineRule="auto"/>
        <w:ind w:left="1098" w:right="6111" w:hanging="418"/>
      </w:pPr>
      <w:r>
        <w:rPr>
          <w:noProof/>
        </w:rPr>
        <w:pict>
          <v:group id="Group 543" o:spid="_x0000_s1557" style="position:absolute;left:0;text-align:left;margin-left:345.8pt;margin-top:35.65pt;width:160.55pt;height:56.35pt;z-index:251729920;mso-position-horizontal-relative:page" coordorigin="6917,714" coordsize="3211,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">
            <v:shape id="FreeForm 544" o:spid="_x0000_s1561" style="position:absolute;left:6924;top:721;width:1832;height:1106;visibility:visible;mso-wrap-style:square;v-text-anchor:top" coordsize="1832,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" path="m,1106l458,,1832,,1374,1106,,1106xe" filled="f">
              <v:path arrowok="t" o:connecttype="custom" o:connectlocs="0,1827;458,721;1832,721;1374,1827;0,1827" o:connectangles="0,0,0,0,0"/>
            </v:shape>
            <v:shape id="FreeForm 545" o:spid="_x0000_s1560" style="position:absolute;left:8288;top:722;width:1832;height:1106;visibility:visible;mso-wrap-style:square;v-text-anchor:top" coordsize="1832,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" path="m1832,l458,,,1106r1374,l1832,xe" stroked="f">
              <v:path arrowok="t" o:connecttype="custom" o:connectlocs="1832,722;458,722;0,1828;1374,1828;1832,722" o:connectangles="0,0,0,0,0"/>
            </v:shape>
            <v:shape id="FreeForm 546" o:spid="_x0000_s1559" style="position:absolute;left:8288;top:722;width:1832;height:1106;visibility:visible;mso-wrap-style:square;v-text-anchor:top" coordsize="1832,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" path="m,1106l458,,1832,,1374,1106,,1106xe" filled="f">
              <v:path arrowok="t" o:connecttype="custom" o:connectlocs="0,1828;458,722;1832,722;1374,1828;0,1828" o:connectangles="0,0,0,0,0"/>
            </v:shape>
            <v:shape id="FreeForm 547" o:spid="_x0000_s1558" style="position:absolute;left:7395;top:721;width:2256;height:1112;visibility:visible" coordsize="2256,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" adj="0,,0" path="m,l895,1112m1361,8r895,1094e" filled="f">
              <v:stroke joinstyle="round"/>
              <v:formulas/>
              <v:path arrowok="t" o:connecttype="custom" o:connectlocs="0,721;895,1833;1361,729;2256,1823" o:connectangles="0,0,0,0"/>
            </v:shape>
            <w10:wrap anchorx="page"/>
          </v:group>
        </w:pict>
      </w:r>
      <w:proofErr w:type="gramStart"/>
      <w:r w:rsidR="00A67783">
        <w:rPr>
          <w:b/>
        </w:rPr>
        <w:t>Câu 5.</w:t>
      </w:r>
      <w:proofErr w:type="gramEnd"/>
      <w:r w:rsidR="00A67783">
        <w:rPr>
          <w:b/>
        </w:rPr>
        <w:t xml:space="preserve"> </w:t>
      </w:r>
      <w:r w:rsidR="00A67783">
        <w:t>Viết số thích hợp vào chỗ chấm: Trong hình vẽ bên có:</w:t>
      </w:r>
    </w:p>
    <w:p w:rsidR="00B20678" w:rsidRDefault="00A67783">
      <w:pPr>
        <w:pStyle w:val="ListParagraph"/>
        <w:numPr>
          <w:ilvl w:val="1"/>
          <w:numId w:val="44"/>
        </w:numPr>
        <w:tabs>
          <w:tab w:val="left" w:pos="1401"/>
        </w:tabs>
        <w:spacing w:before="14"/>
        <w:rPr>
          <w:sz w:val="28"/>
        </w:rPr>
      </w:pPr>
      <w:r>
        <w:rPr>
          <w:sz w:val="24"/>
        </w:rPr>
        <w:t xml:space="preserve">............ </w:t>
      </w:r>
      <w:r>
        <w:rPr>
          <w:sz w:val="28"/>
        </w:rPr>
        <w:t>hình tam</w:t>
      </w:r>
      <w:r>
        <w:rPr>
          <w:spacing w:val="-3"/>
          <w:sz w:val="28"/>
        </w:rPr>
        <w:t xml:space="preserve"> </w:t>
      </w:r>
      <w:r>
        <w:rPr>
          <w:sz w:val="28"/>
        </w:rPr>
        <w:t>giác</w:t>
      </w:r>
    </w:p>
    <w:p w:rsidR="00B20678" w:rsidRDefault="00A67783">
      <w:pPr>
        <w:pStyle w:val="ListParagraph"/>
        <w:numPr>
          <w:ilvl w:val="1"/>
          <w:numId w:val="44"/>
        </w:numPr>
        <w:tabs>
          <w:tab w:val="left" w:pos="1401"/>
        </w:tabs>
        <w:spacing w:before="59"/>
        <w:rPr>
          <w:sz w:val="28"/>
        </w:rPr>
      </w:pPr>
      <w:r>
        <w:rPr>
          <w:sz w:val="24"/>
        </w:rPr>
        <w:t xml:space="preserve">............ </w:t>
      </w:r>
      <w:r>
        <w:rPr>
          <w:sz w:val="28"/>
        </w:rPr>
        <w:t>hình tứ</w:t>
      </w:r>
      <w:r>
        <w:rPr>
          <w:spacing w:val="-1"/>
          <w:sz w:val="28"/>
        </w:rPr>
        <w:t xml:space="preserve"> </w:t>
      </w:r>
      <w:r>
        <w:rPr>
          <w:sz w:val="28"/>
        </w:rPr>
        <w:t>giác</w:t>
      </w:r>
    </w:p>
    <w:p w:rsidR="00B20678" w:rsidRDefault="00B20678">
      <w:pPr>
        <w:pStyle w:val="BodyText"/>
        <w:rPr>
          <w:sz w:val="30"/>
        </w:rPr>
      </w:pPr>
    </w:p>
    <w:p w:rsidR="00B20678" w:rsidRDefault="00A67783">
      <w:pPr>
        <w:pStyle w:val="BodyText"/>
        <w:spacing w:before="268"/>
        <w:ind w:left="680"/>
      </w:pPr>
      <w:proofErr w:type="gramStart"/>
      <w:r>
        <w:rPr>
          <w:b/>
        </w:rPr>
        <w:t>Câu 6.</w:t>
      </w:r>
      <w:proofErr w:type="gramEnd"/>
      <w:r>
        <w:rPr>
          <w:b/>
        </w:rPr>
        <w:t xml:space="preserve"> </w:t>
      </w:r>
      <w:r>
        <w:t>Khoanh vào chữ cái đặt trước kết quả đúng:</w:t>
      </w:r>
    </w:p>
    <w:p w:rsidR="00B20678" w:rsidRDefault="00B20678">
      <w:pPr>
        <w:sectPr w:rsidR="00B20678">
          <w:type w:val="continuous"/>
          <w:pgSz w:w="12240" w:h="15840"/>
          <w:pgMar w:top="1280" w:right="40" w:bottom="1560" w:left="760" w:header="720" w:footer="720" w:gutter="0"/>
          <w:cols w:space="720"/>
        </w:sectPr>
      </w:pPr>
    </w:p>
    <w:p w:rsidR="00B20678" w:rsidRDefault="00B20678">
      <w:pPr>
        <w:pStyle w:val="BodyText"/>
        <w:rPr>
          <w:sz w:val="20"/>
        </w:rPr>
      </w:pPr>
    </w:p>
    <w:p w:rsidR="00B20678" w:rsidRDefault="00A67783">
      <w:pPr>
        <w:pStyle w:val="BodyText"/>
        <w:spacing w:before="267"/>
        <w:ind w:left="750"/>
      </w:pPr>
      <w:r>
        <w:t>Tổng của số nhỏ nhất có 3 chữ số và số lớn nhất có 2 chữ số là:</w:t>
      </w:r>
    </w:p>
    <w:p w:rsidR="00B20678" w:rsidRDefault="00A67783">
      <w:pPr>
        <w:pStyle w:val="BodyText"/>
        <w:tabs>
          <w:tab w:val="left" w:pos="3470"/>
          <w:tab w:val="left" w:pos="6035"/>
          <w:tab w:val="left" w:pos="8881"/>
        </w:tabs>
        <w:spacing w:before="167"/>
        <w:ind w:left="958"/>
      </w:pPr>
      <w:r>
        <w:t>A.</w:t>
      </w:r>
      <w:r>
        <w:rPr>
          <w:spacing w:val="-2"/>
        </w:rPr>
        <w:t xml:space="preserve"> </w:t>
      </w:r>
      <w:r>
        <w:t>197</w:t>
      </w:r>
      <w:r>
        <w:tab/>
        <w:t>B.</w:t>
      </w:r>
      <w:r>
        <w:rPr>
          <w:spacing w:val="-1"/>
        </w:rPr>
        <w:t xml:space="preserve"> </w:t>
      </w:r>
      <w:r>
        <w:t>189</w:t>
      </w:r>
      <w:r>
        <w:tab/>
        <w:t>C.</w:t>
      </w:r>
      <w:r>
        <w:rPr>
          <w:spacing w:val="-1"/>
        </w:rPr>
        <w:t xml:space="preserve"> </w:t>
      </w:r>
      <w:r>
        <w:t>199</w:t>
      </w:r>
      <w:r>
        <w:tab/>
        <w:t>D. 198</w:t>
      </w:r>
    </w:p>
    <w:p w:rsidR="00B20678" w:rsidRDefault="00B20678">
      <w:pPr>
        <w:pStyle w:val="BodyText"/>
        <w:spacing w:before="8"/>
        <w:rPr>
          <w:sz w:val="9"/>
        </w:rPr>
      </w:pPr>
    </w:p>
    <w:p w:rsidR="00B20678" w:rsidRDefault="00B20678">
      <w:pPr>
        <w:pStyle w:val="BodyText"/>
        <w:spacing w:line="20" w:lineRule="exact"/>
        <w:ind w:left="-502"/>
        <w:rPr>
          <w:sz w:val="2"/>
        </w:rPr>
      </w:pPr>
      <w:r>
        <w:rPr>
          <w:noProof/>
          <w:sz w:val="2"/>
        </w:rPr>
      </w:r>
      <w:r>
        <w:rPr>
          <w:noProof/>
          <w:sz w:val="2"/>
        </w:rPr>
        <w:pict>
          <v:group id="Group 548" o:spid="_x0000_s1555" style="width:105.05pt;height:.5pt;mso-position-horizontal-relative:char;mso-position-vertical-relative:line" coordsize="2101,10">
            <v:line id="Line 549" o:spid="_x0000_s1556" style="position:absolute;visibility:visible" from="0,5" to="2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" strokeweight=".48pt"/>
            <w10:wrap type="none"/>
            <w10:anchorlock/>
          </v:group>
        </w:pict>
      </w:r>
    </w:p>
    <w:p w:rsidR="00B20678" w:rsidRDefault="00B20678">
      <w:pPr>
        <w:pStyle w:val="BodyText"/>
        <w:rPr>
          <w:sz w:val="30"/>
        </w:rPr>
      </w:pPr>
    </w:p>
    <w:p w:rsidR="00B20678" w:rsidRDefault="00B20678">
      <w:pPr>
        <w:pStyle w:val="BodyText"/>
        <w:rPr>
          <w:sz w:val="33"/>
        </w:rPr>
      </w:pPr>
    </w:p>
    <w:p w:rsidR="00B20678" w:rsidRDefault="00A67783">
      <w:pPr>
        <w:pStyle w:val="Heading3"/>
      </w:pPr>
      <w:r>
        <w:t>PHẦN II. Trình bày bài giải các bài toán sau</w:t>
      </w:r>
    </w:p>
    <w:p w:rsidR="00B20678" w:rsidRDefault="00B20678">
      <w:pPr>
        <w:pStyle w:val="BodyText"/>
        <w:spacing w:before="1"/>
        <w:rPr>
          <w:b/>
          <w:sz w:val="31"/>
        </w:rPr>
      </w:pPr>
    </w:p>
    <w:p w:rsidR="00B20678" w:rsidRDefault="00A67783">
      <w:pPr>
        <w:pStyle w:val="BodyText"/>
        <w:tabs>
          <w:tab w:val="left" w:pos="6978"/>
        </w:tabs>
        <w:ind w:left="680"/>
      </w:pPr>
      <w:proofErr w:type="gramStart"/>
      <w:r>
        <w:rPr>
          <w:b/>
        </w:rPr>
        <w:t>Câu 7.</w:t>
      </w:r>
      <w:proofErr w:type="gramEnd"/>
      <w:r>
        <w:rPr>
          <w:b/>
        </w:rPr>
        <w:t xml:space="preserve"> </w:t>
      </w:r>
      <w:r>
        <w:t>a) Đặt tính</w:t>
      </w:r>
      <w:r>
        <w:rPr>
          <w:spacing w:val="-5"/>
        </w:rPr>
        <w:t xml:space="preserve"> </w:t>
      </w:r>
      <w:r>
        <w:t>rồi</w:t>
      </w:r>
      <w:r>
        <w:rPr>
          <w:spacing w:val="-1"/>
        </w:rPr>
        <w:t xml:space="preserve"> </w:t>
      </w:r>
      <w:r>
        <w:t>tính:</w:t>
      </w:r>
      <w:r>
        <w:tab/>
        <w:t>b) Tính:</w:t>
      </w:r>
    </w:p>
    <w:p w:rsidR="00B20678" w:rsidRDefault="00B20678">
      <w:pPr>
        <w:pStyle w:val="BodyText"/>
        <w:spacing w:before="7"/>
        <w:rPr>
          <w:sz w:val="31"/>
        </w:rPr>
      </w:pPr>
    </w:p>
    <w:p w:rsidR="00B20678" w:rsidRDefault="00A67783">
      <w:pPr>
        <w:pStyle w:val="BodyText"/>
        <w:tabs>
          <w:tab w:val="left" w:pos="4196"/>
          <w:tab w:val="left" w:pos="7908"/>
        </w:tabs>
        <w:ind w:left="1309"/>
      </w:pPr>
      <w:r>
        <w:t>242 +</w:t>
      </w:r>
      <w:r>
        <w:rPr>
          <w:spacing w:val="-2"/>
        </w:rPr>
        <w:t xml:space="preserve"> </w:t>
      </w:r>
      <w:r>
        <w:t>413</w:t>
      </w:r>
      <w:r>
        <w:tab/>
        <w:t>652</w:t>
      </w:r>
      <w:r>
        <w:rPr>
          <w:spacing w:val="-2"/>
        </w:rPr>
        <w:t xml:space="preserve"> </w:t>
      </w:r>
      <w:r>
        <w:t>– 320</w:t>
      </w:r>
      <w:r>
        <w:tab/>
      </w:r>
      <w:proofErr w:type="gramStart"/>
      <w:r>
        <w:t>20 :</w:t>
      </w:r>
      <w:proofErr w:type="gramEnd"/>
      <w:r>
        <w:t xml:space="preserve"> 4 </w:t>
      </w:r>
      <w:r>
        <w:rPr>
          <w:rFonts w:ascii="Symbol" w:hAnsi="Symbol"/>
          <w:sz w:val="23"/>
        </w:rPr>
        <w:t></w:t>
      </w:r>
      <w:r>
        <w:rPr>
          <w:spacing w:val="-12"/>
          <w:sz w:val="23"/>
        </w:rPr>
        <w:t xml:space="preserve"> </w:t>
      </w:r>
      <w:r>
        <w:t>7</w:t>
      </w:r>
    </w:p>
    <w:p w:rsidR="00B20678" w:rsidRDefault="00B20678">
      <w:pPr>
        <w:pStyle w:val="BodyText"/>
        <w:spacing w:before="5"/>
      </w:pPr>
      <w:r>
        <w:rPr>
          <w:noProof/>
        </w:rPr>
        <w:pict>
          <v:line id="Line 550" o:spid="_x0000_s1554" style="position:absolute;z-index:251694080;visibility:visible;mso-wrap-distance-left:0;mso-wrap-distance-right:0;mso-position-horizontal-relative:page" from="66.6pt,18.55pt" to="590.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3"/>
        </w:rPr>
      </w:pPr>
      <w:r w:rsidRPr="00B20678">
        <w:rPr>
          <w:noProof/>
        </w:rPr>
        <w:pict>
          <v:line id="Line 551" o:spid="_x0000_s1553" style="position:absolute;z-index:251674624;visibility:visible;mso-wrap-distance-left:0;mso-wrap-distance-right:0;mso-position-horizontal-relative:page" from="66.6pt,9.95pt" to="590.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3"/>
        <w:rPr>
          <w:sz w:val="13"/>
        </w:rPr>
      </w:pPr>
      <w:r w:rsidRPr="00B20678">
        <w:rPr>
          <w:noProof/>
        </w:rPr>
        <w:pict>
          <v:line id="Line 552" o:spid="_x0000_s1552" style="position:absolute;z-index:251675648;visibility:visible;mso-wrap-distance-left:0;mso-wrap-distance-right:0;mso-position-horizontal-relative:page" from="66.6pt,9.85pt" to="590.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3"/>
        </w:rPr>
      </w:pPr>
      <w:r w:rsidRPr="00B20678">
        <w:rPr>
          <w:noProof/>
        </w:rPr>
        <w:pict>
          <v:line id="Line 553" o:spid="_x0000_s1551" style="position:absolute;z-index:251676672;visibility:visible;mso-wrap-distance-left:0;mso-wrap-distance-right:0;mso-position-horizontal-relative:page" from="66.6pt,9.95pt" to="590.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3"/>
        </w:rPr>
      </w:pPr>
      <w:r w:rsidRPr="00B20678">
        <w:rPr>
          <w:noProof/>
        </w:rPr>
        <w:pict>
          <v:line id="Line 554" o:spid="_x0000_s1550" style="position:absolute;z-index:251677696;visibility:visible;mso-wrap-distance-left:0;mso-wrap-distance-right:0;mso-position-horizontal-relative:page" from="66.6pt,9.95pt" to="590.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3"/>
        </w:rPr>
      </w:pPr>
      <w:r w:rsidRPr="00B20678">
        <w:rPr>
          <w:noProof/>
        </w:rPr>
        <w:pict>
          <v:line id="Line 555" o:spid="_x0000_s1549" style="position:absolute;z-index:251678720;visibility:visible;mso-wrap-distance-left:0;mso-wrap-distance-right:0;mso-position-horizontal-relative:page" from="65.9pt,10pt" to="590.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" strokeweight=".48pt">
            <w10:wrap type="topAndBottom" anchorx="page"/>
          </v:line>
        </w:pict>
      </w:r>
    </w:p>
    <w:p w:rsidR="00B20678" w:rsidRDefault="00B20678">
      <w:pPr>
        <w:pStyle w:val="BodyText"/>
        <w:rPr>
          <w:sz w:val="20"/>
        </w:rPr>
      </w:pPr>
    </w:p>
    <w:p w:rsidR="00B20678" w:rsidRDefault="00A67783">
      <w:pPr>
        <w:pStyle w:val="Heading3"/>
        <w:spacing w:before="214"/>
      </w:pPr>
      <w:proofErr w:type="gramStart"/>
      <w:r>
        <w:t>Câu 8.</w:t>
      </w:r>
      <w:proofErr w:type="gramEnd"/>
    </w:p>
    <w:p w:rsidR="00B20678" w:rsidRDefault="00B20678">
      <w:pPr>
        <w:pStyle w:val="BodyText"/>
        <w:rPr>
          <w:b/>
          <w:sz w:val="31"/>
        </w:rPr>
      </w:pPr>
    </w:p>
    <w:p w:rsidR="00B20678" w:rsidRDefault="00A67783">
      <w:pPr>
        <w:pStyle w:val="BodyText"/>
        <w:spacing w:after="8" w:line="508" w:lineRule="auto"/>
        <w:ind w:left="1028" w:right="4288" w:hanging="70"/>
      </w:pPr>
      <w:r>
        <w:t xml:space="preserve">Tính chu vi hình tam giác ABC biết độ dài các cạnh là: AB = 10 </w:t>
      </w:r>
      <w:proofErr w:type="gramStart"/>
      <w:r>
        <w:t>cm ,</w:t>
      </w:r>
      <w:proofErr w:type="gramEnd"/>
      <w:r>
        <w:t xml:space="preserve"> BC = 20 cm , CA = 15 cm</w:t>
      </w:r>
    </w:p>
    <w:p w:rsidR="00B20678" w:rsidRDefault="00B20678">
      <w:pPr>
        <w:pStyle w:val="BodyText"/>
        <w:spacing w:line="20" w:lineRule="exact"/>
        <w:ind w:left="567"/>
        <w:rPr>
          <w:sz w:val="2"/>
        </w:rPr>
      </w:pPr>
      <w:r>
        <w:rPr>
          <w:noProof/>
          <w:sz w:val="2"/>
        </w:rPr>
      </w:r>
      <w:r>
        <w:rPr>
          <w:noProof/>
          <w:sz w:val="2"/>
        </w:rPr>
        <w:pict>
          <v:group id="Group 556" o:spid="_x0000_s1547" style="width:524.4pt;height:.5pt;mso-position-horizontal-relative:char;mso-position-vertical-relative:line" coordsize="10488,10">
            <v:line id="Line 557" o:spid="_x0000_s1548" style="position:absolute;visibility:visible" from="0,5" to="104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" strokeweight=".48pt"/>
            <w10:wrap type="none"/>
            <w10:anchorlock/>
          </v:group>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7"/>
        </w:rPr>
      </w:pPr>
      <w:r w:rsidRPr="00B20678">
        <w:rPr>
          <w:noProof/>
        </w:rPr>
        <w:pict>
          <v:line id="Line 558" o:spid="_x0000_s1546" style="position:absolute;z-index:251680768;visibility:visible;mso-wrap-distance-left:0;mso-wrap-distance-right:0;mso-position-horizontal-relative:page" from="66.6pt,12.3pt" to="590.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4"/>
        <w:rPr>
          <w:sz w:val="13"/>
        </w:rPr>
      </w:pPr>
      <w:r w:rsidRPr="00B20678">
        <w:rPr>
          <w:noProof/>
        </w:rPr>
        <w:pict>
          <v:line id="Line 559" o:spid="_x0000_s1545" style="position:absolute;z-index:251716608;visibility:visible;mso-wrap-distance-left:0;mso-wrap-distance-right:0;mso-position-horizontal-relative:page" from="66.6pt,9.85pt" to="590.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" strokeweight=".48pt">
            <w10:wrap type="topAndBottom" anchorx="page"/>
          </v:line>
        </w:pict>
      </w:r>
    </w:p>
    <w:p w:rsidR="00B20678" w:rsidRDefault="00B20678">
      <w:pPr>
        <w:rPr>
          <w:sz w:val="13"/>
        </w:rPr>
        <w:sectPr w:rsidR="00B20678">
          <w:pgSz w:w="12240" w:h="15840"/>
          <w:pgMar w:top="1280" w:right="40" w:bottom="1560" w:left="760" w:header="709" w:footer="1335" w:gutter="0"/>
          <w:cols w:space="720"/>
        </w:sectPr>
      </w:pPr>
    </w:p>
    <w:p w:rsidR="00B20678" w:rsidRDefault="00B20678">
      <w:pPr>
        <w:pStyle w:val="BodyText"/>
        <w:spacing w:before="7"/>
        <w:rPr>
          <w:sz w:val="12"/>
        </w:rPr>
      </w:pPr>
    </w:p>
    <w:p w:rsidR="00B20678" w:rsidRDefault="00B20678">
      <w:pPr>
        <w:pStyle w:val="BodyText"/>
        <w:spacing w:line="20" w:lineRule="exact"/>
        <w:ind w:left="567"/>
        <w:rPr>
          <w:sz w:val="2"/>
        </w:rPr>
      </w:pPr>
      <w:r>
        <w:rPr>
          <w:noProof/>
          <w:sz w:val="2"/>
        </w:rPr>
      </w:r>
      <w:r>
        <w:rPr>
          <w:noProof/>
          <w:sz w:val="2"/>
        </w:rPr>
        <w:pict>
          <v:group id="Group 560" o:spid="_x0000_s1543" style="width:524.4pt;height:.5pt;mso-position-horizontal-relative:char;mso-position-vertical-relative:line" coordsize="10488,10">
            <v:line id="Line 561" o:spid="_x0000_s1544" style="position:absolute;visibility:visible" from="0,5" to="104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" strokeweight=".48pt"/>
            <w10:wrap type="none"/>
            <w10:anchorlock/>
          </v:group>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2"/>
        <w:rPr>
          <w:sz w:val="15"/>
        </w:rPr>
      </w:pPr>
      <w:r w:rsidRPr="00B20678">
        <w:rPr>
          <w:noProof/>
        </w:rPr>
        <w:pict>
          <v:line id="Line 562" o:spid="_x0000_s1542" style="position:absolute;z-index:251697152;visibility:visible;mso-wrap-distance-left:0;mso-wrap-distance-right:0;mso-position-horizontal-relative:page" from="66.6pt,10.95pt" to="590.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3"/>
        </w:rPr>
      </w:pPr>
      <w:r w:rsidRPr="00B20678">
        <w:rPr>
          <w:noProof/>
        </w:rPr>
        <w:pict>
          <v:line id="Line 563" o:spid="_x0000_s1541" style="position:absolute;z-index:251698176;visibility:visible;mso-wrap-distance-left:0;mso-wrap-distance-right:0;mso-position-horizontal-relative:page" from="65.9pt,9.95pt" to="590.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" strokeweight=".48pt">
            <w10:wrap type="topAndBottom" anchorx="page"/>
          </v:line>
        </w:pict>
      </w:r>
    </w:p>
    <w:p w:rsidR="00B20678" w:rsidRDefault="00B20678">
      <w:pPr>
        <w:pStyle w:val="BodyText"/>
        <w:rPr>
          <w:sz w:val="20"/>
        </w:rPr>
      </w:pPr>
    </w:p>
    <w:p w:rsidR="00B20678" w:rsidRDefault="00B20678">
      <w:pPr>
        <w:pStyle w:val="BodyText"/>
        <w:spacing w:before="9"/>
      </w:pPr>
    </w:p>
    <w:p w:rsidR="00B20678" w:rsidRDefault="00A67783">
      <w:pPr>
        <w:pStyle w:val="Heading3"/>
        <w:spacing w:before="89"/>
      </w:pPr>
      <w:proofErr w:type="gramStart"/>
      <w:r>
        <w:t>Câu 9.</w:t>
      </w:r>
      <w:proofErr w:type="gramEnd"/>
    </w:p>
    <w:p w:rsidR="00B20678" w:rsidRDefault="00B20678">
      <w:pPr>
        <w:pStyle w:val="BodyText"/>
        <w:spacing w:before="1"/>
        <w:rPr>
          <w:b/>
          <w:sz w:val="31"/>
        </w:rPr>
      </w:pPr>
    </w:p>
    <w:p w:rsidR="00B20678" w:rsidRDefault="00A67783">
      <w:pPr>
        <w:pStyle w:val="BodyText"/>
        <w:spacing w:line="360" w:lineRule="auto"/>
        <w:ind w:left="680" w:right="353" w:firstLine="487"/>
      </w:pPr>
      <w:r>
        <w:t xml:space="preserve">Một cửa hàng buổi sáng bán được 370 lít dầu, buổi chiều bán được ít hơn buổi sáng 130 lít dầu. Hỏi buổi chiều cửa hàng đó bán được bao nhiêu lít </w:t>
      </w:r>
      <w:proofErr w:type="gramStart"/>
      <w:r>
        <w:t>dầu ?</w:t>
      </w:r>
      <w:proofErr w:type="gramEnd"/>
    </w:p>
    <w:p w:rsidR="00B20678" w:rsidRDefault="00B20678">
      <w:pPr>
        <w:pStyle w:val="BodyText"/>
        <w:spacing w:before="7"/>
        <w:rPr>
          <w:sz w:val="14"/>
        </w:rPr>
      </w:pPr>
      <w:r w:rsidRPr="00B20678">
        <w:rPr>
          <w:noProof/>
        </w:rPr>
        <w:pict>
          <v:line id="Line 564" o:spid="_x0000_s1540" style="position:absolute;z-index:251699200;visibility:visible;mso-wrap-distance-left:0;mso-wrap-distance-right:0;mso-position-horizontal-relative:page" from="66.6pt,10.6pt" to="590.9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3"/>
        <w:rPr>
          <w:sz w:val="13"/>
        </w:rPr>
      </w:pPr>
      <w:r w:rsidRPr="00B20678">
        <w:rPr>
          <w:noProof/>
        </w:rPr>
        <w:pict>
          <v:line id="Line 565" o:spid="_x0000_s1539" style="position:absolute;z-index:251700224;visibility:visible;mso-wrap-distance-left:0;mso-wrap-distance-right:0;mso-position-horizontal-relative:page" from="66.6pt,9.85pt" to="590.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3"/>
        </w:rPr>
      </w:pPr>
      <w:r w:rsidRPr="00B20678">
        <w:rPr>
          <w:noProof/>
        </w:rPr>
        <w:pict>
          <v:line id="Line 566" o:spid="_x0000_s1538" style="position:absolute;z-index:251701248;visibility:visible;mso-wrap-distance-left:0;mso-wrap-distance-right:0;mso-position-horizontal-relative:page" from="66.6pt,9.95pt" to="590.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3"/>
        </w:rPr>
      </w:pPr>
      <w:r w:rsidRPr="00B20678">
        <w:rPr>
          <w:noProof/>
        </w:rPr>
        <w:pict>
          <v:line id="Line 567" o:spid="_x0000_s1537" style="position:absolute;z-index:251715584;visibility:visible;mso-wrap-distance-left:0;mso-wrap-distance-right:0;mso-position-horizontal-relative:page" from="66.6pt,9.95pt" to="590.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3"/>
        <w:rPr>
          <w:sz w:val="13"/>
        </w:rPr>
      </w:pPr>
      <w:r w:rsidRPr="00B20678">
        <w:rPr>
          <w:noProof/>
        </w:rPr>
        <w:pict>
          <v:line id="Line 568" o:spid="_x0000_s1536" style="position:absolute;z-index:251702272;visibility:visible;mso-wrap-distance-left:0;mso-wrap-distance-right:0;mso-position-horizontal-relative:page" from="66.6pt,9.85pt" to="590.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3"/>
        </w:rPr>
      </w:pPr>
      <w:r w:rsidRPr="00B20678">
        <w:rPr>
          <w:noProof/>
        </w:rPr>
        <w:pict>
          <v:line id="Line 569" o:spid="_x0000_s1535" style="position:absolute;z-index:251703296;visibility:visible;mso-wrap-distance-left:0;mso-wrap-distance-right:0;mso-position-horizontal-relative:page" from="66.6pt,10pt" to="590.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3"/>
        </w:rPr>
      </w:pPr>
      <w:r w:rsidRPr="00B20678">
        <w:rPr>
          <w:noProof/>
        </w:rPr>
        <w:pict>
          <v:line id="Line 570" o:spid="_x0000_s1534" style="position:absolute;z-index:251704320;visibility:visible;mso-wrap-distance-left:0;mso-wrap-distance-right:0;mso-position-horizontal-relative:page" from="66.6pt,9.95pt" to="590.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3"/>
        </w:rPr>
      </w:pPr>
      <w:r w:rsidRPr="00B20678">
        <w:rPr>
          <w:noProof/>
        </w:rPr>
        <w:pict>
          <v:line id="Line 571" o:spid="_x0000_s1533" style="position:absolute;z-index:251705344;visibility:visible;mso-wrap-distance-left:0;mso-wrap-distance-right:0;mso-position-horizontal-relative:page" from="66.6pt,9.95pt" to="590.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3"/>
        <w:rPr>
          <w:sz w:val="13"/>
        </w:rPr>
      </w:pPr>
      <w:r w:rsidRPr="00B20678">
        <w:rPr>
          <w:noProof/>
        </w:rPr>
        <w:pict>
          <v:line id="Line 572" o:spid="_x0000_s1532" style="position:absolute;z-index:251706368;visibility:visible;mso-wrap-distance-left:0;mso-wrap-distance-right:0;mso-position-horizontal-relative:page" from="66.6pt,9.85pt" to="590.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" strokeweight=".48pt">
            <w10:wrap type="topAndBottom" anchorx="page"/>
          </v:line>
        </w:pic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10"/>
        <w:rPr>
          <w:sz w:val="16"/>
        </w:rPr>
      </w:pPr>
    </w:p>
    <w:p w:rsidR="00B20678" w:rsidRDefault="00B20678">
      <w:pPr>
        <w:pStyle w:val="BodyText"/>
        <w:spacing w:line="20" w:lineRule="exact"/>
        <w:ind w:left="553"/>
        <w:rPr>
          <w:sz w:val="2"/>
        </w:rPr>
      </w:pPr>
      <w:r>
        <w:rPr>
          <w:noProof/>
          <w:sz w:val="2"/>
        </w:rPr>
      </w:r>
      <w:r>
        <w:rPr>
          <w:noProof/>
          <w:sz w:val="2"/>
        </w:rPr>
        <w:pict>
          <v:group id="Group 573" o:spid="_x0000_s1530" style="width:525.1pt;height:.5pt;mso-position-horizontal-relative:char;mso-position-vertical-relative:line" coordsize="10502,10">
            <v:line id="Line 574" o:spid="_x0000_s1531" style="position:absolute;visibility:visible" from="0,5" to="105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" strokeweight=".48pt"/>
            <w10:wrap type="none"/>
            <w10:anchorlock/>
          </v:group>
        </w:pict>
      </w:r>
    </w:p>
    <w:p w:rsidR="00B20678" w:rsidRDefault="00B20678">
      <w:pPr>
        <w:spacing w:line="20" w:lineRule="exact"/>
        <w:rPr>
          <w:sz w:val="2"/>
        </w:rPr>
        <w:sectPr w:rsidR="00B20678">
          <w:pgSz w:w="12240" w:h="15840"/>
          <w:pgMar w:top="1280" w:right="40" w:bottom="1560" w:left="760" w:header="709" w:footer="1335" w:gutter="0"/>
          <w:cols w:space="720"/>
        </w:sectPr>
      </w:pPr>
    </w:p>
    <w:p w:rsidR="00B20678" w:rsidRDefault="00B20678">
      <w:pPr>
        <w:pStyle w:val="BodyText"/>
        <w:rPr>
          <w:sz w:val="30"/>
        </w:rPr>
      </w:pPr>
    </w:p>
    <w:p w:rsidR="00B20678" w:rsidRDefault="00A67783">
      <w:pPr>
        <w:pStyle w:val="Heading3"/>
        <w:numPr>
          <w:ilvl w:val="0"/>
          <w:numId w:val="45"/>
        </w:numPr>
        <w:tabs>
          <w:tab w:val="left" w:pos="862"/>
        </w:tabs>
        <w:spacing w:before="214"/>
        <w:ind w:hanging="181"/>
      </w:pPr>
      <w:r>
        <w:t>TRẮC</w:t>
      </w:r>
      <w:r>
        <w:rPr>
          <w:spacing w:val="-2"/>
        </w:rPr>
        <w:t xml:space="preserve"> </w:t>
      </w:r>
      <w:r>
        <w:t>NGHIỆM</w:t>
      </w:r>
    </w:p>
    <w:p w:rsidR="00B20678" w:rsidRDefault="00A67783">
      <w:pPr>
        <w:tabs>
          <w:tab w:val="left" w:pos="1771"/>
        </w:tabs>
        <w:spacing w:before="260"/>
        <w:ind w:left="691"/>
        <w:rPr>
          <w:i/>
          <w:sz w:val="23"/>
        </w:rPr>
      </w:pPr>
      <w:proofErr w:type="gramStart"/>
      <w:r>
        <w:rPr>
          <w:spacing w:val="-3"/>
          <w:w w:val="110"/>
          <w:sz w:val="23"/>
        </w:rPr>
        <w:t>1)</w:t>
      </w:r>
      <w:r>
        <w:rPr>
          <w:i/>
          <w:spacing w:val="-3"/>
          <w:w w:val="110"/>
          <w:sz w:val="23"/>
        </w:rPr>
        <w:t>a</w:t>
      </w:r>
      <w:proofErr w:type="gramEnd"/>
      <w:r>
        <w:rPr>
          <w:spacing w:val="-3"/>
          <w:w w:val="110"/>
          <w:sz w:val="23"/>
        </w:rPr>
        <w:t>)</w:t>
      </w:r>
      <w:r>
        <w:rPr>
          <w:i/>
          <w:spacing w:val="-3"/>
          <w:w w:val="110"/>
          <w:sz w:val="23"/>
        </w:rPr>
        <w:t>B</w:t>
      </w:r>
      <w:r>
        <w:rPr>
          <w:i/>
          <w:spacing w:val="-3"/>
          <w:w w:val="110"/>
          <w:sz w:val="23"/>
        </w:rPr>
        <w:tab/>
        <w:t>b</w:t>
      </w:r>
      <w:r>
        <w:rPr>
          <w:spacing w:val="-3"/>
          <w:w w:val="110"/>
          <w:sz w:val="23"/>
        </w:rPr>
        <w:t>)</w:t>
      </w:r>
      <w:r>
        <w:rPr>
          <w:i/>
          <w:spacing w:val="-3"/>
          <w:w w:val="110"/>
          <w:sz w:val="23"/>
        </w:rPr>
        <w:t>C</w:t>
      </w:r>
    </w:p>
    <w:p w:rsidR="00B20678" w:rsidRDefault="00B20678">
      <w:pPr>
        <w:pStyle w:val="BodyText"/>
        <w:spacing w:before="4"/>
        <w:rPr>
          <w:i/>
          <w:sz w:val="23"/>
        </w:rPr>
      </w:pPr>
    </w:p>
    <w:p w:rsidR="00B20678" w:rsidRDefault="00A67783">
      <w:pPr>
        <w:spacing w:line="290" w:lineRule="auto"/>
        <w:ind w:left="691" w:right="646" w:firstLine="26"/>
        <w:rPr>
          <w:i/>
          <w:sz w:val="24"/>
        </w:rPr>
      </w:pPr>
      <w:r>
        <w:rPr>
          <w:spacing w:val="-5"/>
          <w:w w:val="105"/>
          <w:sz w:val="24"/>
        </w:rPr>
        <w:t>2)1</w:t>
      </w:r>
      <w:r>
        <w:rPr>
          <w:i/>
          <w:spacing w:val="-5"/>
          <w:w w:val="105"/>
          <w:sz w:val="24"/>
        </w:rPr>
        <w:t xml:space="preserve">km </w:t>
      </w:r>
      <w:r>
        <w:rPr>
          <w:rFonts w:ascii="Symbol" w:hAnsi="Symbol"/>
          <w:w w:val="105"/>
          <w:sz w:val="24"/>
        </w:rPr>
        <w:t></w:t>
      </w:r>
      <w:r>
        <w:rPr>
          <w:w w:val="105"/>
          <w:sz w:val="24"/>
        </w:rPr>
        <w:t xml:space="preserve"> </w:t>
      </w:r>
      <w:r>
        <w:rPr>
          <w:spacing w:val="-2"/>
          <w:w w:val="105"/>
          <w:sz w:val="24"/>
        </w:rPr>
        <w:t>1000</w:t>
      </w:r>
      <w:r>
        <w:rPr>
          <w:i/>
          <w:spacing w:val="-2"/>
          <w:w w:val="105"/>
          <w:sz w:val="24"/>
        </w:rPr>
        <w:t xml:space="preserve">m </w:t>
      </w:r>
      <w:r>
        <w:rPr>
          <w:spacing w:val="-10"/>
          <w:w w:val="105"/>
          <w:sz w:val="24"/>
        </w:rPr>
        <w:t>1</w:t>
      </w:r>
      <w:r>
        <w:rPr>
          <w:i/>
          <w:spacing w:val="-10"/>
          <w:w w:val="105"/>
          <w:sz w:val="24"/>
        </w:rPr>
        <w:t xml:space="preserve">m </w:t>
      </w:r>
      <w:r>
        <w:rPr>
          <w:rFonts w:ascii="Symbol" w:hAnsi="Symbol"/>
          <w:w w:val="105"/>
          <w:sz w:val="24"/>
        </w:rPr>
        <w:t></w:t>
      </w:r>
      <w:r>
        <w:rPr>
          <w:w w:val="105"/>
          <w:sz w:val="24"/>
        </w:rPr>
        <w:t xml:space="preserve"> 99 </w:t>
      </w:r>
      <w:r>
        <w:rPr>
          <w:i/>
          <w:spacing w:val="-3"/>
          <w:w w:val="105"/>
          <w:sz w:val="24"/>
        </w:rPr>
        <w:t>cm</w:t>
      </w:r>
    </w:p>
    <w:p w:rsidR="00B20678" w:rsidRDefault="00A67783">
      <w:pPr>
        <w:pStyle w:val="BodyText"/>
        <w:rPr>
          <w:i/>
        </w:rPr>
      </w:pPr>
      <w:r>
        <w:br w:type="column"/>
      </w:r>
    </w:p>
    <w:p w:rsidR="00B20678" w:rsidRDefault="00B20678">
      <w:pPr>
        <w:pStyle w:val="BodyText"/>
        <w:rPr>
          <w:i/>
        </w:rPr>
      </w:pPr>
    </w:p>
    <w:p w:rsidR="00B20678" w:rsidRDefault="00B20678">
      <w:pPr>
        <w:pStyle w:val="BodyText"/>
        <w:rPr>
          <w:i/>
        </w:rPr>
      </w:pPr>
    </w:p>
    <w:p w:rsidR="00B20678" w:rsidRDefault="00B20678">
      <w:pPr>
        <w:pStyle w:val="BodyText"/>
        <w:rPr>
          <w:i/>
        </w:rPr>
      </w:pPr>
    </w:p>
    <w:p w:rsidR="00B20678" w:rsidRDefault="00B20678">
      <w:pPr>
        <w:pStyle w:val="BodyText"/>
        <w:spacing w:before="7"/>
        <w:rPr>
          <w:i/>
          <w:sz w:val="33"/>
        </w:rPr>
      </w:pPr>
    </w:p>
    <w:p w:rsidR="00B20678" w:rsidRDefault="00A67783">
      <w:pPr>
        <w:ind w:left="125"/>
        <w:rPr>
          <w:i/>
          <w:sz w:val="24"/>
        </w:rPr>
      </w:pPr>
      <w:r>
        <w:rPr>
          <w:w w:val="105"/>
          <w:sz w:val="24"/>
        </w:rPr>
        <w:t>1</w:t>
      </w:r>
      <w:r>
        <w:rPr>
          <w:i/>
          <w:w w:val="105"/>
          <w:sz w:val="24"/>
        </w:rPr>
        <w:t>dm</w:t>
      </w:r>
      <w:r>
        <w:rPr>
          <w:i/>
          <w:spacing w:val="-23"/>
          <w:w w:val="105"/>
          <w:sz w:val="24"/>
        </w:rPr>
        <w:t xml:space="preserve"> </w:t>
      </w:r>
      <w:r>
        <w:rPr>
          <w:rFonts w:ascii="Symbol" w:hAnsi="Symbol"/>
          <w:w w:val="105"/>
          <w:sz w:val="24"/>
        </w:rPr>
        <w:t></w:t>
      </w:r>
      <w:r>
        <w:rPr>
          <w:spacing w:val="-45"/>
          <w:w w:val="105"/>
          <w:sz w:val="24"/>
        </w:rPr>
        <w:t xml:space="preserve"> </w:t>
      </w:r>
      <w:r>
        <w:rPr>
          <w:w w:val="105"/>
          <w:sz w:val="24"/>
        </w:rPr>
        <w:t>10</w:t>
      </w:r>
      <w:r>
        <w:rPr>
          <w:spacing w:val="-44"/>
          <w:w w:val="105"/>
          <w:sz w:val="24"/>
        </w:rPr>
        <w:t xml:space="preserve"> </w:t>
      </w:r>
      <w:r>
        <w:rPr>
          <w:i/>
          <w:spacing w:val="-3"/>
          <w:w w:val="105"/>
          <w:sz w:val="24"/>
        </w:rPr>
        <w:t>cm</w:t>
      </w:r>
    </w:p>
    <w:p w:rsidR="00B20678" w:rsidRDefault="00A67783">
      <w:pPr>
        <w:spacing w:before="63"/>
        <w:ind w:left="141"/>
        <w:rPr>
          <w:i/>
          <w:sz w:val="24"/>
        </w:rPr>
      </w:pPr>
      <w:r>
        <w:rPr>
          <w:w w:val="105"/>
          <w:sz w:val="24"/>
        </w:rPr>
        <w:t>9</w:t>
      </w:r>
      <w:r>
        <w:rPr>
          <w:spacing w:val="-41"/>
          <w:w w:val="105"/>
          <w:sz w:val="24"/>
        </w:rPr>
        <w:t xml:space="preserve"> </w:t>
      </w:r>
      <w:r>
        <w:rPr>
          <w:i/>
          <w:spacing w:val="-3"/>
          <w:w w:val="105"/>
          <w:sz w:val="24"/>
        </w:rPr>
        <w:t>mm</w:t>
      </w:r>
      <w:r>
        <w:rPr>
          <w:i/>
          <w:spacing w:val="-23"/>
          <w:w w:val="105"/>
          <w:sz w:val="24"/>
        </w:rPr>
        <w:t xml:space="preserve"> </w:t>
      </w:r>
      <w:r>
        <w:rPr>
          <w:rFonts w:ascii="Symbol" w:hAnsi="Symbol"/>
          <w:w w:val="105"/>
          <w:sz w:val="24"/>
        </w:rPr>
        <w:t></w:t>
      </w:r>
      <w:r>
        <w:rPr>
          <w:spacing w:val="-42"/>
          <w:w w:val="105"/>
          <w:sz w:val="24"/>
        </w:rPr>
        <w:t xml:space="preserve"> </w:t>
      </w:r>
      <w:r>
        <w:rPr>
          <w:w w:val="105"/>
          <w:sz w:val="24"/>
        </w:rPr>
        <w:t>1</w:t>
      </w:r>
      <w:r>
        <w:rPr>
          <w:i/>
          <w:w w:val="105"/>
          <w:sz w:val="24"/>
        </w:rPr>
        <w:t>cm</w:t>
      </w:r>
    </w:p>
    <w:p w:rsidR="00B20678" w:rsidRDefault="00A67783">
      <w:pPr>
        <w:pStyle w:val="Heading3"/>
        <w:spacing w:line="310" w:lineRule="exact"/>
        <w:ind w:left="370"/>
      </w:pPr>
      <w:r>
        <w:rPr>
          <w:b w:val="0"/>
        </w:rPr>
        <w:br w:type="column"/>
      </w:r>
      <w:r>
        <w:lastRenderedPageBreak/>
        <w:t>ĐÁP ÁN ĐỀ SỐ 019</w:t>
      </w:r>
    </w:p>
    <w:p w:rsidR="00B20678" w:rsidRDefault="00B20678">
      <w:pPr>
        <w:spacing w:line="310" w:lineRule="exact"/>
        <w:sectPr w:rsidR="00B20678">
          <w:type w:val="continuous"/>
          <w:pgSz w:w="12240" w:h="15840"/>
          <w:pgMar w:top="1280" w:right="40" w:bottom="1560" w:left="760" w:header="720" w:footer="720" w:gutter="0"/>
          <w:cols w:num="3" w:space="40" w:equalWidth="0">
            <w:col w:w="2924" w:space="40"/>
            <w:col w:w="1318" w:space="39"/>
            <w:col w:w="7119"/>
          </w:cols>
        </w:sectPr>
      </w:pPr>
    </w:p>
    <w:p w:rsidR="00B20678" w:rsidRDefault="00B20678">
      <w:pPr>
        <w:pStyle w:val="BodyText"/>
        <w:rPr>
          <w:b/>
          <w:sz w:val="20"/>
        </w:rPr>
      </w:pPr>
    </w:p>
    <w:p w:rsidR="00B20678" w:rsidRDefault="00B20678">
      <w:pPr>
        <w:pStyle w:val="BodyText"/>
        <w:rPr>
          <w:b/>
          <w:sz w:val="20"/>
        </w:rPr>
      </w:pPr>
    </w:p>
    <w:p w:rsidR="00B20678" w:rsidRDefault="00A67783">
      <w:pPr>
        <w:spacing w:before="269" w:line="184" w:lineRule="auto"/>
        <w:ind w:left="680"/>
        <w:rPr>
          <w:sz w:val="24"/>
        </w:rPr>
      </w:pPr>
      <w:r>
        <w:rPr>
          <w:position w:val="-17"/>
          <w:sz w:val="28"/>
        </w:rPr>
        <w:t xml:space="preserve">Câu 3 </w:t>
      </w:r>
      <w:r>
        <w:rPr>
          <w:i/>
          <w:sz w:val="24"/>
        </w:rPr>
        <w:t>a</w:t>
      </w:r>
      <w:r>
        <w:rPr>
          <w:sz w:val="24"/>
        </w:rPr>
        <w:t>) 300; 400</w:t>
      </w:r>
      <w:proofErr w:type="gramStart"/>
      <w:r>
        <w:rPr>
          <w:sz w:val="24"/>
        </w:rPr>
        <w:t>;500</w:t>
      </w:r>
      <w:proofErr w:type="gramEnd"/>
      <w:r>
        <w:rPr>
          <w:sz w:val="24"/>
        </w:rPr>
        <w:t>; 600; 700</w:t>
      </w:r>
    </w:p>
    <w:p w:rsidR="00B20678" w:rsidRDefault="00A67783">
      <w:pPr>
        <w:spacing w:line="222" w:lineRule="exact"/>
        <w:ind w:left="1369"/>
        <w:rPr>
          <w:sz w:val="24"/>
        </w:rPr>
      </w:pPr>
      <w:proofErr w:type="gramStart"/>
      <w:r>
        <w:rPr>
          <w:i/>
          <w:sz w:val="24"/>
        </w:rPr>
        <w:t>b</w:t>
      </w:r>
      <w:r>
        <w:rPr>
          <w:sz w:val="24"/>
        </w:rPr>
        <w:t>)</w:t>
      </w:r>
      <w:proofErr w:type="gramEnd"/>
      <w:r>
        <w:rPr>
          <w:sz w:val="24"/>
        </w:rPr>
        <w:t>910;920;930;940;950</w:t>
      </w:r>
    </w:p>
    <w:p w:rsidR="00B20678" w:rsidRDefault="00B20678">
      <w:pPr>
        <w:pStyle w:val="BodyText"/>
        <w:spacing w:before="11"/>
        <w:rPr>
          <w:sz w:val="24"/>
        </w:rPr>
      </w:pPr>
    </w:p>
    <w:p w:rsidR="00B20678" w:rsidRDefault="00A67783">
      <w:pPr>
        <w:pStyle w:val="BodyText"/>
        <w:tabs>
          <w:tab w:val="left" w:pos="2840"/>
          <w:tab w:val="left" w:pos="4280"/>
          <w:tab w:val="left" w:pos="5721"/>
        </w:tabs>
        <w:ind w:left="680"/>
      </w:pPr>
      <w:proofErr w:type="gramStart"/>
      <w:r>
        <w:t>Câu</w:t>
      </w:r>
      <w:r>
        <w:rPr>
          <w:spacing w:val="-3"/>
        </w:rPr>
        <w:t xml:space="preserve"> </w:t>
      </w:r>
      <w:r>
        <w:t>4.</w:t>
      </w:r>
      <w:proofErr w:type="gramEnd"/>
      <w:r>
        <w:rPr>
          <w:spacing w:val="-1"/>
        </w:rPr>
        <w:t xml:space="preserve"> </w:t>
      </w:r>
      <w:proofErr w:type="gramStart"/>
      <w:r>
        <w:t>A)Đ</w:t>
      </w:r>
      <w:proofErr w:type="gramEnd"/>
      <w:r>
        <w:tab/>
        <w:t>b) S</w:t>
      </w:r>
      <w:r>
        <w:tab/>
        <w:t>c)S</w:t>
      </w:r>
      <w:r>
        <w:tab/>
        <w:t>d)Đ</w:t>
      </w:r>
    </w:p>
    <w:p w:rsidR="00B20678" w:rsidRDefault="00A67783">
      <w:pPr>
        <w:pStyle w:val="BodyText"/>
        <w:tabs>
          <w:tab w:val="left" w:pos="5000"/>
        </w:tabs>
        <w:spacing w:before="249" w:line="424" w:lineRule="auto"/>
        <w:ind w:left="680" w:right="4253"/>
      </w:pPr>
      <w:proofErr w:type="gramStart"/>
      <w:r>
        <w:t>Câu 5.</w:t>
      </w:r>
      <w:proofErr w:type="gramEnd"/>
      <w:r>
        <w:t xml:space="preserve"> A) </w:t>
      </w:r>
      <w:proofErr w:type="gramStart"/>
      <w:r>
        <w:t>có</w:t>
      </w:r>
      <w:proofErr w:type="gramEnd"/>
      <w:r>
        <w:t xml:space="preserve"> 4 hình</w:t>
      </w:r>
      <w:r>
        <w:rPr>
          <w:spacing w:val="-4"/>
        </w:rPr>
        <w:t xml:space="preserve"> </w:t>
      </w:r>
      <w:r>
        <w:t>tam</w:t>
      </w:r>
      <w:r>
        <w:rPr>
          <w:spacing w:val="-4"/>
        </w:rPr>
        <w:t xml:space="preserve"> </w:t>
      </w:r>
      <w:r>
        <w:t>giác</w:t>
      </w:r>
      <w:r>
        <w:tab/>
        <w:t>b) có 4 hình tứ giác Câu 6.</w:t>
      </w:r>
      <w:r>
        <w:rPr>
          <w:spacing w:val="-4"/>
        </w:rPr>
        <w:t xml:space="preserve"> </w:t>
      </w:r>
      <w:r>
        <w:t>C</w:t>
      </w:r>
    </w:p>
    <w:p w:rsidR="00B20678" w:rsidRDefault="00A67783">
      <w:pPr>
        <w:pStyle w:val="Heading3"/>
        <w:spacing w:before="5"/>
      </w:pPr>
      <w:r>
        <w:t>Phần</w:t>
      </w:r>
      <w:r>
        <w:rPr>
          <w:spacing w:val="-2"/>
        </w:rPr>
        <w:t xml:space="preserve"> </w:t>
      </w:r>
      <w:r>
        <w:t>II.</w:t>
      </w:r>
    </w:p>
    <w:p w:rsidR="00B20678" w:rsidRDefault="00A67783">
      <w:pPr>
        <w:pStyle w:val="BodyText"/>
        <w:spacing w:before="245"/>
        <w:ind w:left="680"/>
      </w:pPr>
      <w:proofErr w:type="gramStart"/>
      <w:r>
        <w:rPr>
          <w:b/>
        </w:rPr>
        <w:t>Câu 7.</w:t>
      </w:r>
      <w:proofErr w:type="gramEnd"/>
      <w:r>
        <w:rPr>
          <w:b/>
        </w:rPr>
        <w:t xml:space="preserve"> </w:t>
      </w:r>
      <w:r>
        <w:t>Học sinh đặt tính đúng được điểm tối đa</w:t>
      </w:r>
    </w:p>
    <w:p w:rsidR="00B20678" w:rsidRDefault="00A67783">
      <w:pPr>
        <w:tabs>
          <w:tab w:val="left" w:pos="3519"/>
        </w:tabs>
        <w:spacing w:before="247"/>
        <w:ind w:left="717"/>
        <w:rPr>
          <w:sz w:val="23"/>
        </w:rPr>
      </w:pPr>
      <w:r>
        <w:rPr>
          <w:spacing w:val="-6"/>
          <w:w w:val="110"/>
          <w:sz w:val="23"/>
        </w:rPr>
        <w:t>242</w:t>
      </w:r>
      <w:r>
        <w:rPr>
          <w:spacing w:val="-33"/>
          <w:w w:val="110"/>
          <w:sz w:val="23"/>
        </w:rPr>
        <w:t xml:space="preserve"> </w:t>
      </w:r>
      <w:r>
        <w:rPr>
          <w:rFonts w:ascii="Symbol" w:hAnsi="Symbol"/>
          <w:w w:val="110"/>
          <w:sz w:val="23"/>
        </w:rPr>
        <w:t></w:t>
      </w:r>
      <w:r>
        <w:rPr>
          <w:spacing w:val="-26"/>
          <w:w w:val="110"/>
          <w:sz w:val="23"/>
        </w:rPr>
        <w:t xml:space="preserve"> </w:t>
      </w:r>
      <w:r>
        <w:rPr>
          <w:spacing w:val="-6"/>
          <w:w w:val="110"/>
          <w:sz w:val="23"/>
        </w:rPr>
        <w:t>413</w:t>
      </w:r>
      <w:r>
        <w:rPr>
          <w:spacing w:val="-24"/>
          <w:w w:val="110"/>
          <w:sz w:val="23"/>
        </w:rPr>
        <w:t xml:space="preserve"> </w:t>
      </w:r>
      <w:r>
        <w:rPr>
          <w:rFonts w:ascii="Symbol" w:hAnsi="Symbol"/>
          <w:w w:val="110"/>
          <w:sz w:val="23"/>
        </w:rPr>
        <w:t></w:t>
      </w:r>
      <w:r>
        <w:rPr>
          <w:spacing w:val="-18"/>
          <w:w w:val="110"/>
          <w:sz w:val="23"/>
        </w:rPr>
        <w:t xml:space="preserve"> </w:t>
      </w:r>
      <w:r>
        <w:rPr>
          <w:spacing w:val="-6"/>
          <w:w w:val="110"/>
          <w:sz w:val="23"/>
        </w:rPr>
        <w:t>655</w:t>
      </w:r>
      <w:r>
        <w:rPr>
          <w:spacing w:val="-6"/>
          <w:w w:val="110"/>
          <w:sz w:val="23"/>
        </w:rPr>
        <w:tab/>
        <w:t>652</w:t>
      </w:r>
      <w:r>
        <w:rPr>
          <w:spacing w:val="-33"/>
          <w:w w:val="110"/>
          <w:sz w:val="23"/>
        </w:rPr>
        <w:t xml:space="preserve"> </w:t>
      </w:r>
      <w:r>
        <w:rPr>
          <w:rFonts w:ascii="Symbol" w:hAnsi="Symbol"/>
          <w:w w:val="110"/>
          <w:sz w:val="23"/>
        </w:rPr>
        <w:t></w:t>
      </w:r>
      <w:r>
        <w:rPr>
          <w:spacing w:val="-40"/>
          <w:w w:val="110"/>
          <w:sz w:val="23"/>
        </w:rPr>
        <w:t xml:space="preserve"> </w:t>
      </w:r>
      <w:r>
        <w:rPr>
          <w:spacing w:val="-6"/>
          <w:w w:val="110"/>
          <w:sz w:val="23"/>
        </w:rPr>
        <w:t>320</w:t>
      </w:r>
      <w:r>
        <w:rPr>
          <w:spacing w:val="-16"/>
          <w:w w:val="110"/>
          <w:sz w:val="23"/>
        </w:rPr>
        <w:t xml:space="preserve"> </w:t>
      </w:r>
      <w:r>
        <w:rPr>
          <w:rFonts w:ascii="Symbol" w:hAnsi="Symbol"/>
          <w:w w:val="110"/>
          <w:sz w:val="23"/>
        </w:rPr>
        <w:t></w:t>
      </w:r>
      <w:r>
        <w:rPr>
          <w:spacing w:val="-25"/>
          <w:w w:val="110"/>
          <w:sz w:val="23"/>
        </w:rPr>
        <w:t xml:space="preserve"> </w:t>
      </w:r>
      <w:r>
        <w:rPr>
          <w:spacing w:val="-6"/>
          <w:w w:val="110"/>
          <w:sz w:val="23"/>
        </w:rPr>
        <w:t>332</w:t>
      </w:r>
    </w:p>
    <w:p w:rsidR="00B20678" w:rsidRDefault="00B20678">
      <w:pPr>
        <w:pStyle w:val="BodyText"/>
        <w:spacing w:before="2"/>
        <w:rPr>
          <w:sz w:val="25"/>
        </w:rPr>
      </w:pPr>
    </w:p>
    <w:p w:rsidR="00B20678" w:rsidRDefault="00A67783">
      <w:pPr>
        <w:ind w:left="680"/>
        <w:rPr>
          <w:sz w:val="24"/>
        </w:rPr>
      </w:pPr>
      <w:r>
        <w:rPr>
          <w:w w:val="105"/>
          <w:sz w:val="28"/>
        </w:rPr>
        <w:t xml:space="preserve">b) Tính: </w:t>
      </w:r>
      <w:proofErr w:type="gramStart"/>
      <w:r>
        <w:rPr>
          <w:w w:val="105"/>
          <w:sz w:val="24"/>
        </w:rPr>
        <w:t>20 :</w:t>
      </w:r>
      <w:proofErr w:type="gramEnd"/>
      <w:r>
        <w:rPr>
          <w:w w:val="105"/>
          <w:sz w:val="24"/>
        </w:rPr>
        <w:t xml:space="preserve"> 4</w:t>
      </w:r>
      <w:r>
        <w:rPr>
          <w:rFonts w:ascii="Symbol" w:hAnsi="Symbol"/>
          <w:w w:val="105"/>
          <w:sz w:val="24"/>
        </w:rPr>
        <w:t></w:t>
      </w:r>
      <w:r>
        <w:rPr>
          <w:w w:val="105"/>
          <w:sz w:val="24"/>
        </w:rPr>
        <w:t xml:space="preserve">7 </w:t>
      </w:r>
      <w:r>
        <w:rPr>
          <w:rFonts w:ascii="Symbol" w:hAnsi="Symbol"/>
          <w:w w:val="105"/>
          <w:sz w:val="24"/>
        </w:rPr>
        <w:t></w:t>
      </w:r>
      <w:r>
        <w:rPr>
          <w:w w:val="105"/>
          <w:sz w:val="24"/>
        </w:rPr>
        <w:t xml:space="preserve"> 5</w:t>
      </w:r>
      <w:r>
        <w:rPr>
          <w:rFonts w:ascii="Symbol" w:hAnsi="Symbol"/>
          <w:w w:val="105"/>
          <w:sz w:val="24"/>
        </w:rPr>
        <w:t></w:t>
      </w:r>
      <w:r>
        <w:rPr>
          <w:w w:val="105"/>
          <w:sz w:val="24"/>
        </w:rPr>
        <w:t xml:space="preserve">7 </w:t>
      </w:r>
      <w:r>
        <w:rPr>
          <w:rFonts w:ascii="Symbol" w:hAnsi="Symbol"/>
          <w:w w:val="105"/>
          <w:sz w:val="24"/>
        </w:rPr>
        <w:t></w:t>
      </w:r>
      <w:r>
        <w:rPr>
          <w:w w:val="105"/>
          <w:sz w:val="24"/>
        </w:rPr>
        <w:t xml:space="preserve"> 35</w:t>
      </w:r>
    </w:p>
    <w:p w:rsidR="00B20678" w:rsidRDefault="00B20678">
      <w:pPr>
        <w:pStyle w:val="BodyText"/>
        <w:spacing w:before="6"/>
        <w:rPr>
          <w:sz w:val="14"/>
        </w:rPr>
      </w:pPr>
    </w:p>
    <w:p w:rsidR="00B20678" w:rsidRDefault="00A67783">
      <w:pPr>
        <w:tabs>
          <w:tab w:val="left" w:pos="6441"/>
        </w:tabs>
        <w:spacing w:before="92"/>
        <w:ind w:left="680"/>
        <w:rPr>
          <w:sz w:val="28"/>
        </w:rPr>
      </w:pPr>
      <w:proofErr w:type="gramStart"/>
      <w:r>
        <w:rPr>
          <w:w w:val="105"/>
          <w:sz w:val="28"/>
        </w:rPr>
        <w:t>Câu</w:t>
      </w:r>
      <w:r>
        <w:rPr>
          <w:spacing w:val="-12"/>
          <w:w w:val="105"/>
          <w:sz w:val="28"/>
        </w:rPr>
        <w:t xml:space="preserve"> </w:t>
      </w:r>
      <w:r>
        <w:rPr>
          <w:w w:val="105"/>
          <w:sz w:val="28"/>
        </w:rPr>
        <w:t>8.</w:t>
      </w:r>
      <w:proofErr w:type="gramEnd"/>
      <w:r>
        <w:rPr>
          <w:spacing w:val="-10"/>
          <w:w w:val="105"/>
          <w:sz w:val="28"/>
        </w:rPr>
        <w:t xml:space="preserve"> </w:t>
      </w:r>
      <w:r>
        <w:rPr>
          <w:w w:val="105"/>
          <w:sz w:val="28"/>
        </w:rPr>
        <w:t>Chu</w:t>
      </w:r>
      <w:r>
        <w:rPr>
          <w:spacing w:val="-8"/>
          <w:w w:val="105"/>
          <w:sz w:val="28"/>
        </w:rPr>
        <w:t xml:space="preserve"> </w:t>
      </w:r>
      <w:proofErr w:type="gramStart"/>
      <w:r>
        <w:rPr>
          <w:w w:val="105"/>
          <w:sz w:val="28"/>
        </w:rPr>
        <w:t>vi</w:t>
      </w:r>
      <w:proofErr w:type="gramEnd"/>
      <w:r>
        <w:rPr>
          <w:spacing w:val="-8"/>
          <w:w w:val="105"/>
          <w:sz w:val="28"/>
        </w:rPr>
        <w:t xml:space="preserve"> </w:t>
      </w:r>
      <w:r>
        <w:rPr>
          <w:w w:val="105"/>
          <w:sz w:val="28"/>
        </w:rPr>
        <w:t>hình</w:t>
      </w:r>
      <w:r>
        <w:rPr>
          <w:spacing w:val="-12"/>
          <w:w w:val="105"/>
          <w:sz w:val="28"/>
        </w:rPr>
        <w:t xml:space="preserve"> </w:t>
      </w:r>
      <w:r>
        <w:rPr>
          <w:w w:val="105"/>
          <w:sz w:val="28"/>
        </w:rPr>
        <w:t>tam</w:t>
      </w:r>
      <w:r>
        <w:rPr>
          <w:spacing w:val="-11"/>
          <w:w w:val="105"/>
          <w:sz w:val="28"/>
        </w:rPr>
        <w:t xml:space="preserve"> </w:t>
      </w:r>
      <w:r>
        <w:rPr>
          <w:w w:val="105"/>
          <w:sz w:val="28"/>
        </w:rPr>
        <w:t>giác:</w:t>
      </w:r>
      <w:r>
        <w:rPr>
          <w:spacing w:val="2"/>
          <w:w w:val="105"/>
          <w:sz w:val="28"/>
        </w:rPr>
        <w:t xml:space="preserve"> </w:t>
      </w:r>
      <w:r>
        <w:rPr>
          <w:spacing w:val="-4"/>
          <w:w w:val="105"/>
          <w:sz w:val="23"/>
        </w:rPr>
        <w:t>10</w:t>
      </w:r>
      <w:r>
        <w:rPr>
          <w:spacing w:val="-32"/>
          <w:w w:val="105"/>
          <w:sz w:val="23"/>
        </w:rPr>
        <w:t xml:space="preserve"> </w:t>
      </w:r>
      <w:r>
        <w:rPr>
          <w:rFonts w:ascii="Symbol" w:hAnsi="Symbol"/>
          <w:w w:val="105"/>
          <w:sz w:val="23"/>
        </w:rPr>
        <w:t></w:t>
      </w:r>
      <w:r>
        <w:rPr>
          <w:spacing w:val="-27"/>
          <w:w w:val="105"/>
          <w:sz w:val="23"/>
        </w:rPr>
        <w:t xml:space="preserve"> </w:t>
      </w:r>
      <w:r>
        <w:rPr>
          <w:spacing w:val="-4"/>
          <w:w w:val="105"/>
          <w:sz w:val="23"/>
        </w:rPr>
        <w:t>20</w:t>
      </w:r>
      <w:r>
        <w:rPr>
          <w:spacing w:val="-32"/>
          <w:w w:val="105"/>
          <w:sz w:val="23"/>
        </w:rPr>
        <w:t xml:space="preserve"> </w:t>
      </w:r>
      <w:r>
        <w:rPr>
          <w:rFonts w:ascii="Symbol" w:hAnsi="Symbol"/>
          <w:w w:val="105"/>
          <w:sz w:val="23"/>
        </w:rPr>
        <w:t></w:t>
      </w:r>
      <w:r>
        <w:rPr>
          <w:w w:val="105"/>
          <w:sz w:val="23"/>
        </w:rPr>
        <w:t>15</w:t>
      </w:r>
      <w:r>
        <w:rPr>
          <w:spacing w:val="-22"/>
          <w:w w:val="105"/>
          <w:sz w:val="23"/>
        </w:rPr>
        <w:t xml:space="preserve"> </w:t>
      </w:r>
      <w:r>
        <w:rPr>
          <w:rFonts w:ascii="Symbol" w:hAnsi="Symbol"/>
          <w:w w:val="105"/>
          <w:sz w:val="23"/>
        </w:rPr>
        <w:t></w:t>
      </w:r>
      <w:r>
        <w:rPr>
          <w:spacing w:val="-17"/>
          <w:w w:val="105"/>
          <w:sz w:val="23"/>
        </w:rPr>
        <w:t xml:space="preserve"> </w:t>
      </w:r>
      <w:r>
        <w:rPr>
          <w:w w:val="105"/>
          <w:sz w:val="23"/>
        </w:rPr>
        <w:t>45(</w:t>
      </w:r>
      <w:r>
        <w:rPr>
          <w:i/>
          <w:w w:val="105"/>
          <w:sz w:val="23"/>
        </w:rPr>
        <w:t>cm</w:t>
      </w:r>
      <w:r>
        <w:rPr>
          <w:w w:val="105"/>
          <w:sz w:val="23"/>
        </w:rPr>
        <w:t>)</w:t>
      </w:r>
      <w:r>
        <w:rPr>
          <w:w w:val="105"/>
          <w:sz w:val="23"/>
        </w:rPr>
        <w:tab/>
      </w:r>
      <w:r>
        <w:rPr>
          <w:w w:val="105"/>
          <w:sz w:val="28"/>
        </w:rPr>
        <w:t>Đáp số: 45</w:t>
      </w:r>
      <w:r>
        <w:rPr>
          <w:spacing w:val="-15"/>
          <w:w w:val="105"/>
          <w:sz w:val="28"/>
        </w:rPr>
        <w:t xml:space="preserve"> </w:t>
      </w:r>
      <w:r>
        <w:rPr>
          <w:w w:val="105"/>
          <w:sz w:val="28"/>
        </w:rPr>
        <w:t>cm</w:t>
      </w:r>
    </w:p>
    <w:p w:rsidR="00B20678" w:rsidRDefault="00B20678">
      <w:pPr>
        <w:pStyle w:val="BodyText"/>
        <w:rPr>
          <w:sz w:val="17"/>
        </w:rPr>
      </w:pPr>
    </w:p>
    <w:p w:rsidR="00B20678" w:rsidRDefault="00A67783">
      <w:pPr>
        <w:pStyle w:val="BodyText"/>
        <w:spacing w:before="92" w:line="446" w:lineRule="auto"/>
        <w:ind w:left="680" w:right="2906"/>
      </w:pPr>
      <w:proofErr w:type="gramStart"/>
      <w:r>
        <w:t>Câu 9.</w:t>
      </w:r>
      <w:proofErr w:type="gramEnd"/>
      <w:r>
        <w:t xml:space="preserve"> Số lít dầu buổi chiều cửa hàng bán </w:t>
      </w:r>
      <w:proofErr w:type="gramStart"/>
      <w:r>
        <w:t>là :</w:t>
      </w:r>
      <w:proofErr w:type="gramEnd"/>
      <w:r>
        <w:t xml:space="preserve"> </w:t>
      </w:r>
      <w:r>
        <w:rPr>
          <w:sz w:val="23"/>
        </w:rPr>
        <w:t xml:space="preserve">370 </w:t>
      </w:r>
      <w:r>
        <w:rPr>
          <w:rFonts w:ascii="Symbol" w:hAnsi="Symbol"/>
          <w:sz w:val="23"/>
        </w:rPr>
        <w:t></w:t>
      </w:r>
      <w:r>
        <w:rPr>
          <w:sz w:val="23"/>
        </w:rPr>
        <w:t xml:space="preserve">130 </w:t>
      </w:r>
      <w:r>
        <w:rPr>
          <w:rFonts w:ascii="Symbol" w:hAnsi="Symbol"/>
          <w:sz w:val="23"/>
        </w:rPr>
        <w:t></w:t>
      </w:r>
      <w:r>
        <w:rPr>
          <w:sz w:val="23"/>
        </w:rPr>
        <w:t xml:space="preserve"> 240 </w:t>
      </w:r>
      <w:r>
        <w:t>(l dầu) Đáp số: 240 l dầu</w:t>
      </w:r>
    </w:p>
    <w:p w:rsidR="00B20678" w:rsidRDefault="00B20678">
      <w:pPr>
        <w:pStyle w:val="BodyText"/>
        <w:rPr>
          <w:sz w:val="20"/>
        </w:rPr>
      </w:pPr>
    </w:p>
    <w:p w:rsidR="00B20678" w:rsidRDefault="00B20678">
      <w:pPr>
        <w:pStyle w:val="BodyText"/>
        <w:spacing w:before="10"/>
        <w:rPr>
          <w:sz w:val="19"/>
        </w:rPr>
      </w:pPr>
    </w:p>
    <w:p w:rsidR="00B20678" w:rsidRDefault="00A67783">
      <w:pPr>
        <w:pStyle w:val="Heading3"/>
        <w:spacing w:before="89"/>
        <w:ind w:left="391"/>
        <w:jc w:val="center"/>
      </w:pPr>
      <w:r>
        <w:t>ĐÊ SỐ 20</w:t>
      </w:r>
    </w:p>
    <w:p w:rsidR="00B20678" w:rsidRDefault="00A67783">
      <w:pPr>
        <w:spacing w:before="244"/>
        <w:ind w:left="680"/>
        <w:rPr>
          <w:sz w:val="28"/>
        </w:rPr>
      </w:pPr>
      <w:proofErr w:type="gramStart"/>
      <w:r>
        <w:rPr>
          <w:b/>
          <w:sz w:val="28"/>
        </w:rPr>
        <w:t>I .</w:t>
      </w:r>
      <w:proofErr w:type="gramEnd"/>
      <w:r>
        <w:rPr>
          <w:b/>
          <w:sz w:val="28"/>
        </w:rPr>
        <w:t xml:space="preserve"> </w:t>
      </w:r>
      <w:r>
        <w:rPr>
          <w:b/>
          <w:sz w:val="28"/>
          <w:u w:val="thick"/>
        </w:rPr>
        <w:t xml:space="preserve">TRẮC </w:t>
      </w:r>
      <w:proofErr w:type="gramStart"/>
      <w:r>
        <w:rPr>
          <w:b/>
          <w:sz w:val="28"/>
          <w:u w:val="thick"/>
        </w:rPr>
        <w:t>NGHIỆM</w:t>
      </w:r>
      <w:r>
        <w:rPr>
          <w:b/>
          <w:sz w:val="28"/>
        </w:rPr>
        <w:t xml:space="preserve"> :</w:t>
      </w:r>
      <w:proofErr w:type="gramEnd"/>
      <w:r>
        <w:rPr>
          <w:b/>
          <w:sz w:val="28"/>
        </w:rPr>
        <w:t xml:space="preserve"> (</w:t>
      </w:r>
      <w:r>
        <w:rPr>
          <w:sz w:val="28"/>
        </w:rPr>
        <w:t>4 điểm)</w:t>
      </w:r>
    </w:p>
    <w:p w:rsidR="00B20678" w:rsidRDefault="00B20678">
      <w:pPr>
        <w:pStyle w:val="BodyText"/>
        <w:spacing w:before="9"/>
        <w:rPr>
          <w:sz w:val="13"/>
        </w:rPr>
      </w:pPr>
    </w:p>
    <w:p w:rsidR="00B20678" w:rsidRDefault="00A67783">
      <w:pPr>
        <w:spacing w:before="89"/>
        <w:ind w:left="1938"/>
        <w:rPr>
          <w:i/>
          <w:sz w:val="28"/>
        </w:rPr>
      </w:pPr>
      <w:r>
        <w:rPr>
          <w:i/>
          <w:sz w:val="28"/>
        </w:rPr>
        <w:t>Khoanh tròn vào chữ cái trước kết quả đúng:</w:t>
      </w:r>
    </w:p>
    <w:p w:rsidR="00B20678" w:rsidRDefault="00A67783">
      <w:pPr>
        <w:pStyle w:val="BodyText"/>
        <w:tabs>
          <w:tab w:val="left" w:pos="2491"/>
        </w:tabs>
        <w:spacing w:before="249"/>
        <w:ind w:left="680"/>
      </w:pPr>
      <w:r>
        <w:rPr>
          <w:b/>
        </w:rPr>
        <w:t>Câu</w:t>
      </w:r>
      <w:r>
        <w:rPr>
          <w:b/>
          <w:spacing w:val="-2"/>
        </w:rPr>
        <w:t xml:space="preserve"> </w:t>
      </w:r>
      <w:r>
        <w:rPr>
          <w:b/>
        </w:rPr>
        <w:t>1</w:t>
      </w:r>
      <w:r>
        <w:t>:</w:t>
      </w:r>
      <w:r>
        <w:rPr>
          <w:spacing w:val="-1"/>
        </w:rPr>
        <w:t xml:space="preserve"> </w:t>
      </w:r>
      <w:r>
        <w:t>(0.5đ)</w:t>
      </w:r>
      <w:r>
        <w:tab/>
        <w:t xml:space="preserve">1m </w:t>
      </w:r>
      <w:proofErr w:type="gramStart"/>
      <w:r>
        <w:t>= .....cm ?</w:t>
      </w:r>
      <w:proofErr w:type="gramEnd"/>
      <w:r>
        <w:t xml:space="preserve"> (MĐ</w:t>
      </w:r>
      <w:r>
        <w:rPr>
          <w:spacing w:val="-8"/>
        </w:rPr>
        <w:t xml:space="preserve"> </w:t>
      </w:r>
      <w:r>
        <w:t>1)</w:t>
      </w:r>
    </w:p>
    <w:p w:rsidR="00B20678" w:rsidRDefault="00A67783">
      <w:pPr>
        <w:pStyle w:val="BodyText"/>
        <w:tabs>
          <w:tab w:val="left" w:pos="3402"/>
          <w:tab w:val="left" w:pos="5620"/>
          <w:tab w:val="left" w:pos="7994"/>
        </w:tabs>
        <w:spacing w:before="247"/>
        <w:ind w:left="1378"/>
      </w:pPr>
      <w:r>
        <w:rPr>
          <w:b/>
        </w:rPr>
        <w:t>A</w:t>
      </w:r>
      <w:r>
        <w:t>.</w:t>
      </w:r>
      <w:r>
        <w:rPr>
          <w:spacing w:val="-2"/>
        </w:rPr>
        <w:t xml:space="preserve"> </w:t>
      </w:r>
      <w:r>
        <w:t>10</w:t>
      </w:r>
      <w:r>
        <w:tab/>
      </w:r>
      <w:r>
        <w:rPr>
          <w:b/>
        </w:rPr>
        <w:t>B</w:t>
      </w:r>
      <w:r>
        <w:t>. 100</w:t>
      </w:r>
      <w:r>
        <w:tab/>
      </w:r>
      <w:r>
        <w:rPr>
          <w:b/>
        </w:rPr>
        <w:t>C</w:t>
      </w:r>
      <w:r>
        <w:t>.</w:t>
      </w:r>
      <w:r>
        <w:rPr>
          <w:spacing w:val="-1"/>
        </w:rPr>
        <w:t xml:space="preserve"> </w:t>
      </w:r>
      <w:r>
        <w:t>110</w:t>
      </w:r>
      <w:r>
        <w:tab/>
      </w:r>
      <w:r>
        <w:rPr>
          <w:b/>
        </w:rPr>
        <w:t>D</w:t>
      </w:r>
      <w:r>
        <w:t>.</w:t>
      </w:r>
      <w:r>
        <w:rPr>
          <w:spacing w:val="-1"/>
        </w:rPr>
        <w:t xml:space="preserve"> </w:t>
      </w:r>
      <w:r>
        <w:t>1000</w:t>
      </w:r>
    </w:p>
    <w:p w:rsidR="00B20678" w:rsidRDefault="00A67783">
      <w:pPr>
        <w:pStyle w:val="BodyText"/>
        <w:tabs>
          <w:tab w:val="left" w:pos="2578"/>
        </w:tabs>
        <w:spacing w:before="249"/>
        <w:ind w:left="680"/>
      </w:pPr>
      <w:r>
        <w:rPr>
          <w:b/>
        </w:rPr>
        <w:t>Câu</w:t>
      </w:r>
      <w:r>
        <w:rPr>
          <w:b/>
          <w:spacing w:val="-1"/>
        </w:rPr>
        <w:t xml:space="preserve"> </w:t>
      </w:r>
      <w:r>
        <w:rPr>
          <w:b/>
        </w:rPr>
        <w:t>2:</w:t>
      </w:r>
      <w:r>
        <w:rPr>
          <w:b/>
          <w:spacing w:val="69"/>
        </w:rPr>
        <w:t xml:space="preserve"> </w:t>
      </w:r>
      <w:r>
        <w:t>(0.5đ)</w:t>
      </w:r>
      <w:r>
        <w:tab/>
        <w:t xml:space="preserve">Hôm nay là thứ ba ngày 17. Vậy thứ năm tuần trước là </w:t>
      </w:r>
      <w:proofErr w:type="gramStart"/>
      <w:r>
        <w:t>ngày ?</w:t>
      </w:r>
      <w:proofErr w:type="gramEnd"/>
      <w:r>
        <w:t xml:space="preserve"> (MĐ</w:t>
      </w:r>
      <w:r>
        <w:rPr>
          <w:spacing w:val="-22"/>
        </w:rPr>
        <w:t xml:space="preserve"> </w:t>
      </w:r>
      <w:r>
        <w:t>2)</w:t>
      </w:r>
    </w:p>
    <w:p w:rsidR="00B20678" w:rsidRDefault="00A67783">
      <w:pPr>
        <w:tabs>
          <w:tab w:val="left" w:pos="3402"/>
          <w:tab w:val="left" w:pos="5620"/>
          <w:tab w:val="left" w:pos="8064"/>
        </w:tabs>
        <w:spacing w:before="250"/>
        <w:ind w:left="1448"/>
        <w:rPr>
          <w:sz w:val="28"/>
        </w:rPr>
      </w:pPr>
      <w:r>
        <w:rPr>
          <w:b/>
          <w:sz w:val="28"/>
        </w:rPr>
        <w:t>A</w:t>
      </w:r>
      <w:r>
        <w:rPr>
          <w:sz w:val="28"/>
        </w:rPr>
        <w:t>.12</w:t>
      </w:r>
      <w:r>
        <w:rPr>
          <w:sz w:val="28"/>
        </w:rPr>
        <w:tab/>
      </w:r>
      <w:r>
        <w:rPr>
          <w:b/>
          <w:sz w:val="28"/>
        </w:rPr>
        <w:t>B.</w:t>
      </w:r>
      <w:r>
        <w:rPr>
          <w:sz w:val="28"/>
        </w:rPr>
        <w:t>13</w:t>
      </w:r>
      <w:r>
        <w:rPr>
          <w:sz w:val="28"/>
        </w:rPr>
        <w:tab/>
      </w:r>
      <w:r>
        <w:rPr>
          <w:b/>
          <w:sz w:val="28"/>
        </w:rPr>
        <w:t>C</w:t>
      </w:r>
      <w:r>
        <w:rPr>
          <w:sz w:val="28"/>
        </w:rPr>
        <w:t>.14</w:t>
      </w:r>
      <w:r>
        <w:rPr>
          <w:sz w:val="28"/>
        </w:rPr>
        <w:tab/>
      </w:r>
      <w:r>
        <w:rPr>
          <w:b/>
          <w:sz w:val="28"/>
        </w:rPr>
        <w:t>D</w:t>
      </w:r>
      <w:r>
        <w:rPr>
          <w:sz w:val="28"/>
        </w:rPr>
        <w:t>.15</w:t>
      </w:r>
    </w:p>
    <w:p w:rsidR="00B20678" w:rsidRDefault="00A67783">
      <w:pPr>
        <w:pStyle w:val="BodyText"/>
        <w:tabs>
          <w:tab w:val="left" w:pos="2578"/>
        </w:tabs>
        <w:spacing w:before="247"/>
        <w:ind w:left="680"/>
      </w:pPr>
      <w:r>
        <w:rPr>
          <w:b/>
        </w:rPr>
        <w:t>Câu</w:t>
      </w:r>
      <w:r>
        <w:rPr>
          <w:b/>
          <w:spacing w:val="-1"/>
        </w:rPr>
        <w:t xml:space="preserve"> </w:t>
      </w:r>
      <w:r>
        <w:rPr>
          <w:b/>
        </w:rPr>
        <w:t>3:</w:t>
      </w:r>
      <w:r>
        <w:rPr>
          <w:b/>
          <w:spacing w:val="-1"/>
        </w:rPr>
        <w:t xml:space="preserve"> </w:t>
      </w:r>
      <w:r>
        <w:t>(0.5đ)</w:t>
      </w:r>
      <w:r>
        <w:tab/>
        <w:t xml:space="preserve">9 giờ tối hay còn gọi </w:t>
      </w:r>
      <w:proofErr w:type="gramStart"/>
      <w:r>
        <w:t>là ?</w:t>
      </w:r>
      <w:proofErr w:type="gramEnd"/>
      <w:r>
        <w:t xml:space="preserve"> (MĐ</w:t>
      </w:r>
      <w:r>
        <w:rPr>
          <w:spacing w:val="-9"/>
        </w:rPr>
        <w:t xml:space="preserve"> </w:t>
      </w:r>
      <w:r>
        <w:t>1)</w:t>
      </w:r>
    </w:p>
    <w:p w:rsidR="00B20678" w:rsidRDefault="00A67783">
      <w:pPr>
        <w:pStyle w:val="BodyText"/>
        <w:tabs>
          <w:tab w:val="left" w:pos="3416"/>
          <w:tab w:val="left" w:pos="5651"/>
          <w:tab w:val="left" w:pos="8109"/>
        </w:tabs>
        <w:spacing w:before="249"/>
        <w:ind w:left="1378"/>
      </w:pPr>
      <w:r>
        <w:rPr>
          <w:b/>
        </w:rPr>
        <w:t>A</w:t>
      </w:r>
      <w:r>
        <w:t>.19 giờ</w:t>
      </w:r>
      <w:r>
        <w:tab/>
      </w:r>
      <w:r>
        <w:rPr>
          <w:b/>
        </w:rPr>
        <w:t>B</w:t>
      </w:r>
      <w:r>
        <w:t>.20</w:t>
      </w:r>
      <w:r>
        <w:rPr>
          <w:spacing w:val="2"/>
        </w:rPr>
        <w:t xml:space="preserve"> </w:t>
      </w:r>
      <w:r>
        <w:t>giờ</w:t>
      </w:r>
      <w:r>
        <w:tab/>
      </w:r>
      <w:r>
        <w:rPr>
          <w:b/>
        </w:rPr>
        <w:t>C</w:t>
      </w:r>
      <w:r>
        <w:t>.</w:t>
      </w:r>
      <w:r>
        <w:rPr>
          <w:spacing w:val="-1"/>
        </w:rPr>
        <w:t xml:space="preserve"> </w:t>
      </w:r>
      <w:r>
        <w:t>21</w:t>
      </w:r>
      <w:r>
        <w:rPr>
          <w:spacing w:val="1"/>
        </w:rPr>
        <w:t xml:space="preserve"> </w:t>
      </w:r>
      <w:r>
        <w:t>giờ</w:t>
      </w:r>
      <w:r>
        <w:tab/>
      </w:r>
      <w:r>
        <w:rPr>
          <w:b/>
        </w:rPr>
        <w:t>D</w:t>
      </w:r>
      <w:r>
        <w:t>. 22 giờ</w:t>
      </w:r>
    </w:p>
    <w:p w:rsidR="00B20678" w:rsidRDefault="00B20678">
      <w:pPr>
        <w:sectPr w:rsidR="00B20678">
          <w:pgSz w:w="12240" w:h="15840"/>
          <w:pgMar w:top="1280" w:right="40" w:bottom="1560" w:left="760" w:header="709" w:footer="1335" w:gutter="0"/>
          <w:cols w:space="720"/>
        </w:sectPr>
      </w:pPr>
    </w:p>
    <w:p w:rsidR="00B20678" w:rsidRDefault="00A67783">
      <w:pPr>
        <w:pStyle w:val="BodyText"/>
        <w:spacing w:before="139" w:line="276" w:lineRule="auto"/>
        <w:ind w:left="680"/>
      </w:pPr>
      <w:r>
        <w:rPr>
          <w:b/>
        </w:rPr>
        <w:lastRenderedPageBreak/>
        <w:t xml:space="preserve">Câu 4: </w:t>
      </w:r>
      <w:r>
        <w:t xml:space="preserve">(0.5đ) Cho các số 243, 234, 423, 324. Dãy số viết đúng </w:t>
      </w:r>
      <w:proofErr w:type="gramStart"/>
      <w:r>
        <w:t>theo</w:t>
      </w:r>
      <w:proofErr w:type="gramEnd"/>
      <w:r>
        <w:t xml:space="preserve"> thứ tự từ bé đến lớn là: (MĐ 2)</w:t>
      </w:r>
    </w:p>
    <w:p w:rsidR="00B20678" w:rsidRDefault="00A67783">
      <w:pPr>
        <w:pStyle w:val="BodyText"/>
        <w:tabs>
          <w:tab w:val="left" w:pos="5502"/>
        </w:tabs>
        <w:spacing w:before="200"/>
        <w:ind w:left="1309"/>
      </w:pPr>
      <w:r>
        <w:rPr>
          <w:b/>
        </w:rPr>
        <w:t>A</w:t>
      </w:r>
      <w:r>
        <w:t>. 234, 243,</w:t>
      </w:r>
      <w:r>
        <w:rPr>
          <w:spacing w:val="-6"/>
        </w:rPr>
        <w:t xml:space="preserve"> </w:t>
      </w:r>
      <w:r>
        <w:t>324,</w:t>
      </w:r>
      <w:r>
        <w:rPr>
          <w:spacing w:val="-2"/>
        </w:rPr>
        <w:t xml:space="preserve"> </w:t>
      </w:r>
      <w:r>
        <w:t>423.</w:t>
      </w:r>
      <w:r>
        <w:tab/>
      </w:r>
      <w:r>
        <w:rPr>
          <w:b/>
        </w:rPr>
        <w:t>B</w:t>
      </w:r>
      <w:r>
        <w:t>. 243, 234, 324,</w:t>
      </w:r>
      <w:r>
        <w:rPr>
          <w:spacing w:val="-14"/>
        </w:rPr>
        <w:t xml:space="preserve"> </w:t>
      </w:r>
      <w:r>
        <w:t>423.</w:t>
      </w:r>
    </w:p>
    <w:p w:rsidR="00B20678" w:rsidRDefault="00A67783">
      <w:pPr>
        <w:pStyle w:val="BodyText"/>
        <w:tabs>
          <w:tab w:val="left" w:pos="5502"/>
        </w:tabs>
        <w:spacing w:before="249"/>
        <w:ind w:left="1309"/>
      </w:pPr>
      <w:r>
        <w:rPr>
          <w:b/>
        </w:rPr>
        <w:t>C</w:t>
      </w:r>
      <w:r>
        <w:t>. 234, 243,</w:t>
      </w:r>
      <w:r>
        <w:rPr>
          <w:spacing w:val="-6"/>
        </w:rPr>
        <w:t xml:space="preserve"> </w:t>
      </w:r>
      <w:r>
        <w:t>423,</w:t>
      </w:r>
      <w:r>
        <w:rPr>
          <w:spacing w:val="-2"/>
        </w:rPr>
        <w:t xml:space="preserve"> </w:t>
      </w:r>
      <w:r>
        <w:t>324.</w:t>
      </w:r>
      <w:r>
        <w:tab/>
      </w:r>
      <w:r>
        <w:rPr>
          <w:b/>
        </w:rPr>
        <w:t>D</w:t>
      </w:r>
      <w:r>
        <w:t>. 243, 234, 423,</w:t>
      </w:r>
      <w:r>
        <w:rPr>
          <w:spacing w:val="-13"/>
        </w:rPr>
        <w:t xml:space="preserve"> </w:t>
      </w:r>
      <w:r>
        <w:t>324.</w:t>
      </w:r>
    </w:p>
    <w:p w:rsidR="00B20678" w:rsidRDefault="00A67783">
      <w:pPr>
        <w:pStyle w:val="BodyText"/>
        <w:tabs>
          <w:tab w:val="left" w:pos="2509"/>
        </w:tabs>
        <w:spacing w:before="247" w:line="276" w:lineRule="auto"/>
        <w:ind w:left="680" w:right="811"/>
      </w:pPr>
      <w:r>
        <w:rPr>
          <w:b/>
        </w:rPr>
        <w:t>Câu</w:t>
      </w:r>
      <w:r>
        <w:rPr>
          <w:b/>
          <w:spacing w:val="-1"/>
        </w:rPr>
        <w:t xml:space="preserve"> </w:t>
      </w:r>
      <w:r>
        <w:rPr>
          <w:b/>
        </w:rPr>
        <w:t>5:</w:t>
      </w:r>
      <w:r>
        <w:rPr>
          <w:b/>
          <w:spacing w:val="69"/>
        </w:rPr>
        <w:t xml:space="preserve"> </w:t>
      </w:r>
      <w:r>
        <w:t>(0.5đ)</w:t>
      </w:r>
      <w:r>
        <w:tab/>
        <w:t>Hình tứ giác có độ dài các cạnh lần lượt là 3dm, 4dm, 2dm, 5dm. Chu</w:t>
      </w:r>
      <w:r>
        <w:rPr>
          <w:spacing w:val="-26"/>
        </w:rPr>
        <w:t xml:space="preserve"> </w:t>
      </w:r>
      <w:r>
        <w:t>vi hình tứ giác là: (MĐ</w:t>
      </w:r>
      <w:r>
        <w:rPr>
          <w:spacing w:val="-5"/>
        </w:rPr>
        <w:t xml:space="preserve"> </w:t>
      </w:r>
      <w:r>
        <w:t>2)</w:t>
      </w:r>
    </w:p>
    <w:p w:rsidR="00B20678" w:rsidRDefault="00A67783">
      <w:pPr>
        <w:tabs>
          <w:tab w:val="left" w:pos="3462"/>
          <w:tab w:val="left" w:pos="5548"/>
          <w:tab w:val="left" w:pos="7787"/>
        </w:tabs>
        <w:spacing w:before="201"/>
        <w:ind w:left="1378"/>
        <w:rPr>
          <w:sz w:val="28"/>
        </w:rPr>
      </w:pPr>
      <w:r>
        <w:rPr>
          <w:b/>
          <w:sz w:val="28"/>
        </w:rPr>
        <w:t>A</w:t>
      </w:r>
      <w:r>
        <w:rPr>
          <w:sz w:val="28"/>
        </w:rPr>
        <w:t>.</w:t>
      </w:r>
      <w:r>
        <w:rPr>
          <w:spacing w:val="-1"/>
          <w:sz w:val="28"/>
        </w:rPr>
        <w:t xml:space="preserve"> </w:t>
      </w:r>
      <w:r>
        <w:rPr>
          <w:sz w:val="28"/>
        </w:rPr>
        <w:t>14</w:t>
      </w:r>
      <w:r>
        <w:rPr>
          <w:spacing w:val="1"/>
          <w:sz w:val="28"/>
        </w:rPr>
        <w:t xml:space="preserve"> </w:t>
      </w:r>
      <w:r>
        <w:rPr>
          <w:sz w:val="28"/>
        </w:rPr>
        <w:t>cm</w:t>
      </w:r>
      <w:r>
        <w:rPr>
          <w:sz w:val="28"/>
        </w:rPr>
        <w:tab/>
      </w:r>
      <w:r>
        <w:rPr>
          <w:b/>
          <w:sz w:val="28"/>
        </w:rPr>
        <w:t>B</w:t>
      </w:r>
      <w:r>
        <w:rPr>
          <w:sz w:val="28"/>
        </w:rPr>
        <w:t>. 14dm</w:t>
      </w:r>
      <w:r>
        <w:rPr>
          <w:sz w:val="28"/>
        </w:rPr>
        <w:tab/>
      </w:r>
      <w:r>
        <w:rPr>
          <w:b/>
          <w:sz w:val="28"/>
        </w:rPr>
        <w:t>C.</w:t>
      </w:r>
      <w:r>
        <w:rPr>
          <w:b/>
          <w:spacing w:val="-2"/>
          <w:sz w:val="28"/>
        </w:rPr>
        <w:t xml:space="preserve"> </w:t>
      </w:r>
      <w:r>
        <w:rPr>
          <w:sz w:val="28"/>
        </w:rPr>
        <w:t>14m</w:t>
      </w:r>
      <w:r>
        <w:rPr>
          <w:sz w:val="28"/>
        </w:rPr>
        <w:tab/>
      </w:r>
      <w:r>
        <w:rPr>
          <w:b/>
          <w:sz w:val="28"/>
        </w:rPr>
        <w:t xml:space="preserve">D. </w:t>
      </w:r>
      <w:r>
        <w:rPr>
          <w:sz w:val="28"/>
        </w:rPr>
        <w:t>14mm</w:t>
      </w:r>
    </w:p>
    <w:p w:rsidR="00B20678" w:rsidRDefault="00A67783">
      <w:pPr>
        <w:pStyle w:val="BodyText"/>
        <w:tabs>
          <w:tab w:val="left" w:pos="2422"/>
        </w:tabs>
        <w:spacing w:before="249"/>
        <w:ind w:left="680"/>
      </w:pPr>
      <w:r>
        <w:rPr>
          <w:b/>
        </w:rPr>
        <w:t>Câu</w:t>
      </w:r>
      <w:r>
        <w:rPr>
          <w:b/>
          <w:spacing w:val="-2"/>
        </w:rPr>
        <w:t xml:space="preserve"> </w:t>
      </w:r>
      <w:r>
        <w:rPr>
          <w:b/>
        </w:rPr>
        <w:t>6</w:t>
      </w:r>
      <w:r>
        <w:t>:</w:t>
      </w:r>
      <w:r>
        <w:rPr>
          <w:spacing w:val="-1"/>
        </w:rPr>
        <w:t xml:space="preserve"> </w:t>
      </w:r>
      <w:r>
        <w:t>(0,5đ)</w:t>
      </w:r>
      <w:r>
        <w:tab/>
        <w:t>2dm + 15cm = ....</w:t>
      </w:r>
      <w:proofErr w:type="gramStart"/>
      <w:r>
        <w:t>cm ?</w:t>
      </w:r>
      <w:proofErr w:type="gramEnd"/>
      <w:r>
        <w:t xml:space="preserve"> (MĐ</w:t>
      </w:r>
      <w:r>
        <w:rPr>
          <w:spacing w:val="-13"/>
        </w:rPr>
        <w:t xml:space="preserve"> </w:t>
      </w:r>
      <w:r>
        <w:t>3)</w:t>
      </w:r>
    </w:p>
    <w:p w:rsidR="00B20678" w:rsidRDefault="00A67783">
      <w:pPr>
        <w:tabs>
          <w:tab w:val="left" w:pos="3332"/>
          <w:tab w:val="left" w:pos="5411"/>
          <w:tab w:val="left" w:pos="7782"/>
        </w:tabs>
        <w:spacing w:before="247"/>
        <w:ind w:left="1378"/>
        <w:rPr>
          <w:sz w:val="28"/>
        </w:rPr>
      </w:pPr>
      <w:r>
        <w:rPr>
          <w:b/>
          <w:sz w:val="28"/>
        </w:rPr>
        <w:t>A</w:t>
      </w:r>
      <w:r>
        <w:rPr>
          <w:sz w:val="28"/>
        </w:rPr>
        <w:t>.</w:t>
      </w:r>
      <w:r>
        <w:rPr>
          <w:spacing w:val="-2"/>
          <w:sz w:val="28"/>
        </w:rPr>
        <w:t xml:space="preserve"> </w:t>
      </w:r>
      <w:r>
        <w:rPr>
          <w:sz w:val="28"/>
        </w:rPr>
        <w:t>35</w:t>
      </w:r>
      <w:r>
        <w:rPr>
          <w:sz w:val="28"/>
        </w:rPr>
        <w:tab/>
      </w:r>
      <w:r>
        <w:rPr>
          <w:b/>
          <w:sz w:val="28"/>
        </w:rPr>
        <w:t>B</w:t>
      </w:r>
      <w:r>
        <w:rPr>
          <w:sz w:val="28"/>
        </w:rPr>
        <w:t>. 30</w:t>
      </w:r>
      <w:r>
        <w:rPr>
          <w:sz w:val="28"/>
        </w:rPr>
        <w:tab/>
      </w:r>
      <w:r>
        <w:rPr>
          <w:b/>
          <w:sz w:val="28"/>
        </w:rPr>
        <w:t>C.</w:t>
      </w:r>
      <w:r>
        <w:rPr>
          <w:b/>
          <w:spacing w:val="-1"/>
          <w:sz w:val="28"/>
        </w:rPr>
        <w:t xml:space="preserve"> </w:t>
      </w:r>
      <w:r>
        <w:rPr>
          <w:sz w:val="28"/>
        </w:rPr>
        <w:t>17</w:t>
      </w:r>
      <w:r>
        <w:rPr>
          <w:sz w:val="28"/>
        </w:rPr>
        <w:tab/>
      </w:r>
      <w:r>
        <w:rPr>
          <w:b/>
          <w:sz w:val="28"/>
        </w:rPr>
        <w:t>D</w:t>
      </w:r>
      <w:r>
        <w:rPr>
          <w:sz w:val="28"/>
        </w:rPr>
        <w:t>.</w:t>
      </w:r>
      <w:r>
        <w:rPr>
          <w:spacing w:val="-1"/>
          <w:sz w:val="28"/>
        </w:rPr>
        <w:t xml:space="preserve"> </w:t>
      </w:r>
      <w:r>
        <w:rPr>
          <w:sz w:val="28"/>
        </w:rPr>
        <w:t>18</w:t>
      </w:r>
    </w:p>
    <w:p w:rsidR="00B20678" w:rsidRDefault="00A67783">
      <w:pPr>
        <w:pStyle w:val="BodyText"/>
        <w:tabs>
          <w:tab w:val="left" w:pos="2578"/>
        </w:tabs>
        <w:spacing w:before="249"/>
        <w:ind w:left="680"/>
      </w:pPr>
      <w:r>
        <w:rPr>
          <w:b/>
        </w:rPr>
        <w:t>Câu</w:t>
      </w:r>
      <w:r>
        <w:rPr>
          <w:b/>
          <w:spacing w:val="-1"/>
        </w:rPr>
        <w:t xml:space="preserve"> </w:t>
      </w:r>
      <w:r>
        <w:rPr>
          <w:b/>
        </w:rPr>
        <w:t>7:</w:t>
      </w:r>
      <w:r>
        <w:rPr>
          <w:b/>
          <w:spacing w:val="-1"/>
        </w:rPr>
        <w:t xml:space="preserve"> </w:t>
      </w:r>
      <w:r>
        <w:t>(0.5đ)</w:t>
      </w:r>
      <w:r>
        <w:tab/>
        <w:t>200cm = 100cm + ....</w:t>
      </w:r>
      <w:proofErr w:type="gramStart"/>
      <w:r>
        <w:t>dm ?</w:t>
      </w:r>
      <w:proofErr w:type="gramEnd"/>
      <w:r>
        <w:t xml:space="preserve"> (MĐ</w:t>
      </w:r>
      <w:r>
        <w:rPr>
          <w:spacing w:val="-12"/>
        </w:rPr>
        <w:t xml:space="preserve"> </w:t>
      </w:r>
      <w:r>
        <w:t>2)</w:t>
      </w:r>
    </w:p>
    <w:p w:rsidR="00B20678" w:rsidRDefault="00A67783">
      <w:pPr>
        <w:pStyle w:val="BodyText"/>
        <w:tabs>
          <w:tab w:val="left" w:pos="3263"/>
          <w:tab w:val="left" w:pos="5411"/>
          <w:tab w:val="left" w:pos="7782"/>
        </w:tabs>
        <w:spacing w:before="247"/>
        <w:ind w:left="1309"/>
      </w:pPr>
      <w:r>
        <w:rPr>
          <w:b/>
        </w:rPr>
        <w:t>A</w:t>
      </w:r>
      <w:r>
        <w:t>.</w:t>
      </w:r>
      <w:r>
        <w:rPr>
          <w:spacing w:val="-2"/>
        </w:rPr>
        <w:t xml:space="preserve"> </w:t>
      </w:r>
      <w:r>
        <w:t>100</w:t>
      </w:r>
      <w:r>
        <w:tab/>
      </w:r>
      <w:r>
        <w:rPr>
          <w:b/>
        </w:rPr>
        <w:t>B</w:t>
      </w:r>
      <w:r>
        <w:t>.</w:t>
      </w:r>
      <w:r>
        <w:rPr>
          <w:spacing w:val="-1"/>
        </w:rPr>
        <w:t xml:space="preserve"> </w:t>
      </w:r>
      <w:r>
        <w:t>1000</w:t>
      </w:r>
      <w:r>
        <w:tab/>
      </w:r>
      <w:r>
        <w:rPr>
          <w:b/>
        </w:rPr>
        <w:t>C</w:t>
      </w:r>
      <w:r>
        <w:t>.</w:t>
      </w:r>
      <w:r>
        <w:rPr>
          <w:spacing w:val="-1"/>
        </w:rPr>
        <w:t xml:space="preserve"> </w:t>
      </w:r>
      <w:r>
        <w:t>10</w:t>
      </w:r>
      <w:r>
        <w:tab/>
      </w:r>
      <w:r>
        <w:rPr>
          <w:b/>
        </w:rPr>
        <w:t>D</w:t>
      </w:r>
      <w:r>
        <w:t>.</w:t>
      </w:r>
      <w:r>
        <w:rPr>
          <w:spacing w:val="-1"/>
        </w:rPr>
        <w:t xml:space="preserve"> </w:t>
      </w:r>
      <w:r>
        <w:t>1</w:t>
      </w:r>
    </w:p>
    <w:p w:rsidR="00B20678" w:rsidRDefault="00A67783">
      <w:pPr>
        <w:pStyle w:val="BodyText"/>
        <w:tabs>
          <w:tab w:val="left" w:pos="2508"/>
        </w:tabs>
        <w:spacing w:before="249" w:line="276" w:lineRule="auto"/>
        <w:ind w:left="680" w:right="604"/>
      </w:pPr>
      <w:r>
        <w:rPr>
          <w:b/>
        </w:rPr>
        <w:t>Câu</w:t>
      </w:r>
      <w:r>
        <w:rPr>
          <w:b/>
          <w:spacing w:val="-1"/>
        </w:rPr>
        <w:t xml:space="preserve"> </w:t>
      </w:r>
      <w:r>
        <w:rPr>
          <w:b/>
        </w:rPr>
        <w:t>8:</w:t>
      </w:r>
      <w:r>
        <w:rPr>
          <w:b/>
          <w:spacing w:val="-2"/>
        </w:rPr>
        <w:t xml:space="preserve"> </w:t>
      </w:r>
      <w:r>
        <w:t>(0.5đ)</w:t>
      </w:r>
      <w:r>
        <w:tab/>
        <w:t xml:space="preserve">Mẹ có 10 quả táo, </w:t>
      </w:r>
      <w:r>
        <w:rPr>
          <w:spacing w:val="-3"/>
        </w:rPr>
        <w:t xml:space="preserve">mẹ </w:t>
      </w:r>
      <w:r>
        <w:t xml:space="preserve">chia đều cho 2 người con. Vậy mỗi một người có số quả táo </w:t>
      </w:r>
      <w:proofErr w:type="gramStart"/>
      <w:r>
        <w:t>là ?</w:t>
      </w:r>
      <w:proofErr w:type="gramEnd"/>
      <w:r>
        <w:t xml:space="preserve"> (MĐ</w:t>
      </w:r>
      <w:r>
        <w:rPr>
          <w:spacing w:val="-2"/>
        </w:rPr>
        <w:t xml:space="preserve"> </w:t>
      </w:r>
      <w:r>
        <w:t>1)</w:t>
      </w:r>
    </w:p>
    <w:p w:rsidR="00B20678" w:rsidRDefault="00A67783">
      <w:pPr>
        <w:pStyle w:val="BodyText"/>
        <w:tabs>
          <w:tab w:val="left" w:pos="3246"/>
          <w:tab w:val="left" w:pos="5377"/>
          <w:tab w:val="left" w:pos="7804"/>
        </w:tabs>
        <w:spacing w:before="201"/>
        <w:ind w:left="1309"/>
      </w:pPr>
      <w:r>
        <w:rPr>
          <w:b/>
        </w:rPr>
        <w:t>A</w:t>
      </w:r>
      <w:r>
        <w:t>.</w:t>
      </w:r>
      <w:r>
        <w:rPr>
          <w:spacing w:val="-1"/>
        </w:rPr>
        <w:t xml:space="preserve"> </w:t>
      </w:r>
      <w:r>
        <w:t>3</w:t>
      </w:r>
      <w:r>
        <w:rPr>
          <w:spacing w:val="2"/>
        </w:rPr>
        <w:t xml:space="preserve"> </w:t>
      </w:r>
      <w:r>
        <w:t>quả</w:t>
      </w:r>
      <w:r>
        <w:tab/>
      </w:r>
      <w:r>
        <w:rPr>
          <w:b/>
        </w:rPr>
        <w:t>B</w:t>
      </w:r>
      <w:r>
        <w:t>.</w:t>
      </w:r>
      <w:r>
        <w:rPr>
          <w:spacing w:val="-1"/>
        </w:rPr>
        <w:t xml:space="preserve"> </w:t>
      </w:r>
      <w:r>
        <w:t>4</w:t>
      </w:r>
      <w:r>
        <w:rPr>
          <w:spacing w:val="1"/>
        </w:rPr>
        <w:t xml:space="preserve"> </w:t>
      </w:r>
      <w:r>
        <w:t>quả</w:t>
      </w:r>
      <w:r>
        <w:tab/>
      </w:r>
      <w:r>
        <w:rPr>
          <w:b/>
        </w:rPr>
        <w:t>C</w:t>
      </w:r>
      <w:r>
        <w:t>.</w:t>
      </w:r>
      <w:r>
        <w:rPr>
          <w:spacing w:val="-1"/>
        </w:rPr>
        <w:t xml:space="preserve"> </w:t>
      </w:r>
      <w:r>
        <w:t>6</w:t>
      </w:r>
      <w:r>
        <w:rPr>
          <w:spacing w:val="2"/>
        </w:rPr>
        <w:t xml:space="preserve"> </w:t>
      </w:r>
      <w:r>
        <w:t>quả</w:t>
      </w:r>
      <w:r>
        <w:tab/>
      </w:r>
      <w:r>
        <w:rPr>
          <w:b/>
        </w:rPr>
        <w:t>D</w:t>
      </w:r>
      <w:r>
        <w:t>. 5 quả</w:t>
      </w:r>
    </w:p>
    <w:p w:rsidR="00B20678" w:rsidRDefault="00A67783">
      <w:pPr>
        <w:pStyle w:val="ListParagraph"/>
        <w:numPr>
          <w:ilvl w:val="0"/>
          <w:numId w:val="45"/>
        </w:numPr>
        <w:tabs>
          <w:tab w:val="left" w:pos="972"/>
        </w:tabs>
        <w:spacing w:before="249"/>
        <w:ind w:left="971" w:hanging="291"/>
        <w:rPr>
          <w:sz w:val="28"/>
        </w:rPr>
      </w:pPr>
      <w:r>
        <w:rPr>
          <w:b/>
          <w:sz w:val="28"/>
          <w:u w:val="thick"/>
        </w:rPr>
        <w:t>TỰ LUẬN:</w:t>
      </w:r>
      <w:r>
        <w:rPr>
          <w:b/>
          <w:spacing w:val="-2"/>
          <w:sz w:val="28"/>
        </w:rPr>
        <w:t xml:space="preserve"> </w:t>
      </w:r>
      <w:r>
        <w:rPr>
          <w:sz w:val="28"/>
        </w:rPr>
        <w:t>(6đ)</w:t>
      </w:r>
    </w:p>
    <w:p w:rsidR="00B20678" w:rsidRDefault="00A67783">
      <w:pPr>
        <w:pStyle w:val="BodyText"/>
        <w:tabs>
          <w:tab w:val="left" w:pos="3796"/>
        </w:tabs>
        <w:spacing w:before="51" w:line="572" w:lineRule="exact"/>
        <w:ind w:left="1040" w:right="6503" w:hanging="360"/>
      </w:pPr>
      <w:r>
        <w:rPr>
          <w:b/>
        </w:rPr>
        <w:t>Bài 1: (</w:t>
      </w:r>
      <w:r>
        <w:t>2đ) Đặt tính rồi tính (MĐ 2) a</w:t>
      </w:r>
      <w:proofErr w:type="gramStart"/>
      <w:r>
        <w:t>)  27</w:t>
      </w:r>
      <w:proofErr w:type="gramEnd"/>
      <w:r>
        <w:rPr>
          <w:spacing w:val="2"/>
        </w:rPr>
        <w:t xml:space="preserve"> </w:t>
      </w:r>
      <w:r>
        <w:t>+</w:t>
      </w:r>
      <w:r>
        <w:rPr>
          <w:spacing w:val="-4"/>
        </w:rPr>
        <w:t xml:space="preserve"> </w:t>
      </w:r>
      <w:r>
        <w:t>59</w:t>
      </w:r>
      <w:r>
        <w:tab/>
        <w:t>171 +</w:t>
      </w:r>
      <w:r>
        <w:rPr>
          <w:spacing w:val="-4"/>
        </w:rPr>
        <w:t xml:space="preserve"> </w:t>
      </w:r>
      <w:r>
        <w:t>617</w:t>
      </w:r>
    </w:p>
    <w:p w:rsidR="00B20678" w:rsidRDefault="00A67783">
      <w:pPr>
        <w:pStyle w:val="BodyText"/>
        <w:tabs>
          <w:tab w:val="right" w:pos="4784"/>
        </w:tabs>
        <w:spacing w:before="106"/>
        <w:ind w:left="1040"/>
      </w:pPr>
      <w:r>
        <w:t>b)  83</w:t>
      </w:r>
      <w:r>
        <w:rPr>
          <w:spacing w:val="-18"/>
        </w:rPr>
        <w:t xml:space="preserve"> </w:t>
      </w:r>
      <w:r>
        <w:t>– 27</w:t>
      </w:r>
      <w:r>
        <w:tab/>
        <w:t>897 -</w:t>
      </w:r>
      <w:r>
        <w:rPr>
          <w:spacing w:val="1"/>
        </w:rPr>
        <w:t xml:space="preserve"> </w:t>
      </w:r>
      <w:r>
        <w:t>85</w:t>
      </w:r>
    </w:p>
    <w:p w:rsidR="00B20678" w:rsidRDefault="00A67783">
      <w:pPr>
        <w:spacing w:before="160"/>
        <w:ind w:left="680"/>
        <w:rPr>
          <w:sz w:val="28"/>
        </w:rPr>
      </w:pPr>
      <w:r>
        <w:rPr>
          <w:b/>
          <w:sz w:val="28"/>
        </w:rPr>
        <w:t xml:space="preserve">Bài 2: </w:t>
      </w:r>
      <w:r>
        <w:rPr>
          <w:sz w:val="28"/>
        </w:rPr>
        <w:t>(1,0đ) Tìm X (MĐ 2)</w:t>
      </w:r>
    </w:p>
    <w:p w:rsidR="00B20678" w:rsidRDefault="00A67783">
      <w:pPr>
        <w:pStyle w:val="ListParagraph"/>
        <w:numPr>
          <w:ilvl w:val="1"/>
          <w:numId w:val="45"/>
        </w:numPr>
        <w:tabs>
          <w:tab w:val="left" w:pos="1401"/>
          <w:tab w:val="left" w:pos="1811"/>
          <w:tab w:val="left" w:pos="2098"/>
        </w:tabs>
        <w:spacing w:before="249" w:line="276" w:lineRule="auto"/>
        <w:ind w:right="8555" w:firstLine="0"/>
        <w:rPr>
          <w:sz w:val="28"/>
        </w:rPr>
      </w:pPr>
      <w:r>
        <w:rPr>
          <w:sz w:val="28"/>
        </w:rPr>
        <w:t>X</w:t>
      </w:r>
      <w:r>
        <w:rPr>
          <w:sz w:val="28"/>
        </w:rPr>
        <w:tab/>
        <w:t>x 5 = 45 b)</w:t>
      </w:r>
      <w:r>
        <w:rPr>
          <w:spacing w:val="55"/>
          <w:sz w:val="28"/>
        </w:rPr>
        <w:t xml:space="preserve"> </w:t>
      </w:r>
      <w:r>
        <w:rPr>
          <w:sz w:val="28"/>
        </w:rPr>
        <w:t>X</w:t>
      </w:r>
      <w:r>
        <w:rPr>
          <w:sz w:val="28"/>
        </w:rPr>
        <w:tab/>
        <w:t>:</w:t>
      </w:r>
      <w:r>
        <w:rPr>
          <w:sz w:val="28"/>
        </w:rPr>
        <w:tab/>
        <w:t>7 =</w:t>
      </w:r>
      <w:r>
        <w:rPr>
          <w:spacing w:val="1"/>
          <w:sz w:val="28"/>
        </w:rPr>
        <w:t xml:space="preserve"> </w:t>
      </w:r>
      <w:r>
        <w:rPr>
          <w:sz w:val="28"/>
        </w:rPr>
        <w:t>5</w:t>
      </w:r>
    </w:p>
    <w:p w:rsidR="00B20678" w:rsidRDefault="00A67783">
      <w:pPr>
        <w:pStyle w:val="BodyText"/>
        <w:spacing w:line="321" w:lineRule="exact"/>
        <w:ind w:left="680"/>
      </w:pPr>
      <w:r>
        <w:rPr>
          <w:b/>
        </w:rPr>
        <w:t>Bài 3</w:t>
      </w:r>
      <w:r>
        <w:t>: (1,0đ) Tính (MĐ 2)</w:t>
      </w:r>
    </w:p>
    <w:p w:rsidR="00B20678" w:rsidRDefault="00A67783">
      <w:pPr>
        <w:pStyle w:val="ListParagraph"/>
        <w:numPr>
          <w:ilvl w:val="0"/>
          <w:numId w:val="46"/>
        </w:numPr>
        <w:tabs>
          <w:tab w:val="left" w:pos="1401"/>
        </w:tabs>
        <w:spacing w:before="250"/>
        <w:rPr>
          <w:sz w:val="28"/>
        </w:rPr>
      </w:pPr>
      <w:r>
        <w:rPr>
          <w:sz w:val="28"/>
        </w:rPr>
        <w:t>15 kg + 6 kg -</w:t>
      </w:r>
      <w:r>
        <w:rPr>
          <w:spacing w:val="-8"/>
          <w:sz w:val="28"/>
        </w:rPr>
        <w:t xml:space="preserve"> </w:t>
      </w:r>
      <w:r>
        <w:rPr>
          <w:sz w:val="28"/>
        </w:rPr>
        <w:t>12kg</w:t>
      </w:r>
    </w:p>
    <w:p w:rsidR="00B20678" w:rsidRDefault="00A67783">
      <w:pPr>
        <w:pStyle w:val="ListParagraph"/>
        <w:numPr>
          <w:ilvl w:val="0"/>
          <w:numId w:val="46"/>
        </w:numPr>
        <w:tabs>
          <w:tab w:val="left" w:pos="1401"/>
        </w:tabs>
        <w:spacing w:before="47"/>
        <w:rPr>
          <w:sz w:val="28"/>
        </w:rPr>
      </w:pPr>
      <w:r>
        <w:rPr>
          <w:sz w:val="28"/>
        </w:rPr>
        <w:t>10 cm : 2 cm + 45</w:t>
      </w:r>
      <w:r>
        <w:rPr>
          <w:spacing w:val="-10"/>
          <w:sz w:val="28"/>
        </w:rPr>
        <w:t xml:space="preserve"> </w:t>
      </w:r>
      <w:r>
        <w:rPr>
          <w:sz w:val="28"/>
        </w:rPr>
        <w:t>cm</w:t>
      </w:r>
    </w:p>
    <w:p w:rsidR="00B20678" w:rsidRDefault="00A67783">
      <w:pPr>
        <w:pStyle w:val="BodyText"/>
        <w:spacing w:before="50"/>
        <w:ind w:left="680"/>
      </w:pPr>
      <w:r>
        <w:rPr>
          <w:b/>
        </w:rPr>
        <w:t>Bài 4</w:t>
      </w:r>
      <w:r>
        <w:t>: (1</w:t>
      </w:r>
      <w:proofErr w:type="gramStart"/>
      <w:r>
        <w:t>,0</w:t>
      </w:r>
      <w:proofErr w:type="gramEnd"/>
      <w:r>
        <w:t xml:space="preserve"> đ) Giải bài toán (MĐ 3)</w:t>
      </w:r>
    </w:p>
    <w:p w:rsidR="00B20678" w:rsidRDefault="00B20678">
      <w:pPr>
        <w:sectPr w:rsidR="00B20678">
          <w:pgSz w:w="12240" w:h="15840"/>
          <w:pgMar w:top="1280" w:right="40" w:bottom="1560" w:left="760" w:header="709" w:footer="1335" w:gutter="0"/>
          <w:cols w:space="720"/>
        </w:sectPr>
      </w:pPr>
    </w:p>
    <w:p w:rsidR="00B20678" w:rsidRDefault="00A67783">
      <w:pPr>
        <w:pStyle w:val="BodyText"/>
        <w:spacing w:before="139" w:line="276" w:lineRule="auto"/>
        <w:ind w:left="680" w:right="523" w:firstLine="698"/>
      </w:pPr>
      <w:r>
        <w:lastRenderedPageBreak/>
        <w:t xml:space="preserve">Mẹ có 15m vải, mẹ dùng số vải đó để may 5 bộ quần áo giống nhau. Hỏi mỗi một bộ như thế may hết bao nhiêu mét </w:t>
      </w:r>
      <w:proofErr w:type="gramStart"/>
      <w:r>
        <w:t>vải ?</w:t>
      </w:r>
      <w:proofErr w:type="gramEnd"/>
    </w:p>
    <w:p w:rsidR="00B20678" w:rsidRDefault="00A67783">
      <w:pPr>
        <w:spacing w:before="200"/>
        <w:ind w:left="680"/>
        <w:rPr>
          <w:sz w:val="28"/>
        </w:rPr>
      </w:pPr>
      <w:r>
        <w:rPr>
          <w:b/>
          <w:sz w:val="28"/>
        </w:rPr>
        <w:t>Bài 5</w:t>
      </w:r>
      <w:r>
        <w:rPr>
          <w:sz w:val="28"/>
        </w:rPr>
        <w:t>: (1</w:t>
      </w:r>
      <w:proofErr w:type="gramStart"/>
      <w:r>
        <w:rPr>
          <w:sz w:val="28"/>
        </w:rPr>
        <w:t>,0</w:t>
      </w:r>
      <w:proofErr w:type="gramEnd"/>
      <w:r>
        <w:rPr>
          <w:sz w:val="28"/>
        </w:rPr>
        <w:t xml:space="preserve"> đ - MĐ 4)</w:t>
      </w:r>
    </w:p>
    <w:p w:rsidR="00B20678" w:rsidRDefault="00A67783">
      <w:pPr>
        <w:pStyle w:val="BodyText"/>
        <w:spacing w:before="249"/>
        <w:ind w:left="1448"/>
      </w:pPr>
      <w:proofErr w:type="gramStart"/>
      <w:r>
        <w:t>Tìm hiệu của số lớn nhất có ba chữ số với số tròn chục lớn nhất có hai chữ số?</w:t>
      </w:r>
      <w:proofErr w:type="gramEnd"/>
    </w:p>
    <w:p w:rsidR="00B20678" w:rsidRDefault="00A67783">
      <w:pPr>
        <w:pStyle w:val="Heading3"/>
        <w:spacing w:before="252"/>
        <w:ind w:left="388"/>
        <w:jc w:val="center"/>
      </w:pPr>
      <w:r>
        <w:t>ĐÁP ÁN ĐỀ SỐ 020</w:t>
      </w:r>
    </w:p>
    <w:p w:rsidR="00B20678" w:rsidRDefault="00B20678">
      <w:pPr>
        <w:pStyle w:val="BodyText"/>
        <w:spacing w:before="11"/>
        <w:rPr>
          <w:b/>
          <w:sz w:val="13"/>
        </w:rPr>
      </w:pPr>
    </w:p>
    <w:p w:rsidR="00B20678" w:rsidRDefault="00A67783">
      <w:pPr>
        <w:pStyle w:val="ListParagraph"/>
        <w:numPr>
          <w:ilvl w:val="0"/>
          <w:numId w:val="47"/>
        </w:numPr>
        <w:tabs>
          <w:tab w:val="left" w:pos="862"/>
        </w:tabs>
        <w:spacing w:before="89"/>
        <w:ind w:hanging="181"/>
        <w:rPr>
          <w:b/>
          <w:sz w:val="28"/>
        </w:rPr>
      </w:pPr>
      <w:r>
        <w:rPr>
          <w:b/>
          <w:sz w:val="28"/>
        </w:rPr>
        <w:t>Trắc</w:t>
      </w:r>
      <w:r>
        <w:rPr>
          <w:b/>
          <w:spacing w:val="-1"/>
          <w:sz w:val="28"/>
        </w:rPr>
        <w:t xml:space="preserve"> </w:t>
      </w:r>
      <w:r>
        <w:rPr>
          <w:b/>
          <w:sz w:val="28"/>
        </w:rPr>
        <w:t>nghiệm:</w:t>
      </w: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3" w:after="1"/>
        <w:rPr>
          <w:b/>
          <w:sz w:val="11"/>
        </w:rPr>
      </w:pP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217"/>
        <w:gridCol w:w="1071"/>
        <w:gridCol w:w="1071"/>
        <w:gridCol w:w="1071"/>
        <w:gridCol w:w="1071"/>
        <w:gridCol w:w="1071"/>
        <w:gridCol w:w="1072"/>
        <w:gridCol w:w="1071"/>
        <w:gridCol w:w="1071"/>
      </w:tblGrid>
      <w:tr w:rsidR="00B20678">
        <w:trPr>
          <w:trHeight w:val="696"/>
        </w:trPr>
        <w:tc>
          <w:tcPr>
            <w:tcW w:w="1217" w:type="dxa"/>
          </w:tcPr>
          <w:p w:rsidR="00B20678" w:rsidRDefault="00A67783">
            <w:pPr>
              <w:pStyle w:val="TableParagraph"/>
              <w:spacing w:before="118"/>
              <w:ind w:left="155" w:right="144"/>
              <w:jc w:val="center"/>
              <w:rPr>
                <w:b/>
                <w:sz w:val="28"/>
              </w:rPr>
            </w:pPr>
            <w:r>
              <w:rPr>
                <w:b/>
                <w:color w:val="212121"/>
                <w:sz w:val="28"/>
              </w:rPr>
              <w:t>Câu</w:t>
            </w:r>
          </w:p>
        </w:tc>
        <w:tc>
          <w:tcPr>
            <w:tcW w:w="1071" w:type="dxa"/>
            <w:tcBorders>
              <w:right w:val="single" w:sz="6" w:space="0" w:color="000000"/>
            </w:tcBorders>
          </w:tcPr>
          <w:p w:rsidR="00B20678" w:rsidRDefault="00A67783">
            <w:pPr>
              <w:pStyle w:val="TableParagraph"/>
              <w:spacing w:before="118"/>
              <w:ind w:left="157" w:right="147"/>
              <w:jc w:val="center"/>
              <w:rPr>
                <w:b/>
                <w:sz w:val="28"/>
              </w:rPr>
            </w:pPr>
            <w:r>
              <w:rPr>
                <w:b/>
                <w:color w:val="212121"/>
                <w:sz w:val="28"/>
              </w:rPr>
              <w:t>Câu 1</w:t>
            </w:r>
          </w:p>
        </w:tc>
        <w:tc>
          <w:tcPr>
            <w:tcW w:w="1071" w:type="dxa"/>
            <w:tcBorders>
              <w:left w:val="single" w:sz="6" w:space="0" w:color="000000"/>
            </w:tcBorders>
          </w:tcPr>
          <w:p w:rsidR="00B20678" w:rsidRDefault="00A67783">
            <w:pPr>
              <w:pStyle w:val="TableParagraph"/>
              <w:spacing w:before="118"/>
              <w:ind w:left="155" w:right="150"/>
              <w:jc w:val="center"/>
              <w:rPr>
                <w:b/>
                <w:sz w:val="28"/>
              </w:rPr>
            </w:pPr>
            <w:r>
              <w:rPr>
                <w:b/>
                <w:color w:val="212121"/>
                <w:sz w:val="28"/>
              </w:rPr>
              <w:t>Câu 2</w:t>
            </w:r>
          </w:p>
        </w:tc>
        <w:tc>
          <w:tcPr>
            <w:tcW w:w="1071" w:type="dxa"/>
          </w:tcPr>
          <w:p w:rsidR="00B20678" w:rsidRDefault="00A67783">
            <w:pPr>
              <w:pStyle w:val="TableParagraph"/>
              <w:spacing w:before="118"/>
              <w:ind w:left="156" w:right="150"/>
              <w:jc w:val="center"/>
              <w:rPr>
                <w:b/>
                <w:sz w:val="28"/>
              </w:rPr>
            </w:pPr>
            <w:r>
              <w:rPr>
                <w:b/>
                <w:color w:val="212121"/>
                <w:sz w:val="28"/>
              </w:rPr>
              <w:t>Câu 3</w:t>
            </w:r>
          </w:p>
        </w:tc>
        <w:tc>
          <w:tcPr>
            <w:tcW w:w="1071" w:type="dxa"/>
          </w:tcPr>
          <w:p w:rsidR="00B20678" w:rsidRDefault="00A67783">
            <w:pPr>
              <w:pStyle w:val="TableParagraph"/>
              <w:spacing w:before="118"/>
              <w:ind w:left="156" w:right="151"/>
              <w:jc w:val="center"/>
              <w:rPr>
                <w:b/>
                <w:sz w:val="28"/>
              </w:rPr>
            </w:pPr>
            <w:r>
              <w:rPr>
                <w:b/>
                <w:color w:val="212121"/>
                <w:sz w:val="28"/>
              </w:rPr>
              <w:t>Câu 4</w:t>
            </w:r>
          </w:p>
        </w:tc>
        <w:tc>
          <w:tcPr>
            <w:tcW w:w="1071" w:type="dxa"/>
          </w:tcPr>
          <w:p w:rsidR="00B20678" w:rsidRDefault="00A67783">
            <w:pPr>
              <w:pStyle w:val="TableParagraph"/>
              <w:spacing w:before="118"/>
              <w:ind w:left="156" w:right="152"/>
              <w:jc w:val="center"/>
              <w:rPr>
                <w:b/>
                <w:sz w:val="28"/>
              </w:rPr>
            </w:pPr>
            <w:r>
              <w:rPr>
                <w:b/>
                <w:color w:val="212121"/>
                <w:sz w:val="28"/>
              </w:rPr>
              <w:t>Câu 5</w:t>
            </w:r>
          </w:p>
        </w:tc>
        <w:tc>
          <w:tcPr>
            <w:tcW w:w="1072" w:type="dxa"/>
          </w:tcPr>
          <w:p w:rsidR="00B20678" w:rsidRDefault="00A67783">
            <w:pPr>
              <w:pStyle w:val="TableParagraph"/>
              <w:spacing w:before="118"/>
              <w:ind w:left="158" w:right="156"/>
              <w:jc w:val="center"/>
              <w:rPr>
                <w:b/>
                <w:sz w:val="28"/>
              </w:rPr>
            </w:pPr>
            <w:r>
              <w:rPr>
                <w:b/>
                <w:color w:val="212121"/>
                <w:sz w:val="28"/>
              </w:rPr>
              <w:t>Câu 6</w:t>
            </w:r>
          </w:p>
        </w:tc>
        <w:tc>
          <w:tcPr>
            <w:tcW w:w="1071" w:type="dxa"/>
          </w:tcPr>
          <w:p w:rsidR="00B20678" w:rsidRDefault="00A67783">
            <w:pPr>
              <w:pStyle w:val="TableParagraph"/>
              <w:spacing w:before="118"/>
              <w:ind w:left="154" w:right="153"/>
              <w:jc w:val="center"/>
              <w:rPr>
                <w:b/>
                <w:sz w:val="28"/>
              </w:rPr>
            </w:pPr>
            <w:r>
              <w:rPr>
                <w:b/>
                <w:color w:val="212121"/>
                <w:sz w:val="28"/>
              </w:rPr>
              <w:t>Câu 7</w:t>
            </w:r>
          </w:p>
        </w:tc>
        <w:tc>
          <w:tcPr>
            <w:tcW w:w="1071" w:type="dxa"/>
          </w:tcPr>
          <w:p w:rsidR="00B20678" w:rsidRDefault="00A67783">
            <w:pPr>
              <w:pStyle w:val="TableParagraph"/>
              <w:spacing w:before="118"/>
              <w:ind w:left="153" w:right="153"/>
              <w:jc w:val="center"/>
              <w:rPr>
                <w:b/>
                <w:sz w:val="28"/>
              </w:rPr>
            </w:pPr>
            <w:r>
              <w:rPr>
                <w:b/>
                <w:color w:val="212121"/>
                <w:sz w:val="28"/>
              </w:rPr>
              <w:t>Câu 8</w:t>
            </w:r>
          </w:p>
        </w:tc>
      </w:tr>
      <w:tr w:rsidR="00B20678">
        <w:trPr>
          <w:trHeight w:val="695"/>
        </w:trPr>
        <w:tc>
          <w:tcPr>
            <w:tcW w:w="1217" w:type="dxa"/>
          </w:tcPr>
          <w:p w:rsidR="00B20678" w:rsidRDefault="00A67783">
            <w:pPr>
              <w:pStyle w:val="TableParagraph"/>
              <w:spacing w:before="160"/>
              <w:ind w:left="155" w:right="147"/>
              <w:jc w:val="center"/>
              <w:rPr>
                <w:b/>
                <w:sz w:val="28"/>
              </w:rPr>
            </w:pPr>
            <w:r>
              <w:rPr>
                <w:b/>
                <w:color w:val="212121"/>
                <w:sz w:val="28"/>
              </w:rPr>
              <w:t>Đáp án</w:t>
            </w:r>
          </w:p>
        </w:tc>
        <w:tc>
          <w:tcPr>
            <w:tcW w:w="1071" w:type="dxa"/>
            <w:tcBorders>
              <w:right w:val="single" w:sz="6" w:space="0" w:color="000000"/>
            </w:tcBorders>
          </w:tcPr>
          <w:p w:rsidR="00B20678" w:rsidRDefault="00A67783">
            <w:pPr>
              <w:pStyle w:val="TableParagraph"/>
              <w:spacing w:before="160"/>
              <w:ind w:left="11"/>
              <w:jc w:val="center"/>
              <w:rPr>
                <w:b/>
                <w:sz w:val="28"/>
              </w:rPr>
            </w:pPr>
            <w:r>
              <w:rPr>
                <w:b/>
                <w:color w:val="212121"/>
                <w:sz w:val="28"/>
              </w:rPr>
              <w:t>B</w:t>
            </w:r>
          </w:p>
        </w:tc>
        <w:tc>
          <w:tcPr>
            <w:tcW w:w="1071" w:type="dxa"/>
            <w:tcBorders>
              <w:left w:val="single" w:sz="6" w:space="0" w:color="000000"/>
            </w:tcBorders>
          </w:tcPr>
          <w:p w:rsidR="00B20678" w:rsidRDefault="00A67783">
            <w:pPr>
              <w:pStyle w:val="TableParagraph"/>
              <w:spacing w:before="160"/>
              <w:ind w:left="7"/>
              <w:jc w:val="center"/>
              <w:rPr>
                <w:b/>
                <w:sz w:val="28"/>
              </w:rPr>
            </w:pPr>
            <w:r>
              <w:rPr>
                <w:b/>
                <w:color w:val="212121"/>
                <w:sz w:val="28"/>
              </w:rPr>
              <w:t>A</w:t>
            </w:r>
          </w:p>
        </w:tc>
        <w:tc>
          <w:tcPr>
            <w:tcW w:w="1071" w:type="dxa"/>
          </w:tcPr>
          <w:p w:rsidR="00B20678" w:rsidRDefault="00A67783">
            <w:pPr>
              <w:pStyle w:val="TableParagraph"/>
              <w:spacing w:before="160"/>
              <w:ind w:left="8"/>
              <w:jc w:val="center"/>
              <w:rPr>
                <w:b/>
                <w:sz w:val="28"/>
              </w:rPr>
            </w:pPr>
            <w:r>
              <w:rPr>
                <w:b/>
                <w:color w:val="212121"/>
                <w:sz w:val="28"/>
              </w:rPr>
              <w:t>C</w:t>
            </w:r>
          </w:p>
        </w:tc>
        <w:tc>
          <w:tcPr>
            <w:tcW w:w="1071" w:type="dxa"/>
          </w:tcPr>
          <w:p w:rsidR="00B20678" w:rsidRDefault="00A67783">
            <w:pPr>
              <w:pStyle w:val="TableParagraph"/>
              <w:spacing w:before="160"/>
              <w:ind w:left="7"/>
              <w:jc w:val="center"/>
              <w:rPr>
                <w:b/>
                <w:sz w:val="28"/>
              </w:rPr>
            </w:pPr>
            <w:r>
              <w:rPr>
                <w:b/>
                <w:color w:val="212121"/>
                <w:sz w:val="28"/>
              </w:rPr>
              <w:t>A</w:t>
            </w:r>
          </w:p>
        </w:tc>
        <w:tc>
          <w:tcPr>
            <w:tcW w:w="1071" w:type="dxa"/>
          </w:tcPr>
          <w:p w:rsidR="00B20678" w:rsidRDefault="00A67783">
            <w:pPr>
              <w:pStyle w:val="TableParagraph"/>
              <w:spacing w:before="160"/>
              <w:ind w:left="5"/>
              <w:jc w:val="center"/>
              <w:rPr>
                <w:b/>
                <w:sz w:val="28"/>
              </w:rPr>
            </w:pPr>
            <w:r>
              <w:rPr>
                <w:b/>
                <w:color w:val="212121"/>
                <w:sz w:val="28"/>
              </w:rPr>
              <w:t>B</w:t>
            </w:r>
          </w:p>
        </w:tc>
        <w:tc>
          <w:tcPr>
            <w:tcW w:w="1072" w:type="dxa"/>
          </w:tcPr>
          <w:p w:rsidR="00B20678" w:rsidRDefault="00A67783">
            <w:pPr>
              <w:pStyle w:val="TableParagraph"/>
              <w:spacing w:before="117"/>
              <w:ind w:left="4"/>
              <w:jc w:val="center"/>
              <w:rPr>
                <w:b/>
                <w:sz w:val="28"/>
              </w:rPr>
            </w:pPr>
            <w:r>
              <w:rPr>
                <w:b/>
                <w:color w:val="212121"/>
                <w:sz w:val="28"/>
              </w:rPr>
              <w:t>A</w:t>
            </w:r>
          </w:p>
        </w:tc>
        <w:tc>
          <w:tcPr>
            <w:tcW w:w="1071" w:type="dxa"/>
          </w:tcPr>
          <w:p w:rsidR="00B20678" w:rsidRDefault="00A67783">
            <w:pPr>
              <w:pStyle w:val="TableParagraph"/>
              <w:spacing w:before="117"/>
              <w:ind w:left="3"/>
              <w:jc w:val="center"/>
              <w:rPr>
                <w:b/>
                <w:sz w:val="28"/>
              </w:rPr>
            </w:pPr>
            <w:r>
              <w:rPr>
                <w:b/>
                <w:color w:val="212121"/>
                <w:sz w:val="28"/>
              </w:rPr>
              <w:t>C</w:t>
            </w:r>
          </w:p>
        </w:tc>
        <w:tc>
          <w:tcPr>
            <w:tcW w:w="1071" w:type="dxa"/>
          </w:tcPr>
          <w:p w:rsidR="00B20678" w:rsidRDefault="00A67783">
            <w:pPr>
              <w:pStyle w:val="TableParagraph"/>
              <w:spacing w:before="160"/>
              <w:ind w:left="2"/>
              <w:jc w:val="center"/>
              <w:rPr>
                <w:b/>
                <w:sz w:val="28"/>
              </w:rPr>
            </w:pPr>
            <w:r>
              <w:rPr>
                <w:b/>
                <w:color w:val="212121"/>
                <w:sz w:val="28"/>
              </w:rPr>
              <w:t>D</w:t>
            </w:r>
          </w:p>
        </w:tc>
      </w:tr>
      <w:tr w:rsidR="00B20678">
        <w:trPr>
          <w:trHeight w:val="697"/>
        </w:trPr>
        <w:tc>
          <w:tcPr>
            <w:tcW w:w="1217" w:type="dxa"/>
          </w:tcPr>
          <w:p w:rsidR="00B20678" w:rsidRDefault="00A67783">
            <w:pPr>
              <w:pStyle w:val="TableParagraph"/>
              <w:spacing w:before="112"/>
              <w:ind w:left="155" w:right="144"/>
              <w:jc w:val="center"/>
              <w:rPr>
                <w:sz w:val="28"/>
              </w:rPr>
            </w:pPr>
            <w:r>
              <w:rPr>
                <w:color w:val="212121"/>
                <w:sz w:val="28"/>
              </w:rPr>
              <w:t>Điểm</w:t>
            </w:r>
          </w:p>
        </w:tc>
        <w:tc>
          <w:tcPr>
            <w:tcW w:w="1071" w:type="dxa"/>
            <w:tcBorders>
              <w:right w:val="single" w:sz="6" w:space="0" w:color="000000"/>
            </w:tcBorders>
          </w:tcPr>
          <w:p w:rsidR="00B20678" w:rsidRDefault="00A67783">
            <w:pPr>
              <w:pStyle w:val="TableParagraph"/>
              <w:spacing w:before="112"/>
              <w:ind w:left="157" w:right="145"/>
              <w:jc w:val="center"/>
              <w:rPr>
                <w:sz w:val="28"/>
              </w:rPr>
            </w:pPr>
            <w:r>
              <w:rPr>
                <w:color w:val="212121"/>
                <w:sz w:val="28"/>
              </w:rPr>
              <w:t>0,5</w:t>
            </w:r>
          </w:p>
        </w:tc>
        <w:tc>
          <w:tcPr>
            <w:tcW w:w="1071" w:type="dxa"/>
            <w:tcBorders>
              <w:left w:val="single" w:sz="6" w:space="0" w:color="000000"/>
            </w:tcBorders>
          </w:tcPr>
          <w:p w:rsidR="00B20678" w:rsidRDefault="00A67783">
            <w:pPr>
              <w:pStyle w:val="TableParagraph"/>
              <w:spacing w:before="112"/>
              <w:ind w:left="157" w:right="150"/>
              <w:jc w:val="center"/>
              <w:rPr>
                <w:sz w:val="28"/>
              </w:rPr>
            </w:pPr>
            <w:r>
              <w:rPr>
                <w:color w:val="212121"/>
                <w:sz w:val="28"/>
              </w:rPr>
              <w:t>0,5</w:t>
            </w:r>
          </w:p>
        </w:tc>
        <w:tc>
          <w:tcPr>
            <w:tcW w:w="1071" w:type="dxa"/>
          </w:tcPr>
          <w:p w:rsidR="00B20678" w:rsidRDefault="00A67783">
            <w:pPr>
              <w:pStyle w:val="TableParagraph"/>
              <w:spacing w:before="112"/>
              <w:ind w:left="156" w:right="148"/>
              <w:jc w:val="center"/>
              <w:rPr>
                <w:sz w:val="28"/>
              </w:rPr>
            </w:pPr>
            <w:r>
              <w:rPr>
                <w:color w:val="212121"/>
                <w:sz w:val="28"/>
              </w:rPr>
              <w:t>0,5</w:t>
            </w:r>
          </w:p>
        </w:tc>
        <w:tc>
          <w:tcPr>
            <w:tcW w:w="1071" w:type="dxa"/>
          </w:tcPr>
          <w:p w:rsidR="00B20678" w:rsidRDefault="00A67783">
            <w:pPr>
              <w:pStyle w:val="TableParagraph"/>
              <w:spacing w:before="57"/>
              <w:ind w:left="156" w:right="148"/>
              <w:jc w:val="center"/>
              <w:rPr>
                <w:sz w:val="28"/>
              </w:rPr>
            </w:pPr>
            <w:r>
              <w:rPr>
                <w:color w:val="212121"/>
                <w:sz w:val="28"/>
              </w:rPr>
              <w:t>0,5</w:t>
            </w:r>
          </w:p>
        </w:tc>
        <w:tc>
          <w:tcPr>
            <w:tcW w:w="1071" w:type="dxa"/>
          </w:tcPr>
          <w:p w:rsidR="00B20678" w:rsidRDefault="00A67783">
            <w:pPr>
              <w:pStyle w:val="TableParagraph"/>
              <w:spacing w:before="57"/>
              <w:ind w:left="156" w:right="149"/>
              <w:jc w:val="center"/>
              <w:rPr>
                <w:sz w:val="28"/>
              </w:rPr>
            </w:pPr>
            <w:r>
              <w:rPr>
                <w:color w:val="212121"/>
                <w:sz w:val="28"/>
              </w:rPr>
              <w:t>0,5</w:t>
            </w:r>
          </w:p>
        </w:tc>
        <w:tc>
          <w:tcPr>
            <w:tcW w:w="1072" w:type="dxa"/>
          </w:tcPr>
          <w:p w:rsidR="00B20678" w:rsidRDefault="00A67783">
            <w:pPr>
              <w:pStyle w:val="TableParagraph"/>
              <w:spacing w:before="112"/>
              <w:ind w:left="158" w:right="154"/>
              <w:jc w:val="center"/>
              <w:rPr>
                <w:sz w:val="28"/>
              </w:rPr>
            </w:pPr>
            <w:r>
              <w:rPr>
                <w:color w:val="212121"/>
                <w:sz w:val="28"/>
              </w:rPr>
              <w:t>0,5</w:t>
            </w:r>
          </w:p>
        </w:tc>
        <w:tc>
          <w:tcPr>
            <w:tcW w:w="1071" w:type="dxa"/>
          </w:tcPr>
          <w:p w:rsidR="00B20678" w:rsidRDefault="00A67783">
            <w:pPr>
              <w:pStyle w:val="TableParagraph"/>
              <w:spacing w:before="112"/>
              <w:ind w:left="156" w:right="153"/>
              <w:jc w:val="center"/>
              <w:rPr>
                <w:sz w:val="28"/>
              </w:rPr>
            </w:pPr>
            <w:r>
              <w:rPr>
                <w:color w:val="212121"/>
                <w:sz w:val="28"/>
              </w:rPr>
              <w:t>0,5</w:t>
            </w:r>
          </w:p>
        </w:tc>
        <w:tc>
          <w:tcPr>
            <w:tcW w:w="1071" w:type="dxa"/>
          </w:tcPr>
          <w:p w:rsidR="00B20678" w:rsidRDefault="00A67783">
            <w:pPr>
              <w:pStyle w:val="TableParagraph"/>
              <w:spacing w:before="112"/>
              <w:ind w:left="155" w:right="153"/>
              <w:jc w:val="center"/>
              <w:rPr>
                <w:sz w:val="28"/>
              </w:rPr>
            </w:pPr>
            <w:r>
              <w:rPr>
                <w:color w:val="212121"/>
                <w:sz w:val="28"/>
              </w:rPr>
              <w:t>0,5</w:t>
            </w:r>
          </w:p>
        </w:tc>
      </w:tr>
    </w:tbl>
    <w:p w:rsidR="00B20678" w:rsidRDefault="00B20678">
      <w:pPr>
        <w:pStyle w:val="BodyText"/>
        <w:rPr>
          <w:b/>
          <w:sz w:val="20"/>
        </w:rPr>
      </w:pPr>
    </w:p>
    <w:p w:rsidR="00B20678" w:rsidRDefault="00B20678">
      <w:pPr>
        <w:pStyle w:val="BodyText"/>
        <w:spacing w:before="6"/>
        <w:rPr>
          <w:b/>
          <w:sz w:val="21"/>
        </w:rPr>
      </w:pPr>
    </w:p>
    <w:p w:rsidR="00B20678" w:rsidRDefault="00A67783">
      <w:pPr>
        <w:pStyle w:val="ListParagraph"/>
        <w:numPr>
          <w:ilvl w:val="0"/>
          <w:numId w:val="47"/>
        </w:numPr>
        <w:tabs>
          <w:tab w:val="left" w:pos="972"/>
        </w:tabs>
        <w:spacing w:before="89"/>
        <w:ind w:left="971" w:hanging="291"/>
        <w:rPr>
          <w:b/>
          <w:sz w:val="28"/>
        </w:rPr>
      </w:pPr>
      <w:r>
        <w:rPr>
          <w:b/>
          <w:sz w:val="28"/>
        </w:rPr>
        <w:t>Tự</w:t>
      </w:r>
      <w:r>
        <w:rPr>
          <w:b/>
          <w:spacing w:val="-4"/>
          <w:sz w:val="28"/>
        </w:rPr>
        <w:t xml:space="preserve"> </w:t>
      </w:r>
      <w:r>
        <w:rPr>
          <w:b/>
          <w:sz w:val="28"/>
        </w:rPr>
        <w:t>luận:</w:t>
      </w:r>
    </w:p>
    <w:p w:rsidR="00B20678" w:rsidRDefault="00B20678">
      <w:pPr>
        <w:pStyle w:val="BodyText"/>
        <w:spacing w:before="244"/>
        <w:ind w:left="680"/>
      </w:pPr>
      <w:r>
        <w:rPr>
          <w:noProof/>
        </w:rPr>
        <w:pict>
          <v:line id="Line 575" o:spid="_x0000_s1529" style="position:absolute;left:0;text-align:left;z-index:251738112;visibility:visible;mso-position-horizontal-relative:page" from="392.2pt,45.05pt" to="392.2pt,1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" strokeweight=".48pt">
            <w10:wrap anchorx="page"/>
          </v:line>
        </w:pict>
      </w:r>
      <w:r w:rsidR="002465BD">
        <w:rPr>
          <w:noProof/>
          <w:lang w:bidi="ar-SA"/>
        </w:rPr>
        <w:drawing>
          <wp:anchor distT="0" distB="0" distL="0" distR="0" simplePos="0" relativeHeight="251524096" behindDoc="1" locked="0" layoutInCell="1" allowOverlap="1">
            <wp:simplePos x="0" y="0"/>
            <wp:positionH relativeFrom="page">
              <wp:posOffset>1048385</wp:posOffset>
            </wp:positionH>
            <wp:positionV relativeFrom="paragraph">
              <wp:posOffset>675005</wp:posOffset>
            </wp:positionV>
            <wp:extent cx="184150" cy="387350"/>
            <wp:effectExtent l="0" t="0" r="0" b="0"/>
            <wp:wrapNone/>
            <wp:docPr id="761"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png"/>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150" cy="387350"/>
                    </a:xfrm>
                    <a:prstGeom prst="rect">
                      <a:avLst/>
                    </a:prstGeom>
                    <a:noFill/>
                    <a:ln>
                      <a:noFill/>
                    </a:ln>
                  </pic:spPr>
                </pic:pic>
              </a:graphicData>
            </a:graphic>
          </wp:anchor>
        </w:drawing>
      </w:r>
      <w:r w:rsidR="002465BD">
        <w:rPr>
          <w:noProof/>
          <w:lang w:bidi="ar-SA"/>
        </w:rPr>
        <w:drawing>
          <wp:anchor distT="0" distB="0" distL="0" distR="0" simplePos="0" relativeHeight="251523072" behindDoc="1" locked="0" layoutInCell="1" allowOverlap="1">
            <wp:simplePos x="0" y="0"/>
            <wp:positionH relativeFrom="page">
              <wp:posOffset>2082800</wp:posOffset>
            </wp:positionH>
            <wp:positionV relativeFrom="paragraph">
              <wp:posOffset>675005</wp:posOffset>
            </wp:positionV>
            <wp:extent cx="184150" cy="387350"/>
            <wp:effectExtent l="0" t="0" r="0" b="0"/>
            <wp:wrapNone/>
            <wp:docPr id="765"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png"/>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150" cy="387350"/>
                    </a:xfrm>
                    <a:prstGeom prst="rect">
                      <a:avLst/>
                    </a:prstGeom>
                    <a:noFill/>
                    <a:ln>
                      <a:noFill/>
                    </a:ln>
                  </pic:spPr>
                </pic:pic>
              </a:graphicData>
            </a:graphic>
          </wp:anchor>
        </w:drawing>
      </w:r>
      <w:r w:rsidR="002465BD">
        <w:rPr>
          <w:noProof/>
          <w:lang w:bidi="ar-SA"/>
        </w:rPr>
        <w:drawing>
          <wp:anchor distT="0" distB="0" distL="0" distR="0" simplePos="0" relativeHeight="251527168" behindDoc="1" locked="0" layoutInCell="1" allowOverlap="1">
            <wp:simplePos x="0" y="0"/>
            <wp:positionH relativeFrom="page">
              <wp:posOffset>3115945</wp:posOffset>
            </wp:positionH>
            <wp:positionV relativeFrom="paragraph">
              <wp:posOffset>675005</wp:posOffset>
            </wp:positionV>
            <wp:extent cx="184150" cy="387350"/>
            <wp:effectExtent l="0" t="0" r="0" b="0"/>
            <wp:wrapNone/>
            <wp:docPr id="760"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png"/>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150" cy="387350"/>
                    </a:xfrm>
                    <a:prstGeom prst="rect">
                      <a:avLst/>
                    </a:prstGeom>
                    <a:noFill/>
                    <a:ln>
                      <a:noFill/>
                    </a:ln>
                  </pic:spPr>
                </pic:pic>
              </a:graphicData>
            </a:graphic>
          </wp:anchor>
        </w:drawing>
      </w:r>
      <w:r w:rsidR="002465BD">
        <w:rPr>
          <w:noProof/>
          <w:lang w:bidi="ar-SA"/>
        </w:rPr>
        <w:drawing>
          <wp:anchor distT="0" distB="0" distL="0" distR="0" simplePos="0" relativeHeight="251528192" behindDoc="1" locked="0" layoutInCell="1" allowOverlap="1">
            <wp:simplePos x="0" y="0"/>
            <wp:positionH relativeFrom="page">
              <wp:posOffset>4149725</wp:posOffset>
            </wp:positionH>
            <wp:positionV relativeFrom="paragraph">
              <wp:posOffset>675005</wp:posOffset>
            </wp:positionV>
            <wp:extent cx="184150" cy="387350"/>
            <wp:effectExtent l="0" t="0" r="0" b="0"/>
            <wp:wrapNone/>
            <wp:docPr id="762"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png"/>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150" cy="387350"/>
                    </a:xfrm>
                    <a:prstGeom prst="rect">
                      <a:avLst/>
                    </a:prstGeom>
                    <a:noFill/>
                    <a:ln>
                      <a:noFill/>
                    </a:ln>
                  </pic:spPr>
                </pic:pic>
              </a:graphicData>
            </a:graphic>
          </wp:anchor>
        </w:drawing>
      </w:r>
      <w:r w:rsidR="00A67783">
        <w:rPr>
          <w:b/>
        </w:rPr>
        <w:t>Bài 1</w:t>
      </w:r>
      <w:r w:rsidR="00A67783">
        <w:t>: Mỗi phép tính đúng được 0</w:t>
      </w:r>
      <w:proofErr w:type="gramStart"/>
      <w:r w:rsidR="00A67783">
        <w:t>,5</w:t>
      </w:r>
      <w:proofErr w:type="gramEnd"/>
      <w:r w:rsidR="00A67783">
        <w:t xml:space="preserve"> điểm</w:t>
      </w:r>
    </w:p>
    <w:p w:rsidR="00B20678" w:rsidRDefault="00B20678">
      <w:pPr>
        <w:pStyle w:val="BodyText"/>
        <w:spacing w:before="2" w:after="1"/>
        <w:rPr>
          <w:sz w:val="29"/>
        </w:rPr>
      </w:pPr>
    </w:p>
    <w:tbl>
      <w:tblPr>
        <w:tblW w:w="0" w:type="auto"/>
        <w:tblInd w:w="1109" w:type="dxa"/>
        <w:tblLayout w:type="fixed"/>
        <w:tblCellMar>
          <w:left w:w="0" w:type="dxa"/>
          <w:right w:w="0" w:type="dxa"/>
        </w:tblCellMar>
        <w:tblLook w:val="0000"/>
      </w:tblPr>
      <w:tblGrid>
        <w:gridCol w:w="1090"/>
        <w:gridCol w:w="1630"/>
        <w:gridCol w:w="1627"/>
        <w:gridCol w:w="1361"/>
      </w:tblGrid>
      <w:tr w:rsidR="00B20678">
        <w:trPr>
          <w:trHeight w:val="2280"/>
        </w:trPr>
        <w:tc>
          <w:tcPr>
            <w:tcW w:w="1090" w:type="dxa"/>
            <w:tcBorders>
              <w:right w:val="dotted" w:sz="4" w:space="0" w:color="000000"/>
            </w:tcBorders>
          </w:tcPr>
          <w:p w:rsidR="00B20678" w:rsidRDefault="00A67783">
            <w:pPr>
              <w:pStyle w:val="TableParagraph"/>
              <w:spacing w:line="232" w:lineRule="auto"/>
              <w:ind w:left="-74"/>
              <w:rPr>
                <w:sz w:val="28"/>
              </w:rPr>
            </w:pPr>
            <w:r>
              <w:rPr>
                <w:position w:val="-16"/>
                <w:sz w:val="28"/>
              </w:rPr>
              <w:t>+</w:t>
            </w:r>
            <w:r>
              <w:rPr>
                <w:spacing w:val="46"/>
                <w:position w:val="-16"/>
                <w:sz w:val="28"/>
              </w:rPr>
              <w:t xml:space="preserve"> </w:t>
            </w:r>
            <w:r>
              <w:rPr>
                <w:sz w:val="28"/>
              </w:rPr>
              <w:t>27</w:t>
            </w:r>
          </w:p>
          <w:p w:rsidR="00B20678" w:rsidRDefault="00A67783">
            <w:pPr>
              <w:pStyle w:val="TableParagraph"/>
              <w:spacing w:before="79"/>
              <w:ind w:left="200"/>
              <w:rPr>
                <w:sz w:val="28"/>
              </w:rPr>
            </w:pPr>
            <w:r>
              <w:rPr>
                <w:sz w:val="28"/>
                <w:u w:val="single"/>
              </w:rPr>
              <w:t>59</w:t>
            </w:r>
            <w:r>
              <w:rPr>
                <w:spacing w:val="-34"/>
                <w:sz w:val="28"/>
                <w:u w:val="single"/>
              </w:rPr>
              <w:t xml:space="preserve"> </w:t>
            </w:r>
          </w:p>
          <w:p w:rsidR="00B20678" w:rsidRDefault="00A67783">
            <w:pPr>
              <w:pStyle w:val="TableParagraph"/>
              <w:spacing w:before="249"/>
              <w:ind w:left="200"/>
              <w:rPr>
                <w:sz w:val="28"/>
              </w:rPr>
            </w:pPr>
            <w:r>
              <w:rPr>
                <w:sz w:val="28"/>
              </w:rPr>
              <w:t>86</w:t>
            </w:r>
          </w:p>
        </w:tc>
        <w:tc>
          <w:tcPr>
            <w:tcW w:w="1630" w:type="dxa"/>
            <w:tcBorders>
              <w:left w:val="dotted" w:sz="4" w:space="0" w:color="000000"/>
              <w:right w:val="dotted" w:sz="4" w:space="0" w:color="000000"/>
            </w:tcBorders>
          </w:tcPr>
          <w:p w:rsidR="00B20678" w:rsidRDefault="00A67783">
            <w:pPr>
              <w:pStyle w:val="TableParagraph"/>
              <w:spacing w:line="232" w:lineRule="auto"/>
              <w:ind w:left="461"/>
              <w:rPr>
                <w:sz w:val="28"/>
              </w:rPr>
            </w:pPr>
            <w:r>
              <w:rPr>
                <w:position w:val="-16"/>
                <w:sz w:val="28"/>
              </w:rPr>
              <w:t>+</w:t>
            </w:r>
            <w:r>
              <w:rPr>
                <w:spacing w:val="43"/>
                <w:position w:val="-16"/>
                <w:sz w:val="28"/>
              </w:rPr>
              <w:t xml:space="preserve"> </w:t>
            </w:r>
            <w:r>
              <w:rPr>
                <w:sz w:val="28"/>
              </w:rPr>
              <w:t>171</w:t>
            </w:r>
          </w:p>
          <w:p w:rsidR="00B20678" w:rsidRDefault="00A67783">
            <w:pPr>
              <w:pStyle w:val="TableParagraph"/>
              <w:spacing w:before="79"/>
              <w:ind w:left="732"/>
              <w:rPr>
                <w:sz w:val="28"/>
              </w:rPr>
            </w:pPr>
            <w:r>
              <w:rPr>
                <w:sz w:val="28"/>
                <w:u w:val="single"/>
              </w:rPr>
              <w:t>617</w:t>
            </w:r>
          </w:p>
          <w:p w:rsidR="00B20678" w:rsidRDefault="00A67783">
            <w:pPr>
              <w:pStyle w:val="TableParagraph"/>
              <w:spacing w:before="249"/>
              <w:ind w:left="732"/>
              <w:rPr>
                <w:sz w:val="28"/>
              </w:rPr>
            </w:pPr>
            <w:r>
              <w:rPr>
                <w:sz w:val="28"/>
              </w:rPr>
              <w:t>788</w:t>
            </w:r>
          </w:p>
        </w:tc>
        <w:tc>
          <w:tcPr>
            <w:tcW w:w="1627" w:type="dxa"/>
            <w:tcBorders>
              <w:left w:val="dotted" w:sz="4" w:space="0" w:color="000000"/>
              <w:right w:val="dotted" w:sz="4" w:space="0" w:color="000000"/>
            </w:tcBorders>
          </w:tcPr>
          <w:p w:rsidR="00B20678" w:rsidRDefault="00A67783">
            <w:pPr>
              <w:pStyle w:val="TableParagraph"/>
              <w:spacing w:line="232" w:lineRule="auto"/>
              <w:ind w:left="458"/>
              <w:rPr>
                <w:sz w:val="28"/>
              </w:rPr>
            </w:pPr>
            <w:r>
              <w:rPr>
                <w:position w:val="-16"/>
                <w:sz w:val="28"/>
              </w:rPr>
              <w:t xml:space="preserve">- </w:t>
            </w:r>
            <w:r>
              <w:rPr>
                <w:sz w:val="28"/>
              </w:rPr>
              <w:t>83</w:t>
            </w:r>
          </w:p>
          <w:p w:rsidR="00B20678" w:rsidRDefault="00A67783">
            <w:pPr>
              <w:pStyle w:val="TableParagraph"/>
              <w:spacing w:before="79"/>
              <w:ind w:left="714" w:right="479"/>
              <w:jc w:val="center"/>
              <w:rPr>
                <w:sz w:val="28"/>
              </w:rPr>
            </w:pPr>
            <w:r>
              <w:rPr>
                <w:sz w:val="28"/>
                <w:u w:val="single"/>
              </w:rPr>
              <w:t xml:space="preserve">27 </w:t>
            </w:r>
          </w:p>
          <w:p w:rsidR="00B20678" w:rsidRDefault="00A67783">
            <w:pPr>
              <w:pStyle w:val="TableParagraph"/>
              <w:spacing w:before="249"/>
              <w:ind w:left="662" w:right="531"/>
              <w:jc w:val="center"/>
              <w:rPr>
                <w:sz w:val="28"/>
              </w:rPr>
            </w:pPr>
            <w:r>
              <w:rPr>
                <w:sz w:val="28"/>
              </w:rPr>
              <w:t>56</w:t>
            </w:r>
          </w:p>
        </w:tc>
        <w:tc>
          <w:tcPr>
            <w:tcW w:w="1361" w:type="dxa"/>
            <w:tcBorders>
              <w:left w:val="dotted" w:sz="4" w:space="0" w:color="000000"/>
            </w:tcBorders>
          </w:tcPr>
          <w:p w:rsidR="00B20678" w:rsidRDefault="00A67783">
            <w:pPr>
              <w:pStyle w:val="TableParagraph"/>
              <w:spacing w:line="232" w:lineRule="auto"/>
              <w:ind w:left="459"/>
              <w:rPr>
                <w:sz w:val="28"/>
              </w:rPr>
            </w:pPr>
            <w:r>
              <w:rPr>
                <w:position w:val="-16"/>
                <w:sz w:val="28"/>
              </w:rPr>
              <w:t xml:space="preserve">- </w:t>
            </w:r>
            <w:r>
              <w:rPr>
                <w:spacing w:val="41"/>
                <w:position w:val="-16"/>
                <w:sz w:val="28"/>
              </w:rPr>
              <w:t xml:space="preserve"> </w:t>
            </w:r>
            <w:r>
              <w:rPr>
                <w:sz w:val="28"/>
              </w:rPr>
              <w:t>897</w:t>
            </w:r>
          </w:p>
          <w:p w:rsidR="00B20678" w:rsidRDefault="00A67783">
            <w:pPr>
              <w:pStyle w:val="TableParagraph"/>
              <w:spacing w:before="79" w:line="424" w:lineRule="auto"/>
              <w:ind w:left="733" w:right="183" w:hanging="33"/>
              <w:rPr>
                <w:sz w:val="28"/>
              </w:rPr>
            </w:pPr>
            <w:r>
              <w:rPr>
                <w:sz w:val="28"/>
                <w:u w:val="single"/>
              </w:rPr>
              <w:t xml:space="preserve"> </w:t>
            </w:r>
            <w:r>
              <w:rPr>
                <w:spacing w:val="31"/>
                <w:sz w:val="28"/>
                <w:u w:val="single"/>
              </w:rPr>
              <w:t xml:space="preserve"> </w:t>
            </w:r>
            <w:r>
              <w:rPr>
                <w:sz w:val="28"/>
                <w:u w:val="single"/>
              </w:rPr>
              <w:t>85</w:t>
            </w:r>
            <w:r>
              <w:rPr>
                <w:sz w:val="28"/>
              </w:rPr>
              <w:t xml:space="preserve"> 812</w:t>
            </w:r>
          </w:p>
        </w:tc>
      </w:tr>
    </w:tbl>
    <w:p w:rsidR="00B20678" w:rsidRDefault="00B20678">
      <w:pPr>
        <w:pStyle w:val="BodyText"/>
        <w:rPr>
          <w:sz w:val="30"/>
        </w:rPr>
      </w:pPr>
    </w:p>
    <w:p w:rsidR="00B20678" w:rsidRDefault="00B20678">
      <w:pPr>
        <w:pStyle w:val="BodyText"/>
        <w:rPr>
          <w:sz w:val="30"/>
        </w:rPr>
      </w:pPr>
    </w:p>
    <w:p w:rsidR="00B20678" w:rsidRDefault="00B20678">
      <w:pPr>
        <w:pStyle w:val="BodyText"/>
        <w:spacing w:before="7"/>
        <w:rPr>
          <w:sz w:val="31"/>
        </w:rPr>
      </w:pPr>
    </w:p>
    <w:p w:rsidR="00B20678" w:rsidRDefault="00A67783">
      <w:pPr>
        <w:spacing w:before="1"/>
        <w:ind w:left="680"/>
        <w:rPr>
          <w:sz w:val="28"/>
        </w:rPr>
      </w:pPr>
      <w:r>
        <w:rPr>
          <w:b/>
          <w:sz w:val="28"/>
        </w:rPr>
        <w:t xml:space="preserve">Bài 2: </w:t>
      </w:r>
      <w:r>
        <w:rPr>
          <w:sz w:val="28"/>
        </w:rPr>
        <w:t>Mỗi phần đúng được 0</w:t>
      </w:r>
      <w:proofErr w:type="gramStart"/>
      <w:r>
        <w:rPr>
          <w:sz w:val="28"/>
        </w:rPr>
        <w:t>,5</w:t>
      </w:r>
      <w:proofErr w:type="gramEnd"/>
      <w:r>
        <w:rPr>
          <w:sz w:val="28"/>
        </w:rPr>
        <w:t xml:space="preserve"> điểm</w:t>
      </w:r>
    </w:p>
    <w:p w:rsidR="00B20678" w:rsidRDefault="00A67783">
      <w:pPr>
        <w:pStyle w:val="BodyText"/>
        <w:tabs>
          <w:tab w:val="left" w:pos="1734"/>
          <w:tab w:val="left" w:pos="5529"/>
          <w:tab w:val="left" w:pos="6246"/>
          <w:tab w:val="left" w:pos="6535"/>
        </w:tabs>
        <w:spacing w:before="249"/>
        <w:ind w:left="963"/>
      </w:pPr>
      <w:r>
        <w:t xml:space="preserve">a) </w:t>
      </w:r>
      <w:r>
        <w:rPr>
          <w:spacing w:val="1"/>
        </w:rPr>
        <w:t xml:space="preserve"> </w:t>
      </w:r>
      <w:r>
        <w:t>X</w:t>
      </w:r>
      <w:r>
        <w:tab/>
      </w:r>
      <w:proofErr w:type="gramStart"/>
      <w:r>
        <w:t>x  5</w:t>
      </w:r>
      <w:proofErr w:type="gramEnd"/>
      <w:r>
        <w:t xml:space="preserve"> </w:t>
      </w:r>
      <w:r>
        <w:rPr>
          <w:spacing w:val="1"/>
        </w:rPr>
        <w:t xml:space="preserve"> </w:t>
      </w:r>
      <w:r>
        <w:t>=</w:t>
      </w:r>
      <w:r>
        <w:rPr>
          <w:spacing w:val="-1"/>
        </w:rPr>
        <w:t xml:space="preserve"> </w:t>
      </w:r>
      <w:r>
        <w:t>45</w:t>
      </w:r>
      <w:r>
        <w:tab/>
        <w:t>b)</w:t>
      </w:r>
      <w:r>
        <w:rPr>
          <w:spacing w:val="1"/>
        </w:rPr>
        <w:t xml:space="preserve"> </w:t>
      </w:r>
      <w:r>
        <w:t>X</w:t>
      </w:r>
      <w:r>
        <w:tab/>
        <w:t>:</w:t>
      </w:r>
      <w:r>
        <w:tab/>
        <w:t>7 =</w:t>
      </w:r>
      <w:r>
        <w:rPr>
          <w:spacing w:val="-1"/>
        </w:rPr>
        <w:t xml:space="preserve"> </w:t>
      </w:r>
      <w:r>
        <w:t>5</w:t>
      </w:r>
    </w:p>
    <w:p w:rsidR="00B20678" w:rsidRDefault="00A67783">
      <w:pPr>
        <w:pStyle w:val="BodyText"/>
        <w:tabs>
          <w:tab w:val="left" w:pos="6591"/>
        </w:tabs>
        <w:spacing w:before="48"/>
        <w:ind w:left="2089"/>
      </w:pPr>
      <w:proofErr w:type="gramStart"/>
      <w:r>
        <w:t>x  =</w:t>
      </w:r>
      <w:proofErr w:type="gramEnd"/>
      <w:r>
        <w:t xml:space="preserve">  45</w:t>
      </w:r>
      <w:r>
        <w:rPr>
          <w:spacing w:val="1"/>
        </w:rPr>
        <w:t xml:space="preserve"> </w:t>
      </w:r>
      <w:r>
        <w:t>:</w:t>
      </w:r>
      <w:r>
        <w:rPr>
          <w:spacing w:val="-3"/>
        </w:rPr>
        <w:t xml:space="preserve"> </w:t>
      </w:r>
      <w:r>
        <w:t>5</w:t>
      </w:r>
      <w:r>
        <w:tab/>
        <w:t>x = 5 x</w:t>
      </w:r>
      <w:r>
        <w:rPr>
          <w:spacing w:val="1"/>
        </w:rPr>
        <w:t xml:space="preserve"> </w:t>
      </w:r>
      <w:r>
        <w:t>7</w:t>
      </w:r>
    </w:p>
    <w:p w:rsidR="00B20678" w:rsidRDefault="00B20678">
      <w:pPr>
        <w:sectPr w:rsidR="00B20678">
          <w:pgSz w:w="12240" w:h="15840"/>
          <w:pgMar w:top="1280" w:right="40" w:bottom="1560" w:left="760" w:header="709" w:footer="1335" w:gutter="0"/>
          <w:cols w:space="720"/>
        </w:sectPr>
      </w:pPr>
    </w:p>
    <w:p w:rsidR="00B20678" w:rsidRDefault="00A67783">
      <w:pPr>
        <w:pStyle w:val="BodyText"/>
        <w:tabs>
          <w:tab w:val="left" w:pos="6587"/>
        </w:tabs>
        <w:spacing w:before="139"/>
        <w:ind w:left="2089"/>
      </w:pPr>
      <w:proofErr w:type="gramStart"/>
      <w:r>
        <w:lastRenderedPageBreak/>
        <w:t>x  =</w:t>
      </w:r>
      <w:proofErr w:type="gramEnd"/>
      <w:r>
        <w:t xml:space="preserve"> 9</w:t>
      </w:r>
      <w:r>
        <w:tab/>
        <w:t>x = 35</w:t>
      </w:r>
    </w:p>
    <w:p w:rsidR="00B20678" w:rsidRDefault="00A67783">
      <w:pPr>
        <w:pStyle w:val="Heading3"/>
        <w:spacing w:before="254"/>
      </w:pPr>
      <w:r>
        <w:t>Bài 3:</w:t>
      </w:r>
    </w:p>
    <w:p w:rsidR="00B20678" w:rsidRDefault="00B20678">
      <w:pPr>
        <w:pStyle w:val="BodyText"/>
        <w:spacing w:before="4"/>
        <w:rPr>
          <w:b/>
          <w:sz w:val="13"/>
        </w:rPr>
      </w:pPr>
    </w:p>
    <w:p w:rsidR="00B20678" w:rsidRDefault="00A67783">
      <w:pPr>
        <w:pStyle w:val="BodyText"/>
        <w:tabs>
          <w:tab w:val="left" w:pos="7218"/>
        </w:tabs>
        <w:spacing w:before="89"/>
        <w:ind w:left="1040"/>
      </w:pPr>
      <w:r>
        <w:t>a)  15 kg + 6 kg - 12kg = 21kg</w:t>
      </w:r>
      <w:r>
        <w:rPr>
          <w:spacing w:val="-7"/>
        </w:rPr>
        <w:t xml:space="preserve"> </w:t>
      </w:r>
      <w:r>
        <w:t>-</w:t>
      </w:r>
      <w:r>
        <w:rPr>
          <w:spacing w:val="-3"/>
        </w:rPr>
        <w:t xml:space="preserve"> </w:t>
      </w:r>
      <w:r>
        <w:t>12kg</w:t>
      </w:r>
      <w:r>
        <w:tab/>
        <w:t>0</w:t>
      </w:r>
      <w:proofErr w:type="gramStart"/>
      <w:r>
        <w:t>,25</w:t>
      </w:r>
      <w:proofErr w:type="gramEnd"/>
      <w:r>
        <w:rPr>
          <w:spacing w:val="5"/>
        </w:rPr>
        <w:t xml:space="preserve"> </w:t>
      </w:r>
      <w:r>
        <w:t>điểm</w:t>
      </w:r>
    </w:p>
    <w:p w:rsidR="00B20678" w:rsidRDefault="00A67783">
      <w:pPr>
        <w:pStyle w:val="BodyText"/>
        <w:tabs>
          <w:tab w:val="left" w:pos="7228"/>
        </w:tabs>
        <w:spacing w:before="50"/>
        <w:ind w:left="3712"/>
      </w:pPr>
      <w:r>
        <w:t>=</w:t>
      </w:r>
      <w:r>
        <w:rPr>
          <w:spacing w:val="68"/>
        </w:rPr>
        <w:t xml:space="preserve"> </w:t>
      </w:r>
      <w:r>
        <w:t>9kg</w:t>
      </w:r>
      <w:r>
        <w:tab/>
        <w:t>0</w:t>
      </w:r>
      <w:proofErr w:type="gramStart"/>
      <w:r>
        <w:t>,25</w:t>
      </w:r>
      <w:proofErr w:type="gramEnd"/>
      <w:r>
        <w:rPr>
          <w:spacing w:val="3"/>
        </w:rPr>
        <w:t xml:space="preserve"> </w:t>
      </w:r>
      <w:r>
        <w:t>điểm</w:t>
      </w:r>
    </w:p>
    <w:p w:rsidR="00B20678" w:rsidRDefault="00A67783">
      <w:pPr>
        <w:pStyle w:val="BodyText"/>
        <w:tabs>
          <w:tab w:val="left" w:pos="7230"/>
        </w:tabs>
        <w:spacing w:before="47"/>
        <w:ind w:left="1040"/>
      </w:pPr>
      <w:r>
        <w:t xml:space="preserve">b)  10 </w:t>
      </w:r>
      <w:proofErr w:type="gramStart"/>
      <w:r>
        <w:t>cm :</w:t>
      </w:r>
      <w:proofErr w:type="gramEnd"/>
      <w:r>
        <w:t xml:space="preserve"> 2 cm + 45 cm = 5cm</w:t>
      </w:r>
      <w:r>
        <w:rPr>
          <w:spacing w:val="-26"/>
        </w:rPr>
        <w:t xml:space="preserve"> </w:t>
      </w:r>
      <w:r>
        <w:t>+ 45cm</w:t>
      </w:r>
      <w:r>
        <w:tab/>
        <w:t>0,25</w:t>
      </w:r>
      <w:r>
        <w:rPr>
          <w:spacing w:val="4"/>
        </w:rPr>
        <w:t xml:space="preserve"> </w:t>
      </w:r>
      <w:r>
        <w:t>điểm</w:t>
      </w:r>
    </w:p>
    <w:p w:rsidR="00B20678" w:rsidRDefault="00A67783">
      <w:pPr>
        <w:pStyle w:val="BodyText"/>
        <w:tabs>
          <w:tab w:val="left" w:pos="7290"/>
        </w:tabs>
        <w:spacing w:before="48"/>
        <w:ind w:left="3921"/>
      </w:pPr>
      <w:proofErr w:type="gramStart"/>
      <w:r>
        <w:t>=  50cm</w:t>
      </w:r>
      <w:proofErr w:type="gramEnd"/>
      <w:r>
        <w:tab/>
        <w:t>0,25</w:t>
      </w:r>
      <w:r>
        <w:rPr>
          <w:spacing w:val="-2"/>
        </w:rPr>
        <w:t xml:space="preserve"> </w:t>
      </w:r>
      <w:r>
        <w:t>điểm</w:t>
      </w:r>
    </w:p>
    <w:p w:rsidR="00B20678" w:rsidRDefault="00B20678">
      <w:pPr>
        <w:pStyle w:val="BodyText"/>
        <w:rPr>
          <w:sz w:val="20"/>
        </w:rPr>
      </w:pPr>
    </w:p>
    <w:p w:rsidR="00B20678" w:rsidRDefault="00B20678">
      <w:pPr>
        <w:pStyle w:val="BodyText"/>
        <w:spacing w:before="7"/>
        <w:rPr>
          <w:sz w:val="19"/>
        </w:rPr>
      </w:pPr>
    </w:p>
    <w:p w:rsidR="00B20678" w:rsidRDefault="00B20678">
      <w:pPr>
        <w:rPr>
          <w:sz w:val="19"/>
        </w:rPr>
        <w:sectPr w:rsidR="00B20678">
          <w:pgSz w:w="12240" w:h="15840"/>
          <w:pgMar w:top="1280" w:right="40" w:bottom="1560" w:left="760" w:header="709" w:footer="1335" w:gutter="0"/>
          <w:cols w:space="720"/>
        </w:sectPr>
      </w:pPr>
    </w:p>
    <w:p w:rsidR="00B20678" w:rsidRDefault="00A67783">
      <w:pPr>
        <w:pStyle w:val="Heading3"/>
        <w:spacing w:before="89"/>
      </w:pPr>
      <w:r>
        <w:lastRenderedPageBreak/>
        <w:t>Bài</w:t>
      </w:r>
      <w:r>
        <w:rPr>
          <w:spacing w:val="-2"/>
        </w:rPr>
        <w:t xml:space="preserve"> </w:t>
      </w:r>
      <w:r>
        <w:t>4:</w:t>
      </w:r>
    </w:p>
    <w:p w:rsidR="00B20678" w:rsidRDefault="00B20678">
      <w:pPr>
        <w:pStyle w:val="BodyText"/>
        <w:rPr>
          <w:b/>
          <w:sz w:val="30"/>
        </w:rPr>
      </w:pPr>
    </w:p>
    <w:p w:rsidR="00B20678" w:rsidRDefault="00B20678">
      <w:pPr>
        <w:pStyle w:val="BodyText"/>
        <w:rPr>
          <w:b/>
          <w:sz w:val="30"/>
        </w:rPr>
      </w:pPr>
    </w:p>
    <w:p w:rsidR="00B20678" w:rsidRDefault="00B20678">
      <w:pPr>
        <w:pStyle w:val="BodyText"/>
        <w:rPr>
          <w:b/>
          <w:sz w:val="30"/>
        </w:rPr>
      </w:pPr>
    </w:p>
    <w:p w:rsidR="00B20678" w:rsidRDefault="00B20678">
      <w:pPr>
        <w:pStyle w:val="BodyText"/>
        <w:rPr>
          <w:b/>
          <w:sz w:val="30"/>
        </w:rPr>
      </w:pPr>
    </w:p>
    <w:p w:rsidR="00B20678" w:rsidRDefault="00B20678">
      <w:pPr>
        <w:pStyle w:val="BodyText"/>
        <w:rPr>
          <w:b/>
          <w:sz w:val="30"/>
        </w:rPr>
      </w:pPr>
    </w:p>
    <w:p w:rsidR="00B20678" w:rsidRDefault="00B20678">
      <w:pPr>
        <w:pStyle w:val="BodyText"/>
        <w:rPr>
          <w:b/>
          <w:sz w:val="30"/>
        </w:rPr>
      </w:pPr>
    </w:p>
    <w:p w:rsidR="00B20678" w:rsidRDefault="00B20678">
      <w:pPr>
        <w:pStyle w:val="BodyText"/>
        <w:rPr>
          <w:b/>
          <w:sz w:val="40"/>
        </w:rPr>
      </w:pPr>
    </w:p>
    <w:p w:rsidR="00B20678" w:rsidRDefault="00A67783">
      <w:pPr>
        <w:ind w:left="680"/>
        <w:rPr>
          <w:b/>
          <w:sz w:val="28"/>
        </w:rPr>
      </w:pPr>
      <w:r>
        <w:rPr>
          <w:b/>
          <w:sz w:val="28"/>
        </w:rPr>
        <w:t>Bài</w:t>
      </w:r>
      <w:r>
        <w:rPr>
          <w:b/>
          <w:spacing w:val="-1"/>
          <w:sz w:val="28"/>
        </w:rPr>
        <w:t xml:space="preserve"> </w:t>
      </w:r>
      <w:r>
        <w:rPr>
          <w:b/>
          <w:sz w:val="28"/>
        </w:rPr>
        <w:t>5:</w:t>
      </w:r>
    </w:p>
    <w:p w:rsidR="00B20678" w:rsidRDefault="00A67783">
      <w:pPr>
        <w:pStyle w:val="BodyText"/>
        <w:rPr>
          <w:b/>
          <w:sz w:val="30"/>
        </w:rPr>
      </w:pPr>
      <w:r>
        <w:br w:type="column"/>
      </w:r>
    </w:p>
    <w:p w:rsidR="00B20678" w:rsidRDefault="00B20678">
      <w:pPr>
        <w:pStyle w:val="BodyText"/>
        <w:rPr>
          <w:b/>
          <w:sz w:val="27"/>
        </w:rPr>
      </w:pPr>
    </w:p>
    <w:p w:rsidR="00B20678" w:rsidRDefault="00A67783">
      <w:pPr>
        <w:pStyle w:val="BodyText"/>
        <w:ind w:left="1381"/>
      </w:pPr>
      <w:r>
        <w:t>Bài giải</w:t>
      </w:r>
    </w:p>
    <w:p w:rsidR="00B20678" w:rsidRDefault="00A67783">
      <w:pPr>
        <w:pStyle w:val="BodyText"/>
        <w:tabs>
          <w:tab w:val="left" w:pos="5922"/>
        </w:tabs>
        <w:spacing w:before="247" w:line="424" w:lineRule="auto"/>
        <w:ind w:left="1173" w:right="2432" w:hanging="493"/>
      </w:pPr>
      <w:r>
        <w:t>Mỗi một bộ như thế may hết số mét</w:t>
      </w:r>
      <w:r>
        <w:rPr>
          <w:spacing w:val="-9"/>
        </w:rPr>
        <w:t xml:space="preserve"> </w:t>
      </w:r>
      <w:r>
        <w:t>vải là:</w:t>
      </w:r>
      <w:r>
        <w:tab/>
        <w:t>0</w:t>
      </w:r>
      <w:proofErr w:type="gramStart"/>
      <w:r>
        <w:t>,25</w:t>
      </w:r>
      <w:proofErr w:type="gramEnd"/>
      <w:r>
        <w:t xml:space="preserve"> điểm 15 : 5 =</w:t>
      </w:r>
      <w:r>
        <w:rPr>
          <w:spacing w:val="-7"/>
        </w:rPr>
        <w:t xml:space="preserve"> </w:t>
      </w:r>
      <w:r>
        <w:t>3</w:t>
      </w:r>
      <w:r>
        <w:rPr>
          <w:spacing w:val="1"/>
        </w:rPr>
        <w:t xml:space="preserve"> </w:t>
      </w:r>
      <w:r>
        <w:t>(m)</w:t>
      </w:r>
      <w:r>
        <w:tab/>
        <w:t>0,5</w:t>
      </w:r>
      <w:r>
        <w:rPr>
          <w:spacing w:val="4"/>
        </w:rPr>
        <w:t xml:space="preserve"> </w:t>
      </w:r>
      <w:r>
        <w:t>điểm</w:t>
      </w:r>
    </w:p>
    <w:p w:rsidR="00B20678" w:rsidRDefault="00A67783">
      <w:pPr>
        <w:pStyle w:val="BodyText"/>
        <w:tabs>
          <w:tab w:val="left" w:pos="5932"/>
        </w:tabs>
        <w:ind w:left="2080"/>
      </w:pPr>
      <w:r>
        <w:t xml:space="preserve">Đáp </w:t>
      </w:r>
      <w:proofErr w:type="gramStart"/>
      <w:r>
        <w:t>số :</w:t>
      </w:r>
      <w:proofErr w:type="gramEnd"/>
      <w:r>
        <w:rPr>
          <w:spacing w:val="2"/>
        </w:rPr>
        <w:t xml:space="preserve"> </w:t>
      </w:r>
      <w:r>
        <w:t>3 m</w:t>
      </w:r>
      <w:r>
        <w:tab/>
        <w:t>0,25</w:t>
      </w:r>
      <w:r>
        <w:rPr>
          <w:spacing w:val="1"/>
        </w:rPr>
        <w:t xml:space="preserve"> </w:t>
      </w:r>
      <w:r>
        <w:t>điểm</w:t>
      </w:r>
    </w:p>
    <w:p w:rsidR="00B20678" w:rsidRDefault="00B20678">
      <w:pPr>
        <w:sectPr w:rsidR="00B20678">
          <w:type w:val="continuous"/>
          <w:pgSz w:w="12240" w:h="15840"/>
          <w:pgMar w:top="1280" w:right="40" w:bottom="1560" w:left="760" w:header="720" w:footer="720" w:gutter="0"/>
          <w:cols w:num="2" w:space="527" w:equalWidth="0">
            <w:col w:w="1431" w:space="527"/>
            <w:col w:w="9482"/>
          </w:cols>
        </w:sectPr>
      </w:pPr>
    </w:p>
    <w:p w:rsidR="00B20678" w:rsidRDefault="00B20678">
      <w:pPr>
        <w:pStyle w:val="BodyText"/>
        <w:spacing w:before="6"/>
        <w:rPr>
          <w:sz w:val="13"/>
        </w:rPr>
      </w:pPr>
    </w:p>
    <w:p w:rsidR="00B20678" w:rsidRDefault="00A67783">
      <w:pPr>
        <w:pStyle w:val="BodyText"/>
        <w:tabs>
          <w:tab w:val="left" w:pos="7385"/>
        </w:tabs>
        <w:spacing w:before="89"/>
        <w:ind w:left="680"/>
      </w:pPr>
      <w:proofErr w:type="gramStart"/>
      <w:r>
        <w:t>Số lớn nhất có ba chữ số là</w:t>
      </w:r>
      <w:r>
        <w:rPr>
          <w:spacing w:val="-10"/>
        </w:rPr>
        <w:t xml:space="preserve"> </w:t>
      </w:r>
      <w:r>
        <w:t>số 999.</w:t>
      </w:r>
      <w:proofErr w:type="gramEnd"/>
      <w:r>
        <w:tab/>
        <w:t>0</w:t>
      </w:r>
      <w:proofErr w:type="gramStart"/>
      <w:r>
        <w:t>,25</w:t>
      </w:r>
      <w:proofErr w:type="gramEnd"/>
      <w:r>
        <w:rPr>
          <w:spacing w:val="8"/>
        </w:rPr>
        <w:t xml:space="preserve"> </w:t>
      </w:r>
      <w:r>
        <w:t>điểm</w:t>
      </w:r>
    </w:p>
    <w:p w:rsidR="00B20678" w:rsidRDefault="00A67783">
      <w:pPr>
        <w:pStyle w:val="BodyText"/>
        <w:tabs>
          <w:tab w:val="left" w:pos="7394"/>
        </w:tabs>
        <w:spacing w:before="247"/>
        <w:ind w:left="680"/>
      </w:pPr>
      <w:proofErr w:type="gramStart"/>
      <w:r>
        <w:t>Số tròn chục lớn nhất có hai chữ số là</w:t>
      </w:r>
      <w:r>
        <w:rPr>
          <w:spacing w:val="-12"/>
        </w:rPr>
        <w:t xml:space="preserve"> </w:t>
      </w:r>
      <w:r>
        <w:t>số</w:t>
      </w:r>
      <w:r>
        <w:rPr>
          <w:spacing w:val="-2"/>
        </w:rPr>
        <w:t xml:space="preserve"> </w:t>
      </w:r>
      <w:r>
        <w:t>90.</w:t>
      </w:r>
      <w:proofErr w:type="gramEnd"/>
      <w:r>
        <w:tab/>
        <w:t>0</w:t>
      </w:r>
      <w:proofErr w:type="gramStart"/>
      <w:r>
        <w:t>,25</w:t>
      </w:r>
      <w:proofErr w:type="gramEnd"/>
      <w:r>
        <w:rPr>
          <w:spacing w:val="4"/>
        </w:rPr>
        <w:t xml:space="preserve"> </w:t>
      </w:r>
      <w:r>
        <w:t>điểm</w:t>
      </w:r>
    </w:p>
    <w:p w:rsidR="00B20678" w:rsidRDefault="00A67783">
      <w:pPr>
        <w:pStyle w:val="BodyText"/>
        <w:tabs>
          <w:tab w:val="left" w:pos="7401"/>
        </w:tabs>
        <w:spacing w:before="249"/>
        <w:ind w:left="680"/>
      </w:pPr>
      <w:r>
        <w:t>Hiệu của hai số đó là: 999 – 90</w:t>
      </w:r>
      <w:r>
        <w:rPr>
          <w:spacing w:val="-6"/>
        </w:rPr>
        <w:t xml:space="preserve"> </w:t>
      </w:r>
      <w:r>
        <w:t>=</w:t>
      </w:r>
      <w:r>
        <w:rPr>
          <w:spacing w:val="-3"/>
        </w:rPr>
        <w:t xml:space="preserve"> </w:t>
      </w:r>
      <w:r>
        <w:t>909.</w:t>
      </w:r>
      <w:r>
        <w:tab/>
        <w:t>0</w:t>
      </w:r>
      <w:proofErr w:type="gramStart"/>
      <w:r>
        <w:t>,5</w:t>
      </w:r>
      <w:proofErr w:type="gramEnd"/>
      <w:r>
        <w:t xml:space="preserve"> điểm</w:t>
      </w:r>
    </w:p>
    <w:p w:rsidR="00B20678" w:rsidRDefault="00B20678">
      <w:pPr>
        <w:pStyle w:val="BodyText"/>
        <w:rPr>
          <w:sz w:val="30"/>
        </w:rPr>
      </w:pPr>
    </w:p>
    <w:p w:rsidR="00B20678" w:rsidRDefault="00B20678">
      <w:pPr>
        <w:pStyle w:val="BodyText"/>
        <w:spacing w:before="6"/>
        <w:rPr>
          <w:sz w:val="41"/>
        </w:rPr>
      </w:pPr>
    </w:p>
    <w:p w:rsidR="00B20678" w:rsidRDefault="00A67783">
      <w:pPr>
        <w:pStyle w:val="Heading3"/>
        <w:spacing w:before="1"/>
        <w:ind w:left="391"/>
        <w:jc w:val="center"/>
      </w:pPr>
      <w:r>
        <w:t>ĐÊ SỐ 21</w:t>
      </w:r>
    </w:p>
    <w:p w:rsidR="00B20678" w:rsidRDefault="00B20678">
      <w:pPr>
        <w:pStyle w:val="BodyText"/>
        <w:spacing w:before="8"/>
        <w:rPr>
          <w:b/>
          <w:sz w:val="19"/>
        </w:rPr>
      </w:pPr>
      <w:r w:rsidRPr="00B20678">
        <w:rPr>
          <w:noProof/>
        </w:rPr>
        <w:pict>
          <v:shape id="Text Box 576" o:spid="_x0000_s1352" type="#_x0000_t202" style="position:absolute;margin-left:43.55pt;margin-top:12.55pt;width:553.35pt;height:163pt;z-index:2517084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" fillcolor="#f8f8f8" stroked="f">
            <v:textbox inset="0,0,0,0">
              <w:txbxContent>
                <w:p w:rsidR="00B20678" w:rsidRDefault="00A67783">
                  <w:pPr>
                    <w:spacing w:before="19"/>
                    <w:ind w:left="8" w:right="7681"/>
                    <w:jc w:val="center"/>
                    <w:rPr>
                      <w:sz w:val="26"/>
                    </w:rPr>
                  </w:pPr>
                  <w:r>
                    <w:rPr>
                      <w:sz w:val="26"/>
                    </w:rPr>
                    <w:t>Bài 1: Số liền sau của số 499 là:</w:t>
                  </w:r>
                </w:p>
                <w:p w:rsidR="00B20678" w:rsidRDefault="00A67783">
                  <w:pPr>
                    <w:tabs>
                      <w:tab w:val="left" w:pos="2054"/>
                      <w:tab w:val="left" w:pos="3593"/>
                    </w:tabs>
                    <w:spacing w:before="25"/>
                    <w:ind w:left="569"/>
                    <w:rPr>
                      <w:sz w:val="26"/>
                    </w:rPr>
                  </w:pPr>
                  <w:r>
                    <w:rPr>
                      <w:sz w:val="26"/>
                    </w:rPr>
                    <w:t>A.</w:t>
                  </w:r>
                  <w:r>
                    <w:rPr>
                      <w:spacing w:val="-2"/>
                      <w:sz w:val="26"/>
                    </w:rPr>
                    <w:t xml:space="preserve"> </w:t>
                  </w:r>
                  <w:r>
                    <w:rPr>
                      <w:sz w:val="26"/>
                    </w:rPr>
                    <w:t>497</w:t>
                  </w:r>
                  <w:r>
                    <w:rPr>
                      <w:sz w:val="26"/>
                    </w:rPr>
                    <w:tab/>
                    <w:t>B. 498</w:t>
                  </w:r>
                  <w:r>
                    <w:rPr>
                      <w:sz w:val="26"/>
                    </w:rPr>
                    <w:tab/>
                    <w:t>C.</w:t>
                  </w:r>
                  <w:r>
                    <w:rPr>
                      <w:spacing w:val="-1"/>
                      <w:sz w:val="26"/>
                    </w:rPr>
                    <w:t xml:space="preserve"> </w:t>
                  </w:r>
                  <w:r>
                    <w:rPr>
                      <w:sz w:val="26"/>
                    </w:rPr>
                    <w:t>500</w:t>
                  </w:r>
                </w:p>
                <w:p w:rsidR="00B20678" w:rsidRDefault="00A67783">
                  <w:pPr>
                    <w:spacing w:before="27"/>
                    <w:ind w:left="569"/>
                    <w:rPr>
                      <w:sz w:val="26"/>
                    </w:rPr>
                  </w:pPr>
                  <w:r>
                    <w:rPr>
                      <w:sz w:val="26"/>
                    </w:rPr>
                    <w:t>Bài 2: Điền dấu &gt;, &lt;, = tương ứng</w:t>
                  </w:r>
                </w:p>
                <w:p w:rsidR="00B20678" w:rsidRDefault="00A67783">
                  <w:pPr>
                    <w:tabs>
                      <w:tab w:val="left" w:pos="3039"/>
                    </w:tabs>
                    <w:spacing w:before="27"/>
                    <w:ind w:left="569"/>
                    <w:rPr>
                      <w:sz w:val="26"/>
                    </w:rPr>
                  </w:pPr>
                  <w:r>
                    <w:rPr>
                      <w:sz w:val="26"/>
                    </w:rPr>
                    <w:t>457</w:t>
                  </w:r>
                  <w:r>
                    <w:rPr>
                      <w:spacing w:val="-2"/>
                      <w:sz w:val="26"/>
                    </w:rPr>
                    <w:t xml:space="preserve"> </w:t>
                  </w:r>
                  <w:r>
                    <w:rPr>
                      <w:sz w:val="26"/>
                    </w:rPr>
                    <w:t>……..</w:t>
                  </w:r>
                  <w:r>
                    <w:rPr>
                      <w:spacing w:val="-1"/>
                      <w:sz w:val="26"/>
                    </w:rPr>
                    <w:t xml:space="preserve"> </w:t>
                  </w:r>
                  <w:r>
                    <w:rPr>
                      <w:sz w:val="26"/>
                    </w:rPr>
                    <w:t>467</w:t>
                  </w:r>
                  <w:r>
                    <w:rPr>
                      <w:sz w:val="26"/>
                    </w:rPr>
                    <w:tab/>
                    <w:t>650………650</w:t>
                  </w:r>
                </w:p>
                <w:p w:rsidR="00B20678" w:rsidRDefault="00A67783">
                  <w:pPr>
                    <w:tabs>
                      <w:tab w:val="left" w:pos="3039"/>
                    </w:tabs>
                    <w:spacing w:before="28"/>
                    <w:ind w:left="569"/>
                    <w:rPr>
                      <w:sz w:val="26"/>
                    </w:rPr>
                  </w:pPr>
                  <w:r>
                    <w:rPr>
                      <w:sz w:val="26"/>
                    </w:rPr>
                    <w:t>299……...</w:t>
                  </w:r>
                  <w:r>
                    <w:rPr>
                      <w:spacing w:val="-1"/>
                      <w:sz w:val="26"/>
                    </w:rPr>
                    <w:t xml:space="preserve"> </w:t>
                  </w:r>
                  <w:r>
                    <w:rPr>
                      <w:sz w:val="26"/>
                    </w:rPr>
                    <w:t>399</w:t>
                  </w:r>
                  <w:r>
                    <w:rPr>
                      <w:sz w:val="26"/>
                    </w:rPr>
                    <w:tab/>
                    <w:t>401……...</w:t>
                  </w:r>
                  <w:r>
                    <w:rPr>
                      <w:spacing w:val="-4"/>
                      <w:sz w:val="26"/>
                    </w:rPr>
                    <w:t xml:space="preserve"> </w:t>
                  </w:r>
                  <w:r>
                    <w:rPr>
                      <w:sz w:val="26"/>
                    </w:rPr>
                    <w:t>397</w:t>
                  </w:r>
                </w:p>
                <w:p w:rsidR="00B20678" w:rsidRDefault="00A67783">
                  <w:pPr>
                    <w:spacing w:before="28"/>
                    <w:ind w:left="569"/>
                    <w:rPr>
                      <w:sz w:val="26"/>
                    </w:rPr>
                  </w:pPr>
                  <w:r>
                    <w:rPr>
                      <w:sz w:val="26"/>
                    </w:rPr>
                    <w:t xml:space="preserve">Bài 3: Giá trị của biểu thức </w:t>
                  </w:r>
                  <w:proofErr w:type="gramStart"/>
                  <w:r>
                    <w:rPr>
                      <w:sz w:val="26"/>
                    </w:rPr>
                    <w:t>20 :</w:t>
                  </w:r>
                  <w:proofErr w:type="gramEnd"/>
                  <w:r>
                    <w:rPr>
                      <w:sz w:val="26"/>
                    </w:rPr>
                    <w:t xml:space="preserve"> 2 – 5 là:</w:t>
                  </w:r>
                </w:p>
                <w:p w:rsidR="00B20678" w:rsidRDefault="00A67783">
                  <w:pPr>
                    <w:tabs>
                      <w:tab w:val="left" w:pos="1795"/>
                      <w:tab w:val="left" w:pos="3010"/>
                    </w:tabs>
                    <w:spacing w:before="27"/>
                    <w:ind w:left="569"/>
                    <w:rPr>
                      <w:sz w:val="26"/>
                    </w:rPr>
                  </w:pPr>
                  <w:r>
                    <w:rPr>
                      <w:sz w:val="26"/>
                    </w:rPr>
                    <w:t>A.</w:t>
                  </w:r>
                  <w:r>
                    <w:rPr>
                      <w:spacing w:val="-2"/>
                      <w:sz w:val="26"/>
                    </w:rPr>
                    <w:t xml:space="preserve"> </w:t>
                  </w:r>
                  <w:r>
                    <w:rPr>
                      <w:sz w:val="26"/>
                    </w:rPr>
                    <w:t>7</w:t>
                  </w:r>
                  <w:r>
                    <w:rPr>
                      <w:sz w:val="26"/>
                    </w:rPr>
                    <w:tab/>
                    <w:t>B.</w:t>
                  </w:r>
                  <w:r>
                    <w:rPr>
                      <w:spacing w:val="-1"/>
                      <w:sz w:val="26"/>
                    </w:rPr>
                    <w:t xml:space="preserve"> </w:t>
                  </w:r>
                  <w:r>
                    <w:rPr>
                      <w:sz w:val="26"/>
                    </w:rPr>
                    <w:t>4</w:t>
                  </w:r>
                  <w:r>
                    <w:rPr>
                      <w:sz w:val="26"/>
                    </w:rPr>
                    <w:tab/>
                    <w:t>C.</w:t>
                  </w:r>
                  <w:r>
                    <w:rPr>
                      <w:spacing w:val="-2"/>
                      <w:sz w:val="26"/>
                    </w:rPr>
                    <w:t xml:space="preserve"> </w:t>
                  </w:r>
                  <w:r>
                    <w:rPr>
                      <w:sz w:val="26"/>
                    </w:rPr>
                    <w:t>5</w:t>
                  </w:r>
                </w:p>
                <w:p w:rsidR="00B20678" w:rsidRDefault="00A67783">
                  <w:pPr>
                    <w:tabs>
                      <w:tab w:val="left" w:pos="1730"/>
                      <w:tab w:val="left" w:pos="3075"/>
                    </w:tabs>
                    <w:spacing w:before="25" w:line="261" w:lineRule="auto"/>
                    <w:ind w:left="569" w:right="5592"/>
                    <w:rPr>
                      <w:sz w:val="26"/>
                    </w:rPr>
                  </w:pPr>
                  <w:r>
                    <w:rPr>
                      <w:sz w:val="26"/>
                    </w:rPr>
                    <w:t>Bài 4: Giá trị của trong biểu thức x × 3 = 12 là: A.</w:t>
                  </w:r>
                  <w:r>
                    <w:rPr>
                      <w:spacing w:val="-2"/>
                      <w:sz w:val="26"/>
                    </w:rPr>
                    <w:t xml:space="preserve"> </w:t>
                  </w:r>
                  <w:r>
                    <w:rPr>
                      <w:sz w:val="26"/>
                    </w:rPr>
                    <w:t>6</w:t>
                  </w:r>
                  <w:r>
                    <w:rPr>
                      <w:sz w:val="26"/>
                    </w:rPr>
                    <w:tab/>
                    <w:t>B.</w:t>
                  </w:r>
                  <w:r>
                    <w:rPr>
                      <w:spacing w:val="-1"/>
                      <w:sz w:val="26"/>
                    </w:rPr>
                    <w:t xml:space="preserve"> </w:t>
                  </w:r>
                  <w:r>
                    <w:rPr>
                      <w:sz w:val="26"/>
                    </w:rPr>
                    <w:t>4</w:t>
                  </w:r>
                  <w:r>
                    <w:rPr>
                      <w:sz w:val="26"/>
                    </w:rPr>
                    <w:tab/>
                    <w:t>C.</w:t>
                  </w:r>
                  <w:r>
                    <w:rPr>
                      <w:spacing w:val="-2"/>
                      <w:sz w:val="26"/>
                    </w:rPr>
                    <w:t xml:space="preserve"> </w:t>
                  </w:r>
                  <w:r>
                    <w:rPr>
                      <w:sz w:val="26"/>
                    </w:rPr>
                    <w:t>5</w:t>
                  </w:r>
                </w:p>
                <w:p w:rsidR="00B20678" w:rsidRDefault="00A67783">
                  <w:pPr>
                    <w:spacing w:before="1"/>
                    <w:ind w:left="569"/>
                    <w:rPr>
                      <w:sz w:val="26"/>
                    </w:rPr>
                  </w:pPr>
                  <w:r>
                    <w:rPr>
                      <w:sz w:val="26"/>
                    </w:rPr>
                    <w:t>Bài 5: Đặt tính rồi tính</w:t>
                  </w:r>
                </w:p>
              </w:txbxContent>
            </v:textbox>
            <w10:wrap type="topAndBottom" anchorx="page"/>
          </v:shape>
        </w:pict>
      </w:r>
    </w:p>
    <w:p w:rsidR="00B20678" w:rsidRDefault="00B20678">
      <w:pPr>
        <w:rPr>
          <w:sz w:val="19"/>
        </w:rPr>
        <w:sectPr w:rsidR="00B20678">
          <w:type w:val="continuous"/>
          <w:pgSz w:w="12240" w:h="15840"/>
          <w:pgMar w:top="1280" w:right="40" w:bottom="1560" w:left="760" w:header="720" w:footer="720" w:gutter="0"/>
          <w:cols w:space="720"/>
        </w:sectPr>
      </w:pPr>
    </w:p>
    <w:p w:rsidR="00B20678" w:rsidRDefault="00B20678">
      <w:pPr>
        <w:pStyle w:val="BodyText"/>
        <w:rPr>
          <w:b/>
          <w:sz w:val="11"/>
        </w:rPr>
      </w:pPr>
    </w:p>
    <w:p w:rsidR="00B20678" w:rsidRDefault="00B20678">
      <w:pPr>
        <w:tabs>
          <w:tab w:val="left" w:pos="3361"/>
          <w:tab w:val="left" w:pos="6026"/>
          <w:tab w:val="left" w:pos="8059"/>
        </w:tabs>
        <w:spacing w:before="52"/>
        <w:ind w:left="680"/>
        <w:rPr>
          <w:sz w:val="26"/>
        </w:rPr>
      </w:pPr>
      <w:r w:rsidRPr="00B20678">
        <w:rPr>
          <w:noProof/>
        </w:rPr>
        <w:pict>
          <v:shape id="FreeForm 577" o:spid="_x0000_s1528" style="position:absolute;left:0;text-align:left;margin-left:70.55pt;margin-top:.9pt;width:526.3pt;height:401.5pt;z-index:-251741184;visibility:visible;mso-position-horizontal-relative:page" coordsize="10526,80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" adj="0,,0" path="m10526,4023l,4023r,336l,4695r,336l,5355r,327l,6018r,336l,6687r,336l,7359r,334l,8029r10526,l10526,7693r,-334l10526,7023r,-336l10526,6354r,-336l10526,5682r,-327l10526,5031r,-336l10526,4359r,-336m10526,3689l,3689r,334l10526,4023r,-334m10526,3353l,3353r,336l10526,3689r,-336m10526,2683l,2683r,334l,3353r10526,l10526,3017r,-334m10526,1678l,1678r,333l,2347r,336l10526,2683r,-336l10526,2011r,-333m10526,1006l,1006r,336l,1678r10526,l10526,1342r,-336m10526,l,,,336,,670r,336l10526,1006r,-336l10526,336r,-336e" fillcolor="#f8f8f8" stroked="f">
            <v:stroke joinstyle="round"/>
            <v:formulas/>
            <v:path arrowok="t" o:connecttype="custom" o:connectlocs="0,2566670;0,2993390;0,3412490;0,3833495;0,4258310;0,4685030;0,4897120;6684010,5110480;6684010,4685030;6684010,4471670;6684010,4046855;6684010,3620135;6684010,3206750;6684010,2780030;6684010,2354580;0,2566670;6684010,2354580;0,2141220;6684010,2354580;6684010,1715770;0,1927860;6684010,2141220;6684010,1715770;0,1077595;0,1502410;6684010,1715770;6684010,1289050;6684010,650875;0,864235;6684010,1077595;6684010,650875;0,12065;0,437515;6684010,650875;6684010,225425" o:connectangles="0,0,0,0,0,0,0,0,0,0,0,0,0,0,0,0,0,0,0,0,0,0,0,0,0,0,0,0,0,0,0,0,0,0,0"/>
            <w10:wrap anchorx="page"/>
          </v:shape>
        </w:pict>
      </w:r>
      <w:r w:rsidR="00A67783">
        <w:rPr>
          <w:sz w:val="26"/>
        </w:rPr>
        <w:t>738</w:t>
      </w:r>
      <w:r w:rsidR="00A67783">
        <w:rPr>
          <w:spacing w:val="-2"/>
          <w:sz w:val="26"/>
        </w:rPr>
        <w:t xml:space="preserve"> </w:t>
      </w:r>
      <w:r w:rsidR="00A67783">
        <w:rPr>
          <w:sz w:val="26"/>
        </w:rPr>
        <w:t>+</w:t>
      </w:r>
      <w:r w:rsidR="00A67783">
        <w:rPr>
          <w:spacing w:val="-2"/>
          <w:sz w:val="26"/>
        </w:rPr>
        <w:t xml:space="preserve"> </w:t>
      </w:r>
      <w:r w:rsidR="00A67783">
        <w:rPr>
          <w:sz w:val="26"/>
        </w:rPr>
        <w:t>241</w:t>
      </w:r>
      <w:r w:rsidR="00A67783">
        <w:rPr>
          <w:sz w:val="26"/>
        </w:rPr>
        <w:tab/>
        <w:t>846</w:t>
      </w:r>
      <w:r w:rsidR="00A67783">
        <w:rPr>
          <w:spacing w:val="-1"/>
          <w:sz w:val="26"/>
        </w:rPr>
        <w:t xml:space="preserve"> </w:t>
      </w:r>
      <w:r w:rsidR="00A67783">
        <w:rPr>
          <w:sz w:val="26"/>
        </w:rPr>
        <w:t>–</w:t>
      </w:r>
      <w:r w:rsidR="00A67783">
        <w:rPr>
          <w:spacing w:val="-1"/>
          <w:sz w:val="26"/>
        </w:rPr>
        <w:t xml:space="preserve"> </w:t>
      </w:r>
      <w:r w:rsidR="00A67783">
        <w:rPr>
          <w:sz w:val="26"/>
        </w:rPr>
        <w:t>734</w:t>
      </w:r>
      <w:r w:rsidR="00A67783">
        <w:rPr>
          <w:sz w:val="26"/>
        </w:rPr>
        <w:tab/>
        <w:t>48</w:t>
      </w:r>
      <w:r w:rsidR="00A67783">
        <w:rPr>
          <w:spacing w:val="-1"/>
          <w:sz w:val="26"/>
        </w:rPr>
        <w:t xml:space="preserve"> </w:t>
      </w:r>
      <w:r w:rsidR="00A67783">
        <w:rPr>
          <w:sz w:val="26"/>
        </w:rPr>
        <w:t>+</w:t>
      </w:r>
      <w:r w:rsidR="00A67783">
        <w:rPr>
          <w:spacing w:val="-1"/>
          <w:sz w:val="26"/>
        </w:rPr>
        <w:t xml:space="preserve"> </w:t>
      </w:r>
      <w:r w:rsidR="00A67783">
        <w:rPr>
          <w:sz w:val="26"/>
        </w:rPr>
        <w:t>37</w:t>
      </w:r>
      <w:r w:rsidR="00A67783">
        <w:rPr>
          <w:sz w:val="26"/>
        </w:rPr>
        <w:tab/>
        <w:t>92 –</w:t>
      </w:r>
      <w:r w:rsidR="00A67783">
        <w:rPr>
          <w:spacing w:val="-2"/>
          <w:sz w:val="26"/>
        </w:rPr>
        <w:t xml:space="preserve"> </w:t>
      </w:r>
      <w:r w:rsidR="00A67783">
        <w:rPr>
          <w:sz w:val="26"/>
        </w:rPr>
        <w:t>19</w:t>
      </w:r>
    </w:p>
    <w:p w:rsidR="00B20678" w:rsidRDefault="00A67783">
      <w:pPr>
        <w:tabs>
          <w:tab w:val="left" w:pos="3474"/>
          <w:tab w:val="left" w:pos="6138"/>
          <w:tab w:val="left" w:pos="8220"/>
        </w:tabs>
        <w:spacing w:before="38"/>
        <w:ind w:left="680"/>
        <w:rPr>
          <w:sz w:val="26"/>
        </w:rPr>
      </w:pPr>
      <w:r>
        <w:rPr>
          <w:sz w:val="26"/>
        </w:rPr>
        <w:t>………….</w:t>
      </w:r>
      <w:r>
        <w:rPr>
          <w:sz w:val="26"/>
        </w:rPr>
        <w:tab/>
        <w:t>………….</w:t>
      </w:r>
      <w:r>
        <w:rPr>
          <w:sz w:val="26"/>
        </w:rPr>
        <w:tab/>
        <w:t>………..</w:t>
      </w:r>
      <w:r>
        <w:rPr>
          <w:sz w:val="26"/>
        </w:rPr>
        <w:tab/>
        <w:t>…………</w:t>
      </w:r>
    </w:p>
    <w:p w:rsidR="00B20678" w:rsidRDefault="00A67783">
      <w:pPr>
        <w:tabs>
          <w:tab w:val="left" w:pos="3474"/>
          <w:tab w:val="left" w:pos="6138"/>
          <w:tab w:val="left" w:pos="8220"/>
        </w:tabs>
        <w:spacing w:before="34"/>
        <w:ind w:left="680"/>
        <w:rPr>
          <w:sz w:val="26"/>
        </w:rPr>
      </w:pPr>
      <w:r>
        <w:rPr>
          <w:sz w:val="26"/>
        </w:rPr>
        <w:t>…………..</w:t>
      </w:r>
      <w:r>
        <w:rPr>
          <w:sz w:val="26"/>
        </w:rPr>
        <w:tab/>
        <w:t>…………..</w:t>
      </w:r>
      <w:r>
        <w:rPr>
          <w:sz w:val="26"/>
        </w:rPr>
        <w:tab/>
        <w:t>………..</w:t>
      </w:r>
      <w:r>
        <w:rPr>
          <w:sz w:val="26"/>
        </w:rPr>
        <w:tab/>
        <w:t>………..</w:t>
      </w:r>
    </w:p>
    <w:p w:rsidR="00B20678" w:rsidRDefault="00A67783">
      <w:pPr>
        <w:tabs>
          <w:tab w:val="left" w:pos="3474"/>
          <w:tab w:val="left" w:pos="6203"/>
          <w:tab w:val="left" w:pos="8285"/>
        </w:tabs>
        <w:spacing w:before="37" w:line="266" w:lineRule="auto"/>
        <w:ind w:left="680" w:right="2243"/>
        <w:rPr>
          <w:sz w:val="26"/>
        </w:rPr>
      </w:pPr>
      <w:r>
        <w:rPr>
          <w:sz w:val="26"/>
        </w:rPr>
        <w:t>……………</w:t>
      </w:r>
      <w:r>
        <w:rPr>
          <w:sz w:val="26"/>
        </w:rPr>
        <w:tab/>
        <w:t>…………..</w:t>
      </w:r>
      <w:r>
        <w:rPr>
          <w:sz w:val="26"/>
        </w:rPr>
        <w:tab/>
        <w:t>………..</w:t>
      </w:r>
      <w:r>
        <w:rPr>
          <w:sz w:val="26"/>
        </w:rPr>
        <w:tab/>
        <w:t>……….. Bài 6</w:t>
      </w:r>
      <w:r>
        <w:rPr>
          <w:b/>
          <w:sz w:val="26"/>
        </w:rPr>
        <w:t xml:space="preserve">: </w:t>
      </w:r>
      <w:r>
        <w:rPr>
          <w:sz w:val="26"/>
        </w:rPr>
        <w:t>Điền số thích hợp vào chỗ</w:t>
      </w:r>
      <w:r>
        <w:rPr>
          <w:spacing w:val="-6"/>
          <w:sz w:val="26"/>
        </w:rPr>
        <w:t xml:space="preserve"> </w:t>
      </w:r>
      <w:r>
        <w:rPr>
          <w:sz w:val="26"/>
        </w:rPr>
        <w:t>chấm</w:t>
      </w:r>
    </w:p>
    <w:p w:rsidR="00B20678" w:rsidRDefault="00A67783">
      <w:pPr>
        <w:tabs>
          <w:tab w:val="left" w:pos="3959"/>
        </w:tabs>
        <w:spacing w:before="9"/>
        <w:ind w:left="745"/>
        <w:rPr>
          <w:sz w:val="26"/>
        </w:rPr>
      </w:pPr>
      <w:r>
        <w:rPr>
          <w:sz w:val="26"/>
        </w:rPr>
        <w:t>1m</w:t>
      </w:r>
      <w:r>
        <w:rPr>
          <w:spacing w:val="-2"/>
          <w:sz w:val="26"/>
        </w:rPr>
        <w:t xml:space="preserve"> </w:t>
      </w:r>
      <w:r>
        <w:rPr>
          <w:sz w:val="26"/>
        </w:rPr>
        <w:t>=</w:t>
      </w:r>
      <w:r>
        <w:rPr>
          <w:spacing w:val="-1"/>
          <w:sz w:val="26"/>
        </w:rPr>
        <w:t xml:space="preserve"> </w:t>
      </w:r>
      <w:r>
        <w:rPr>
          <w:sz w:val="26"/>
        </w:rPr>
        <w:t>…...........dm</w:t>
      </w:r>
      <w:r>
        <w:rPr>
          <w:sz w:val="26"/>
        </w:rPr>
        <w:tab/>
        <w:t>100cm =</w:t>
      </w:r>
      <w:r>
        <w:rPr>
          <w:spacing w:val="1"/>
          <w:sz w:val="26"/>
        </w:rPr>
        <w:t xml:space="preserve"> </w:t>
      </w:r>
      <w:r>
        <w:rPr>
          <w:sz w:val="26"/>
        </w:rPr>
        <w:t>………...m</w:t>
      </w:r>
    </w:p>
    <w:p w:rsidR="00B20678" w:rsidRDefault="00A67783">
      <w:pPr>
        <w:tabs>
          <w:tab w:val="left" w:pos="4074"/>
        </w:tabs>
        <w:spacing w:before="34" w:line="268" w:lineRule="auto"/>
        <w:ind w:left="680" w:right="4862" w:firstLine="64"/>
        <w:rPr>
          <w:sz w:val="26"/>
        </w:rPr>
      </w:pPr>
      <w:r>
        <w:rPr>
          <w:sz w:val="26"/>
        </w:rPr>
        <w:t>1m</w:t>
      </w:r>
      <w:r>
        <w:rPr>
          <w:spacing w:val="-2"/>
          <w:sz w:val="26"/>
        </w:rPr>
        <w:t xml:space="preserve"> </w:t>
      </w:r>
      <w:r>
        <w:rPr>
          <w:sz w:val="26"/>
        </w:rPr>
        <w:t>=…………..cm</w:t>
      </w:r>
      <w:r>
        <w:rPr>
          <w:sz w:val="26"/>
        </w:rPr>
        <w:tab/>
        <w:t xml:space="preserve">10dm = ………….m Bài 7: Tính </w:t>
      </w:r>
      <w:proofErr w:type="gramStart"/>
      <w:r>
        <w:rPr>
          <w:sz w:val="26"/>
        </w:rPr>
        <w:t>chu</w:t>
      </w:r>
      <w:proofErr w:type="gramEnd"/>
      <w:r>
        <w:rPr>
          <w:sz w:val="26"/>
        </w:rPr>
        <w:t xml:space="preserve"> vi tam giác ABC biết độ dài các cạnh</w:t>
      </w:r>
      <w:r>
        <w:rPr>
          <w:spacing w:val="-18"/>
          <w:sz w:val="26"/>
        </w:rPr>
        <w:t xml:space="preserve"> </w:t>
      </w:r>
      <w:r>
        <w:rPr>
          <w:sz w:val="26"/>
        </w:rPr>
        <w:t>là: AB =</w:t>
      </w:r>
      <w:r>
        <w:rPr>
          <w:spacing w:val="-3"/>
          <w:sz w:val="26"/>
        </w:rPr>
        <w:t xml:space="preserve"> </w:t>
      </w:r>
      <w:r>
        <w:rPr>
          <w:sz w:val="26"/>
        </w:rPr>
        <w:t>20cm.</w:t>
      </w:r>
    </w:p>
    <w:p w:rsidR="00B20678" w:rsidRDefault="00A67783">
      <w:pPr>
        <w:spacing w:before="1" w:line="268" w:lineRule="auto"/>
        <w:ind w:left="680" w:right="9408"/>
        <w:rPr>
          <w:sz w:val="26"/>
        </w:rPr>
      </w:pPr>
      <w:r>
        <w:rPr>
          <w:sz w:val="26"/>
        </w:rPr>
        <w:t>BC = 30 cm. CA = 40cm</w:t>
      </w:r>
    </w:p>
    <w:p w:rsidR="00B20678" w:rsidRDefault="00A67783">
      <w:pPr>
        <w:spacing w:before="3"/>
        <w:ind w:left="384"/>
        <w:jc w:val="center"/>
        <w:rPr>
          <w:sz w:val="26"/>
        </w:rPr>
      </w:pPr>
      <w:r>
        <w:rPr>
          <w:sz w:val="26"/>
        </w:rPr>
        <w:t>Bài giải</w:t>
      </w:r>
    </w:p>
    <w:p w:rsidR="00B20678" w:rsidRDefault="00A67783">
      <w:pPr>
        <w:spacing w:before="35"/>
        <w:ind w:left="680"/>
        <w:rPr>
          <w:sz w:val="26"/>
        </w:rPr>
      </w:pPr>
      <w:r>
        <w:rPr>
          <w:sz w:val="26"/>
        </w:rPr>
        <w:t>…………………………………………………………………………………………………………</w:t>
      </w:r>
    </w:p>
    <w:p w:rsidR="00B20678" w:rsidRDefault="00A67783">
      <w:pPr>
        <w:spacing w:before="37"/>
        <w:ind w:left="680"/>
        <w:rPr>
          <w:sz w:val="26"/>
        </w:rPr>
      </w:pPr>
      <w:r>
        <w:rPr>
          <w:sz w:val="26"/>
        </w:rPr>
        <w:t>…………………………………………………………………………………………………………</w:t>
      </w:r>
    </w:p>
    <w:p w:rsidR="00B20678" w:rsidRDefault="00A67783">
      <w:pPr>
        <w:spacing w:before="37" w:line="299" w:lineRule="exact"/>
        <w:ind w:left="680"/>
        <w:rPr>
          <w:sz w:val="26"/>
        </w:rPr>
      </w:pPr>
      <w:r>
        <w:rPr>
          <w:sz w:val="26"/>
        </w:rPr>
        <w:t>…………………………………………………</w:t>
      </w:r>
    </w:p>
    <w:p w:rsidR="00B20678" w:rsidRDefault="00A67783">
      <w:pPr>
        <w:pStyle w:val="BodyText"/>
        <w:spacing w:line="242" w:lineRule="auto"/>
        <w:ind w:left="680" w:right="353"/>
      </w:pPr>
      <w:r>
        <w:t xml:space="preserve">Bài 8: Đội một trông được 350 cây, đội hai trồng được nhiều hơn đội một 120 cây. Hỏi đội hai trông được bao nhiêu </w:t>
      </w:r>
      <w:proofErr w:type="gramStart"/>
      <w:r>
        <w:t>cây ?</w:t>
      </w:r>
      <w:proofErr w:type="gramEnd"/>
    </w:p>
    <w:p w:rsidR="00B20678" w:rsidRDefault="00A67783">
      <w:pPr>
        <w:spacing w:before="37"/>
        <w:ind w:left="384"/>
        <w:jc w:val="center"/>
        <w:rPr>
          <w:sz w:val="26"/>
        </w:rPr>
      </w:pPr>
      <w:r>
        <w:rPr>
          <w:sz w:val="26"/>
          <w:u w:val="single"/>
        </w:rPr>
        <w:t>Bài giải</w:t>
      </w:r>
    </w:p>
    <w:p w:rsidR="00B20678" w:rsidRDefault="00A67783">
      <w:pPr>
        <w:spacing w:before="37"/>
        <w:ind w:left="313"/>
        <w:jc w:val="center"/>
        <w:rPr>
          <w:sz w:val="26"/>
        </w:rPr>
      </w:pPr>
      <w:r>
        <w:rPr>
          <w:sz w:val="26"/>
        </w:rPr>
        <w:t>…………………………………………………………………………………………………………</w:t>
      </w:r>
    </w:p>
    <w:p w:rsidR="00B20678" w:rsidRDefault="00A67783">
      <w:pPr>
        <w:spacing w:before="37"/>
        <w:ind w:left="313"/>
        <w:jc w:val="center"/>
        <w:rPr>
          <w:sz w:val="26"/>
        </w:rPr>
      </w:pPr>
      <w:r>
        <w:rPr>
          <w:sz w:val="26"/>
        </w:rPr>
        <w:t>…………………………………………………………………………………………………………</w:t>
      </w:r>
    </w:p>
    <w:p w:rsidR="00B20678" w:rsidRDefault="00A67783">
      <w:pPr>
        <w:spacing w:before="35"/>
        <w:ind w:left="313"/>
        <w:jc w:val="center"/>
        <w:rPr>
          <w:sz w:val="26"/>
        </w:rPr>
      </w:pPr>
      <w:r>
        <w:rPr>
          <w:sz w:val="26"/>
        </w:rPr>
        <w:t>…………………………………………………………………………………………………………</w:t>
      </w:r>
    </w:p>
    <w:p w:rsidR="00B20678" w:rsidRDefault="00A67783">
      <w:pPr>
        <w:spacing w:before="37"/>
        <w:ind w:left="318"/>
        <w:jc w:val="center"/>
        <w:rPr>
          <w:sz w:val="26"/>
        </w:rPr>
      </w:pPr>
      <w:r>
        <w:rPr>
          <w:sz w:val="26"/>
        </w:rPr>
        <w:t>…………………………………………………………………………………………………………</w:t>
      </w:r>
    </w:p>
    <w:p w:rsidR="00B20678" w:rsidRDefault="00A67783">
      <w:pPr>
        <w:spacing w:before="38"/>
        <w:ind w:left="318"/>
        <w:jc w:val="center"/>
        <w:rPr>
          <w:sz w:val="26"/>
        </w:rPr>
      </w:pPr>
      <w:r>
        <w:rPr>
          <w:sz w:val="26"/>
        </w:rPr>
        <w:t>…………………………………………………………………………………………………………</w:t>
      </w:r>
    </w:p>
    <w:p w:rsidR="00B20678" w:rsidRDefault="00A67783">
      <w:pPr>
        <w:spacing w:before="34"/>
        <w:ind w:left="680"/>
        <w:rPr>
          <w:sz w:val="26"/>
        </w:rPr>
      </w:pPr>
      <w:r>
        <w:rPr>
          <w:sz w:val="26"/>
        </w:rPr>
        <w:t>………………………………………...</w:t>
      </w:r>
    </w:p>
    <w:p w:rsidR="00B20678" w:rsidRDefault="00A67783">
      <w:pPr>
        <w:pStyle w:val="Heading3"/>
        <w:spacing w:before="2"/>
        <w:ind w:left="388"/>
        <w:jc w:val="center"/>
      </w:pPr>
      <w:r>
        <w:t>ĐÁP ÁN ĐỀ SỐ 021</w:t>
      </w:r>
    </w:p>
    <w:p w:rsidR="00B20678" w:rsidRDefault="00B20678">
      <w:pPr>
        <w:pStyle w:val="BodyText"/>
        <w:spacing w:before="7"/>
        <w:rPr>
          <w:b/>
          <w:sz w:val="13"/>
        </w:rPr>
      </w:pPr>
    </w:p>
    <w:p w:rsidR="00B20678" w:rsidRDefault="00A67783">
      <w:pPr>
        <w:spacing w:before="89"/>
        <w:ind w:left="691"/>
        <w:rPr>
          <w:i/>
          <w:sz w:val="24"/>
        </w:rPr>
      </w:pPr>
      <w:r>
        <w:rPr>
          <w:sz w:val="24"/>
        </w:rPr>
        <w:t xml:space="preserve">1) </w:t>
      </w:r>
      <w:r>
        <w:rPr>
          <w:i/>
          <w:sz w:val="24"/>
        </w:rPr>
        <w:t>C</w:t>
      </w:r>
    </w:p>
    <w:p w:rsidR="00B20678" w:rsidRDefault="00A67783">
      <w:pPr>
        <w:tabs>
          <w:tab w:val="left" w:pos="2391"/>
          <w:tab w:val="left" w:pos="3874"/>
          <w:tab w:val="left" w:pos="5575"/>
        </w:tabs>
        <w:spacing w:before="65"/>
        <w:ind w:left="717"/>
        <w:rPr>
          <w:sz w:val="24"/>
        </w:rPr>
      </w:pPr>
      <w:r>
        <w:rPr>
          <w:sz w:val="24"/>
        </w:rPr>
        <w:t>2) 457</w:t>
      </w:r>
      <w:r>
        <w:rPr>
          <w:spacing w:val="-38"/>
          <w:sz w:val="24"/>
        </w:rPr>
        <w:t xml:space="preserve"> </w:t>
      </w:r>
      <w:r>
        <w:rPr>
          <w:rFonts w:ascii="Symbol" w:hAnsi="Symbol"/>
          <w:sz w:val="24"/>
        </w:rPr>
        <w:t></w:t>
      </w:r>
      <w:r>
        <w:rPr>
          <w:spacing w:val="-5"/>
          <w:sz w:val="24"/>
        </w:rPr>
        <w:t xml:space="preserve"> </w:t>
      </w:r>
      <w:r>
        <w:rPr>
          <w:sz w:val="24"/>
        </w:rPr>
        <w:t>467</w:t>
      </w:r>
      <w:r>
        <w:rPr>
          <w:sz w:val="24"/>
        </w:rPr>
        <w:tab/>
        <w:t>650</w:t>
      </w:r>
      <w:r>
        <w:rPr>
          <w:spacing w:val="-9"/>
          <w:sz w:val="24"/>
        </w:rPr>
        <w:t xml:space="preserve"> </w:t>
      </w:r>
      <w:r>
        <w:rPr>
          <w:rFonts w:ascii="Symbol" w:hAnsi="Symbol"/>
          <w:sz w:val="24"/>
        </w:rPr>
        <w:t></w:t>
      </w:r>
      <w:r>
        <w:rPr>
          <w:spacing w:val="-9"/>
          <w:sz w:val="24"/>
        </w:rPr>
        <w:t xml:space="preserve"> </w:t>
      </w:r>
      <w:r>
        <w:rPr>
          <w:sz w:val="24"/>
        </w:rPr>
        <w:t>650</w:t>
      </w:r>
      <w:r>
        <w:rPr>
          <w:sz w:val="24"/>
        </w:rPr>
        <w:tab/>
        <w:t>299</w:t>
      </w:r>
      <w:r>
        <w:rPr>
          <w:spacing w:val="-12"/>
          <w:sz w:val="24"/>
        </w:rPr>
        <w:t xml:space="preserve"> </w:t>
      </w:r>
      <w:r>
        <w:rPr>
          <w:rFonts w:ascii="Symbol" w:hAnsi="Symbol"/>
          <w:sz w:val="24"/>
        </w:rPr>
        <w:t></w:t>
      </w:r>
      <w:r>
        <w:rPr>
          <w:spacing w:val="-14"/>
          <w:sz w:val="24"/>
        </w:rPr>
        <w:t xml:space="preserve"> </w:t>
      </w:r>
      <w:r>
        <w:rPr>
          <w:sz w:val="24"/>
        </w:rPr>
        <w:t>399</w:t>
      </w:r>
      <w:r>
        <w:rPr>
          <w:sz w:val="24"/>
        </w:rPr>
        <w:tab/>
        <w:t xml:space="preserve">401 </w:t>
      </w:r>
      <w:r>
        <w:rPr>
          <w:rFonts w:ascii="Symbol" w:hAnsi="Symbol"/>
          <w:sz w:val="24"/>
        </w:rPr>
        <w:t></w:t>
      </w:r>
      <w:r>
        <w:rPr>
          <w:spacing w:val="-43"/>
          <w:sz w:val="24"/>
        </w:rPr>
        <w:t xml:space="preserve"> </w:t>
      </w:r>
      <w:r>
        <w:rPr>
          <w:sz w:val="24"/>
        </w:rPr>
        <w:t>397</w:t>
      </w:r>
    </w:p>
    <w:p w:rsidR="00B20678" w:rsidRDefault="00A67783">
      <w:pPr>
        <w:tabs>
          <w:tab w:val="left" w:pos="1422"/>
        </w:tabs>
        <w:spacing w:before="82"/>
        <w:ind w:left="709"/>
        <w:rPr>
          <w:i/>
          <w:sz w:val="24"/>
        </w:rPr>
      </w:pPr>
      <w:proofErr w:type="gramStart"/>
      <w:r>
        <w:rPr>
          <w:spacing w:val="-4"/>
          <w:sz w:val="24"/>
        </w:rPr>
        <w:t>3)</w:t>
      </w:r>
      <w:r>
        <w:rPr>
          <w:i/>
          <w:spacing w:val="-4"/>
          <w:sz w:val="24"/>
        </w:rPr>
        <w:t>C</w:t>
      </w:r>
      <w:proofErr w:type="gramEnd"/>
      <w:r>
        <w:rPr>
          <w:i/>
          <w:spacing w:val="-4"/>
          <w:sz w:val="24"/>
        </w:rPr>
        <w:tab/>
      </w:r>
      <w:r>
        <w:rPr>
          <w:spacing w:val="3"/>
          <w:sz w:val="24"/>
        </w:rPr>
        <w:t>4)</w:t>
      </w:r>
      <w:r>
        <w:rPr>
          <w:i/>
          <w:spacing w:val="3"/>
          <w:sz w:val="24"/>
        </w:rPr>
        <w:t>B</w:t>
      </w:r>
    </w:p>
    <w:p w:rsidR="00B20678" w:rsidRDefault="00B20678">
      <w:pPr>
        <w:pStyle w:val="BodyText"/>
        <w:spacing w:before="3"/>
        <w:rPr>
          <w:i/>
          <w:sz w:val="17"/>
        </w:rPr>
      </w:pPr>
    </w:p>
    <w:p w:rsidR="00B20678" w:rsidRDefault="00A67783">
      <w:pPr>
        <w:pStyle w:val="BodyText"/>
        <w:spacing w:before="89"/>
        <w:ind w:left="680"/>
      </w:pPr>
      <w:proofErr w:type="gramStart"/>
      <w:r>
        <w:t>5)Mỗi</w:t>
      </w:r>
      <w:proofErr w:type="gramEnd"/>
      <w:r>
        <w:t xml:space="preserve"> câu đặt tính đúng được điểm tối đa</w:t>
      </w:r>
    </w:p>
    <w:p w:rsidR="00B20678" w:rsidRDefault="00A67783">
      <w:pPr>
        <w:tabs>
          <w:tab w:val="left" w:pos="3585"/>
        </w:tabs>
        <w:spacing w:before="227"/>
        <w:ind w:left="713"/>
        <w:rPr>
          <w:sz w:val="24"/>
        </w:rPr>
      </w:pPr>
      <w:r>
        <w:rPr>
          <w:spacing w:val="-3"/>
          <w:w w:val="105"/>
          <w:sz w:val="24"/>
        </w:rPr>
        <w:t>738</w:t>
      </w:r>
      <w:r>
        <w:rPr>
          <w:spacing w:val="-36"/>
          <w:w w:val="105"/>
          <w:sz w:val="24"/>
        </w:rPr>
        <w:t xml:space="preserve"> </w:t>
      </w:r>
      <w:r>
        <w:rPr>
          <w:rFonts w:ascii="Symbol" w:hAnsi="Symbol"/>
          <w:w w:val="105"/>
          <w:sz w:val="24"/>
        </w:rPr>
        <w:t></w:t>
      </w:r>
      <w:r>
        <w:rPr>
          <w:spacing w:val="-27"/>
          <w:w w:val="105"/>
          <w:sz w:val="24"/>
        </w:rPr>
        <w:t xml:space="preserve"> </w:t>
      </w:r>
      <w:r>
        <w:rPr>
          <w:spacing w:val="-3"/>
          <w:w w:val="105"/>
          <w:sz w:val="24"/>
        </w:rPr>
        <w:t>241</w:t>
      </w:r>
      <w:r>
        <w:rPr>
          <w:spacing w:val="-36"/>
          <w:w w:val="105"/>
          <w:sz w:val="24"/>
        </w:rPr>
        <w:t xml:space="preserve"> </w:t>
      </w:r>
      <w:r>
        <w:rPr>
          <w:rFonts w:ascii="Symbol" w:hAnsi="Symbol"/>
          <w:w w:val="105"/>
          <w:sz w:val="24"/>
        </w:rPr>
        <w:t></w:t>
      </w:r>
      <w:r>
        <w:rPr>
          <w:spacing w:val="-24"/>
          <w:w w:val="105"/>
          <w:sz w:val="24"/>
        </w:rPr>
        <w:t xml:space="preserve"> </w:t>
      </w:r>
      <w:r>
        <w:rPr>
          <w:spacing w:val="-3"/>
          <w:w w:val="105"/>
          <w:sz w:val="24"/>
        </w:rPr>
        <w:t>979</w:t>
      </w:r>
      <w:r>
        <w:rPr>
          <w:spacing w:val="-3"/>
          <w:w w:val="105"/>
          <w:sz w:val="24"/>
        </w:rPr>
        <w:tab/>
        <w:t>846</w:t>
      </w:r>
      <w:r>
        <w:rPr>
          <w:spacing w:val="-27"/>
          <w:w w:val="105"/>
          <w:sz w:val="24"/>
        </w:rPr>
        <w:t xml:space="preserve"> </w:t>
      </w:r>
      <w:r>
        <w:rPr>
          <w:rFonts w:ascii="Symbol" w:hAnsi="Symbol"/>
          <w:w w:val="105"/>
          <w:sz w:val="24"/>
        </w:rPr>
        <w:t></w:t>
      </w:r>
      <w:r>
        <w:rPr>
          <w:spacing w:val="-32"/>
          <w:w w:val="105"/>
          <w:sz w:val="24"/>
        </w:rPr>
        <w:t xml:space="preserve"> </w:t>
      </w:r>
      <w:r>
        <w:rPr>
          <w:spacing w:val="-3"/>
          <w:w w:val="105"/>
          <w:sz w:val="24"/>
        </w:rPr>
        <w:t>734</w:t>
      </w:r>
      <w:r>
        <w:rPr>
          <w:spacing w:val="-12"/>
          <w:w w:val="105"/>
          <w:sz w:val="24"/>
        </w:rPr>
        <w:t xml:space="preserve"> </w:t>
      </w:r>
      <w:r>
        <w:rPr>
          <w:rFonts w:ascii="Symbol" w:hAnsi="Symbol"/>
          <w:w w:val="105"/>
          <w:sz w:val="24"/>
        </w:rPr>
        <w:t></w:t>
      </w:r>
      <w:r>
        <w:rPr>
          <w:spacing w:val="-40"/>
          <w:w w:val="105"/>
          <w:sz w:val="24"/>
        </w:rPr>
        <w:t xml:space="preserve"> </w:t>
      </w:r>
      <w:r>
        <w:rPr>
          <w:spacing w:val="-3"/>
          <w:w w:val="105"/>
          <w:sz w:val="24"/>
        </w:rPr>
        <w:t>112</w:t>
      </w:r>
    </w:p>
    <w:p w:rsidR="00B20678" w:rsidRDefault="00A67783">
      <w:pPr>
        <w:tabs>
          <w:tab w:val="left" w:pos="3600"/>
        </w:tabs>
        <w:spacing w:before="63"/>
        <w:ind w:left="717"/>
        <w:rPr>
          <w:sz w:val="24"/>
        </w:rPr>
      </w:pPr>
      <w:r>
        <w:rPr>
          <w:w w:val="105"/>
          <w:sz w:val="24"/>
        </w:rPr>
        <w:t>48</w:t>
      </w:r>
      <w:r>
        <w:rPr>
          <w:spacing w:val="-37"/>
          <w:w w:val="105"/>
          <w:sz w:val="24"/>
        </w:rPr>
        <w:t xml:space="preserve"> </w:t>
      </w:r>
      <w:r>
        <w:rPr>
          <w:rFonts w:ascii="Symbol" w:hAnsi="Symbol"/>
          <w:w w:val="105"/>
          <w:sz w:val="24"/>
        </w:rPr>
        <w:t></w:t>
      </w:r>
      <w:r>
        <w:rPr>
          <w:spacing w:val="-34"/>
          <w:w w:val="105"/>
          <w:sz w:val="24"/>
        </w:rPr>
        <w:t xml:space="preserve"> </w:t>
      </w:r>
      <w:r>
        <w:rPr>
          <w:w w:val="105"/>
          <w:sz w:val="24"/>
        </w:rPr>
        <w:t>37</w:t>
      </w:r>
      <w:r>
        <w:rPr>
          <w:spacing w:val="-16"/>
          <w:w w:val="105"/>
          <w:sz w:val="24"/>
        </w:rPr>
        <w:t xml:space="preserve"> </w:t>
      </w:r>
      <w:r>
        <w:rPr>
          <w:rFonts w:ascii="Symbol" w:hAnsi="Symbol"/>
          <w:w w:val="105"/>
          <w:sz w:val="24"/>
        </w:rPr>
        <w:t></w:t>
      </w:r>
      <w:r>
        <w:rPr>
          <w:spacing w:val="-28"/>
          <w:w w:val="105"/>
          <w:sz w:val="24"/>
        </w:rPr>
        <w:t xml:space="preserve"> </w:t>
      </w:r>
      <w:r>
        <w:rPr>
          <w:w w:val="105"/>
          <w:sz w:val="24"/>
        </w:rPr>
        <w:t>85</w:t>
      </w:r>
      <w:r>
        <w:rPr>
          <w:w w:val="105"/>
          <w:sz w:val="24"/>
        </w:rPr>
        <w:tab/>
        <w:t>92</w:t>
      </w:r>
      <w:r>
        <w:rPr>
          <w:spacing w:val="-28"/>
          <w:w w:val="105"/>
          <w:sz w:val="24"/>
        </w:rPr>
        <w:t xml:space="preserve"> </w:t>
      </w:r>
      <w:r>
        <w:rPr>
          <w:rFonts w:ascii="Symbol" w:hAnsi="Symbol"/>
          <w:w w:val="105"/>
          <w:sz w:val="24"/>
        </w:rPr>
        <w:t></w:t>
      </w:r>
      <w:r>
        <w:rPr>
          <w:w w:val="105"/>
          <w:sz w:val="24"/>
        </w:rPr>
        <w:t>19</w:t>
      </w:r>
      <w:r>
        <w:rPr>
          <w:spacing w:val="-13"/>
          <w:w w:val="105"/>
          <w:sz w:val="24"/>
        </w:rPr>
        <w:t xml:space="preserve"> </w:t>
      </w:r>
      <w:r>
        <w:rPr>
          <w:rFonts w:ascii="Symbol" w:hAnsi="Symbol"/>
          <w:w w:val="105"/>
          <w:sz w:val="24"/>
        </w:rPr>
        <w:t></w:t>
      </w:r>
      <w:r>
        <w:rPr>
          <w:spacing w:val="-16"/>
          <w:w w:val="105"/>
          <w:sz w:val="24"/>
        </w:rPr>
        <w:t xml:space="preserve"> </w:t>
      </w:r>
      <w:r>
        <w:rPr>
          <w:w w:val="105"/>
          <w:sz w:val="24"/>
        </w:rPr>
        <w:t>73</w:t>
      </w:r>
    </w:p>
    <w:p w:rsidR="00B20678" w:rsidRDefault="00B20678">
      <w:pPr>
        <w:pStyle w:val="BodyText"/>
        <w:spacing w:before="8"/>
        <w:rPr>
          <w:sz w:val="25"/>
        </w:rPr>
      </w:pPr>
    </w:p>
    <w:p w:rsidR="00B20678" w:rsidRDefault="00A67783">
      <w:pPr>
        <w:pStyle w:val="BodyText"/>
        <w:ind w:left="680"/>
      </w:pPr>
      <w:proofErr w:type="gramStart"/>
      <w:r>
        <w:t>Bài 6.</w:t>
      </w:r>
      <w:proofErr w:type="gramEnd"/>
    </w:p>
    <w:p w:rsidR="00B20678" w:rsidRDefault="00B20678">
      <w:pPr>
        <w:pStyle w:val="BodyText"/>
        <w:spacing w:before="2"/>
        <w:rPr>
          <w:sz w:val="11"/>
        </w:rPr>
      </w:pPr>
    </w:p>
    <w:p w:rsidR="00B20678" w:rsidRDefault="00B20678">
      <w:pPr>
        <w:rPr>
          <w:sz w:val="11"/>
        </w:rPr>
        <w:sectPr w:rsidR="00B20678">
          <w:pgSz w:w="12240" w:h="15840"/>
          <w:pgMar w:top="1280" w:right="40" w:bottom="1560" w:left="760" w:header="709" w:footer="1335" w:gutter="0"/>
          <w:cols w:space="720"/>
        </w:sectPr>
      </w:pPr>
    </w:p>
    <w:p w:rsidR="00B20678" w:rsidRDefault="00A67783">
      <w:pPr>
        <w:spacing w:before="98"/>
        <w:ind w:left="691"/>
        <w:rPr>
          <w:i/>
          <w:sz w:val="24"/>
        </w:rPr>
      </w:pPr>
      <w:r>
        <w:rPr>
          <w:sz w:val="24"/>
        </w:rPr>
        <w:lastRenderedPageBreak/>
        <w:t>1</w:t>
      </w:r>
      <w:r>
        <w:rPr>
          <w:i/>
          <w:sz w:val="24"/>
        </w:rPr>
        <w:t xml:space="preserve">m </w:t>
      </w:r>
      <w:r>
        <w:rPr>
          <w:rFonts w:ascii="Symbol" w:hAnsi="Symbol"/>
          <w:sz w:val="24"/>
        </w:rPr>
        <w:t></w:t>
      </w:r>
      <w:r>
        <w:rPr>
          <w:sz w:val="24"/>
        </w:rPr>
        <w:t xml:space="preserve"> 10 </w:t>
      </w:r>
      <w:r>
        <w:rPr>
          <w:i/>
          <w:sz w:val="24"/>
        </w:rPr>
        <w:t>dm</w:t>
      </w:r>
    </w:p>
    <w:p w:rsidR="00B20678" w:rsidRDefault="00A67783">
      <w:pPr>
        <w:spacing w:before="63"/>
        <w:ind w:left="691"/>
        <w:rPr>
          <w:i/>
          <w:sz w:val="24"/>
        </w:rPr>
      </w:pPr>
      <w:r>
        <w:rPr>
          <w:spacing w:val="-10"/>
          <w:sz w:val="24"/>
        </w:rPr>
        <w:t>1</w:t>
      </w:r>
      <w:r>
        <w:rPr>
          <w:i/>
          <w:spacing w:val="-10"/>
          <w:sz w:val="24"/>
        </w:rPr>
        <w:t>m</w:t>
      </w:r>
      <w:r>
        <w:rPr>
          <w:i/>
          <w:spacing w:val="-27"/>
          <w:sz w:val="24"/>
        </w:rPr>
        <w:t xml:space="preserve"> </w:t>
      </w:r>
      <w:r>
        <w:rPr>
          <w:rFonts w:ascii="Symbol" w:hAnsi="Symbol"/>
          <w:sz w:val="24"/>
        </w:rPr>
        <w:t></w:t>
      </w:r>
      <w:r>
        <w:rPr>
          <w:spacing w:val="-31"/>
          <w:sz w:val="24"/>
        </w:rPr>
        <w:t xml:space="preserve"> </w:t>
      </w:r>
      <w:r>
        <w:rPr>
          <w:sz w:val="24"/>
        </w:rPr>
        <w:t>100</w:t>
      </w:r>
      <w:r>
        <w:rPr>
          <w:spacing w:val="-35"/>
          <w:sz w:val="24"/>
        </w:rPr>
        <w:t xml:space="preserve"> </w:t>
      </w:r>
      <w:r>
        <w:rPr>
          <w:i/>
          <w:sz w:val="24"/>
        </w:rPr>
        <w:t>cm</w:t>
      </w:r>
    </w:p>
    <w:p w:rsidR="00B20678" w:rsidRDefault="00A67783">
      <w:pPr>
        <w:spacing w:before="98" w:line="290" w:lineRule="auto"/>
        <w:ind w:left="691" w:right="7294" w:firstLine="11"/>
        <w:rPr>
          <w:i/>
          <w:sz w:val="24"/>
        </w:rPr>
      </w:pPr>
      <w:r>
        <w:br w:type="column"/>
      </w:r>
      <w:r>
        <w:rPr>
          <w:sz w:val="24"/>
        </w:rPr>
        <w:lastRenderedPageBreak/>
        <w:t xml:space="preserve">100 </w:t>
      </w:r>
      <w:r>
        <w:rPr>
          <w:i/>
          <w:sz w:val="24"/>
        </w:rPr>
        <w:t xml:space="preserve">cm </w:t>
      </w:r>
      <w:r>
        <w:rPr>
          <w:rFonts w:ascii="Symbol" w:hAnsi="Symbol"/>
          <w:sz w:val="24"/>
        </w:rPr>
        <w:t></w:t>
      </w:r>
      <w:r>
        <w:rPr>
          <w:sz w:val="24"/>
        </w:rPr>
        <w:t xml:space="preserve"> 1</w:t>
      </w:r>
      <w:r>
        <w:rPr>
          <w:i/>
          <w:sz w:val="24"/>
        </w:rPr>
        <w:t xml:space="preserve">m </w:t>
      </w:r>
      <w:r>
        <w:rPr>
          <w:sz w:val="24"/>
        </w:rPr>
        <w:t xml:space="preserve">10 </w:t>
      </w:r>
      <w:r>
        <w:rPr>
          <w:i/>
          <w:sz w:val="24"/>
        </w:rPr>
        <w:t xml:space="preserve">dm </w:t>
      </w:r>
      <w:r>
        <w:rPr>
          <w:rFonts w:ascii="Symbol" w:hAnsi="Symbol"/>
          <w:sz w:val="24"/>
        </w:rPr>
        <w:t></w:t>
      </w:r>
      <w:r>
        <w:rPr>
          <w:sz w:val="24"/>
        </w:rPr>
        <w:t xml:space="preserve"> 1</w:t>
      </w:r>
      <w:r>
        <w:rPr>
          <w:i/>
          <w:sz w:val="24"/>
        </w:rPr>
        <w:t>m</w:t>
      </w:r>
    </w:p>
    <w:p w:rsidR="00B20678" w:rsidRDefault="00B20678">
      <w:pPr>
        <w:spacing w:line="290" w:lineRule="auto"/>
        <w:rPr>
          <w:sz w:val="24"/>
        </w:rPr>
        <w:sectPr w:rsidR="00B20678">
          <w:type w:val="continuous"/>
          <w:pgSz w:w="12240" w:h="15840"/>
          <w:pgMar w:top="1280" w:right="40" w:bottom="1560" w:left="760" w:header="720" w:footer="720" w:gutter="0"/>
          <w:cols w:num="2" w:space="306" w:equalWidth="0">
            <w:col w:w="1873" w:space="306"/>
            <w:col w:w="9261"/>
          </w:cols>
        </w:sectPr>
      </w:pPr>
    </w:p>
    <w:p w:rsidR="00B20678" w:rsidRDefault="00A67783">
      <w:pPr>
        <w:tabs>
          <w:tab w:val="left" w:pos="6441"/>
        </w:tabs>
        <w:spacing w:before="150"/>
        <w:ind w:left="680"/>
        <w:rPr>
          <w:sz w:val="28"/>
        </w:rPr>
      </w:pPr>
      <w:proofErr w:type="gramStart"/>
      <w:r>
        <w:rPr>
          <w:w w:val="105"/>
          <w:sz w:val="28"/>
        </w:rPr>
        <w:lastRenderedPageBreak/>
        <w:t>Bài</w:t>
      </w:r>
      <w:r>
        <w:rPr>
          <w:spacing w:val="-7"/>
          <w:w w:val="105"/>
          <w:sz w:val="28"/>
        </w:rPr>
        <w:t xml:space="preserve"> </w:t>
      </w:r>
      <w:r>
        <w:rPr>
          <w:w w:val="105"/>
          <w:sz w:val="28"/>
        </w:rPr>
        <w:t>7.</w:t>
      </w:r>
      <w:proofErr w:type="gramEnd"/>
      <w:r>
        <w:rPr>
          <w:spacing w:val="-8"/>
          <w:w w:val="105"/>
          <w:sz w:val="28"/>
        </w:rPr>
        <w:t xml:space="preserve"> </w:t>
      </w:r>
      <w:r>
        <w:rPr>
          <w:spacing w:val="-2"/>
          <w:w w:val="105"/>
          <w:sz w:val="28"/>
        </w:rPr>
        <w:t>Chu</w:t>
      </w:r>
      <w:r>
        <w:rPr>
          <w:spacing w:val="-6"/>
          <w:w w:val="105"/>
          <w:sz w:val="28"/>
        </w:rPr>
        <w:t xml:space="preserve"> </w:t>
      </w:r>
      <w:r>
        <w:rPr>
          <w:w w:val="105"/>
          <w:sz w:val="28"/>
        </w:rPr>
        <w:t>vi</w:t>
      </w:r>
      <w:r>
        <w:rPr>
          <w:spacing w:val="-7"/>
          <w:w w:val="105"/>
          <w:sz w:val="28"/>
        </w:rPr>
        <w:t xml:space="preserve"> </w:t>
      </w:r>
      <w:r>
        <w:rPr>
          <w:w w:val="105"/>
          <w:sz w:val="28"/>
        </w:rPr>
        <w:t>tam</w:t>
      </w:r>
      <w:r>
        <w:rPr>
          <w:spacing w:val="-11"/>
          <w:w w:val="105"/>
          <w:sz w:val="28"/>
        </w:rPr>
        <w:t xml:space="preserve"> </w:t>
      </w:r>
      <w:r>
        <w:rPr>
          <w:w w:val="105"/>
          <w:sz w:val="28"/>
        </w:rPr>
        <w:t>giác</w:t>
      </w:r>
      <w:r>
        <w:rPr>
          <w:spacing w:val="-8"/>
          <w:w w:val="105"/>
          <w:sz w:val="28"/>
        </w:rPr>
        <w:t xml:space="preserve"> </w:t>
      </w:r>
      <w:proofErr w:type="gramStart"/>
      <w:r>
        <w:rPr>
          <w:w w:val="105"/>
          <w:sz w:val="28"/>
        </w:rPr>
        <w:t>ABC</w:t>
      </w:r>
      <w:r>
        <w:rPr>
          <w:spacing w:val="-7"/>
          <w:w w:val="105"/>
          <w:sz w:val="28"/>
        </w:rPr>
        <w:t xml:space="preserve"> </w:t>
      </w:r>
      <w:r>
        <w:rPr>
          <w:w w:val="105"/>
          <w:sz w:val="28"/>
        </w:rPr>
        <w:t>:</w:t>
      </w:r>
      <w:proofErr w:type="gramEnd"/>
      <w:r>
        <w:rPr>
          <w:spacing w:val="28"/>
          <w:w w:val="105"/>
          <w:sz w:val="28"/>
        </w:rPr>
        <w:t xml:space="preserve"> </w:t>
      </w:r>
      <w:r>
        <w:rPr>
          <w:spacing w:val="-4"/>
          <w:w w:val="105"/>
          <w:sz w:val="23"/>
        </w:rPr>
        <w:t>20</w:t>
      </w:r>
      <w:r>
        <w:rPr>
          <w:spacing w:val="-31"/>
          <w:w w:val="105"/>
          <w:sz w:val="23"/>
        </w:rPr>
        <w:t xml:space="preserve"> </w:t>
      </w:r>
      <w:r>
        <w:rPr>
          <w:rFonts w:ascii="Symbol" w:hAnsi="Symbol"/>
          <w:w w:val="105"/>
          <w:sz w:val="23"/>
        </w:rPr>
        <w:t></w:t>
      </w:r>
      <w:r>
        <w:rPr>
          <w:spacing w:val="-33"/>
          <w:w w:val="105"/>
          <w:sz w:val="23"/>
        </w:rPr>
        <w:t xml:space="preserve"> </w:t>
      </w:r>
      <w:r>
        <w:rPr>
          <w:spacing w:val="-4"/>
          <w:w w:val="105"/>
          <w:sz w:val="23"/>
        </w:rPr>
        <w:t>30</w:t>
      </w:r>
      <w:r>
        <w:rPr>
          <w:spacing w:val="-32"/>
          <w:w w:val="105"/>
          <w:sz w:val="23"/>
        </w:rPr>
        <w:t xml:space="preserve"> </w:t>
      </w:r>
      <w:r>
        <w:rPr>
          <w:rFonts w:ascii="Symbol" w:hAnsi="Symbol"/>
          <w:w w:val="105"/>
          <w:sz w:val="23"/>
        </w:rPr>
        <w:t></w:t>
      </w:r>
      <w:r>
        <w:rPr>
          <w:spacing w:val="-26"/>
          <w:w w:val="105"/>
          <w:sz w:val="23"/>
        </w:rPr>
        <w:t xml:space="preserve"> </w:t>
      </w:r>
      <w:r>
        <w:rPr>
          <w:spacing w:val="-4"/>
          <w:w w:val="105"/>
          <w:sz w:val="23"/>
        </w:rPr>
        <w:t>40</w:t>
      </w:r>
      <w:r>
        <w:rPr>
          <w:spacing w:val="-17"/>
          <w:w w:val="105"/>
          <w:sz w:val="23"/>
        </w:rPr>
        <w:t xml:space="preserve"> </w:t>
      </w:r>
      <w:r>
        <w:rPr>
          <w:rFonts w:ascii="Symbol" w:hAnsi="Symbol"/>
          <w:w w:val="105"/>
          <w:sz w:val="23"/>
        </w:rPr>
        <w:t></w:t>
      </w:r>
      <w:r>
        <w:rPr>
          <w:spacing w:val="-22"/>
          <w:w w:val="105"/>
          <w:sz w:val="23"/>
        </w:rPr>
        <w:t xml:space="preserve"> </w:t>
      </w:r>
      <w:r>
        <w:rPr>
          <w:w w:val="105"/>
          <w:sz w:val="23"/>
        </w:rPr>
        <w:t>90(</w:t>
      </w:r>
      <w:r>
        <w:rPr>
          <w:i/>
          <w:w w:val="105"/>
          <w:sz w:val="23"/>
        </w:rPr>
        <w:t>cm</w:t>
      </w:r>
      <w:r>
        <w:rPr>
          <w:w w:val="105"/>
          <w:sz w:val="23"/>
        </w:rPr>
        <w:t>)</w:t>
      </w:r>
      <w:r>
        <w:rPr>
          <w:w w:val="105"/>
          <w:sz w:val="23"/>
        </w:rPr>
        <w:tab/>
      </w:r>
      <w:r>
        <w:rPr>
          <w:w w:val="105"/>
          <w:sz w:val="28"/>
        </w:rPr>
        <w:t>Đáp số: 90</w:t>
      </w:r>
      <w:r>
        <w:rPr>
          <w:spacing w:val="-16"/>
          <w:w w:val="105"/>
          <w:sz w:val="28"/>
        </w:rPr>
        <w:t xml:space="preserve"> </w:t>
      </w:r>
      <w:r>
        <w:rPr>
          <w:w w:val="105"/>
          <w:sz w:val="28"/>
        </w:rPr>
        <w:t>cm</w:t>
      </w:r>
    </w:p>
    <w:p w:rsidR="00B20678" w:rsidRDefault="00B20678">
      <w:pPr>
        <w:pStyle w:val="BodyText"/>
        <w:spacing w:before="4"/>
        <w:rPr>
          <w:sz w:val="16"/>
        </w:rPr>
      </w:pPr>
    </w:p>
    <w:p w:rsidR="00B20678" w:rsidRDefault="00A67783">
      <w:pPr>
        <w:pStyle w:val="BodyText"/>
        <w:spacing w:before="89"/>
        <w:ind w:left="680"/>
      </w:pPr>
      <w:proofErr w:type="gramStart"/>
      <w:r>
        <w:t>Bài 8.</w:t>
      </w:r>
      <w:proofErr w:type="gramEnd"/>
      <w:r>
        <w:t xml:space="preserve"> Số cây đội hai trồng được </w:t>
      </w:r>
      <w:proofErr w:type="gramStart"/>
      <w:r>
        <w:t>là :</w:t>
      </w:r>
      <w:proofErr w:type="gramEnd"/>
      <w:r>
        <w:t xml:space="preserve"> 350 + 120 = 470(cây)</w:t>
      </w:r>
    </w:p>
    <w:p w:rsidR="00B20678" w:rsidRDefault="00A67783">
      <w:pPr>
        <w:pStyle w:val="Heading3"/>
        <w:spacing w:before="254"/>
        <w:ind w:left="391"/>
        <w:jc w:val="center"/>
      </w:pPr>
      <w:r>
        <w:t>ĐÊ SỐ 22</w:t>
      </w:r>
    </w:p>
    <w:p w:rsidR="00B20678" w:rsidRDefault="00B20678">
      <w:pPr>
        <w:pStyle w:val="BodyText"/>
        <w:spacing w:before="10"/>
        <w:rPr>
          <w:b/>
          <w:sz w:val="27"/>
        </w:rPr>
      </w:pPr>
    </w:p>
    <w:p w:rsidR="00B20678" w:rsidRDefault="00A67783">
      <w:pPr>
        <w:pStyle w:val="BodyText"/>
        <w:ind w:left="680"/>
      </w:pPr>
      <w:proofErr w:type="gramStart"/>
      <w:r>
        <w:rPr>
          <w:b/>
        </w:rPr>
        <w:t>Câu 1.</w:t>
      </w:r>
      <w:proofErr w:type="gramEnd"/>
      <w:r>
        <w:rPr>
          <w:b/>
        </w:rPr>
        <w:t xml:space="preserve"> </w:t>
      </w:r>
      <w:r>
        <w:t>Hãy khoanh vào trước cách đọc đúng: (1 điểm – M1)</w:t>
      </w:r>
    </w:p>
    <w:p w:rsidR="00B20678" w:rsidRDefault="00B20678">
      <w:pPr>
        <w:pStyle w:val="BodyText"/>
        <w:spacing w:before="2"/>
        <w:rPr>
          <w:sz w:val="38"/>
        </w:rPr>
      </w:pPr>
    </w:p>
    <w:p w:rsidR="00B20678" w:rsidRDefault="00A67783">
      <w:pPr>
        <w:pStyle w:val="ListParagraph"/>
        <w:numPr>
          <w:ilvl w:val="0"/>
          <w:numId w:val="48"/>
        </w:numPr>
        <w:tabs>
          <w:tab w:val="left" w:pos="945"/>
        </w:tabs>
        <w:ind w:hanging="264"/>
        <w:rPr>
          <w:sz w:val="28"/>
        </w:rPr>
      </w:pPr>
      <w:r>
        <w:rPr>
          <w:sz w:val="28"/>
        </w:rPr>
        <w:t>Số 74 đọc</w:t>
      </w:r>
      <w:r>
        <w:rPr>
          <w:spacing w:val="-2"/>
          <w:sz w:val="28"/>
        </w:rPr>
        <w:t xml:space="preserve"> </w:t>
      </w:r>
      <w:r>
        <w:rPr>
          <w:sz w:val="28"/>
        </w:rPr>
        <w:t>là:</w:t>
      </w:r>
    </w:p>
    <w:p w:rsidR="00B20678" w:rsidRDefault="00B20678">
      <w:pPr>
        <w:pStyle w:val="BodyText"/>
        <w:spacing w:before="7"/>
        <w:rPr>
          <w:sz w:val="38"/>
        </w:rPr>
      </w:pPr>
    </w:p>
    <w:p w:rsidR="00B20678" w:rsidRDefault="00A67783">
      <w:pPr>
        <w:pStyle w:val="ListParagraph"/>
        <w:numPr>
          <w:ilvl w:val="1"/>
          <w:numId w:val="48"/>
        </w:numPr>
        <w:tabs>
          <w:tab w:val="left" w:pos="1022"/>
          <w:tab w:val="left" w:pos="3013"/>
        </w:tabs>
        <w:rPr>
          <w:sz w:val="28"/>
        </w:rPr>
      </w:pPr>
      <w:r>
        <w:rPr>
          <w:sz w:val="28"/>
        </w:rPr>
        <w:t>Bảy</w:t>
      </w:r>
      <w:r>
        <w:rPr>
          <w:spacing w:val="-1"/>
          <w:sz w:val="28"/>
        </w:rPr>
        <w:t xml:space="preserve"> </w:t>
      </w:r>
      <w:r>
        <w:rPr>
          <w:sz w:val="28"/>
        </w:rPr>
        <w:t>bốn</w:t>
      </w:r>
      <w:r>
        <w:rPr>
          <w:sz w:val="28"/>
        </w:rPr>
        <w:tab/>
        <w:t>B. Bảy mươi</w:t>
      </w:r>
      <w:r>
        <w:rPr>
          <w:spacing w:val="-4"/>
          <w:sz w:val="28"/>
        </w:rPr>
        <w:t xml:space="preserve"> </w:t>
      </w:r>
      <w:r>
        <w:rPr>
          <w:sz w:val="28"/>
        </w:rPr>
        <w:t>tư</w:t>
      </w:r>
    </w:p>
    <w:p w:rsidR="00B20678" w:rsidRDefault="00A67783">
      <w:pPr>
        <w:pStyle w:val="BodyText"/>
        <w:tabs>
          <w:tab w:val="left" w:pos="2948"/>
        </w:tabs>
        <w:spacing w:before="161"/>
        <w:ind w:left="680"/>
      </w:pPr>
      <w:r>
        <w:t>C.</w:t>
      </w:r>
      <w:r>
        <w:rPr>
          <w:spacing w:val="-2"/>
        </w:rPr>
        <w:t xml:space="preserve"> </w:t>
      </w:r>
      <w:r>
        <w:t>Bảy</w:t>
      </w:r>
      <w:r>
        <w:rPr>
          <w:spacing w:val="-3"/>
        </w:rPr>
        <w:t xml:space="preserve"> </w:t>
      </w:r>
      <w:r>
        <w:t>tư</w:t>
      </w:r>
      <w:r>
        <w:tab/>
        <w:t>D. Bẩy mươi</w:t>
      </w:r>
      <w:r>
        <w:rPr>
          <w:spacing w:val="-3"/>
        </w:rPr>
        <w:t xml:space="preserve"> </w:t>
      </w:r>
      <w:r>
        <w:t>tư</w:t>
      </w:r>
    </w:p>
    <w:p w:rsidR="00B20678" w:rsidRDefault="00B20678">
      <w:pPr>
        <w:pStyle w:val="BodyText"/>
        <w:spacing w:before="4"/>
        <w:rPr>
          <w:sz w:val="38"/>
        </w:rPr>
      </w:pPr>
    </w:p>
    <w:p w:rsidR="00B20678" w:rsidRDefault="00A67783">
      <w:pPr>
        <w:pStyle w:val="ListParagraph"/>
        <w:numPr>
          <w:ilvl w:val="0"/>
          <w:numId w:val="48"/>
        </w:numPr>
        <w:tabs>
          <w:tab w:val="left" w:pos="961"/>
        </w:tabs>
        <w:ind w:left="961" w:hanging="281"/>
        <w:rPr>
          <w:sz w:val="28"/>
        </w:rPr>
      </w:pPr>
      <w:r>
        <w:rPr>
          <w:sz w:val="28"/>
        </w:rPr>
        <w:t>Số "tám mươi hai" viết</w:t>
      </w:r>
      <w:r>
        <w:rPr>
          <w:spacing w:val="-5"/>
          <w:sz w:val="28"/>
        </w:rPr>
        <w:t xml:space="preserve"> </w:t>
      </w:r>
      <w:r>
        <w:rPr>
          <w:sz w:val="28"/>
        </w:rPr>
        <w:t>là:</w:t>
      </w:r>
    </w:p>
    <w:p w:rsidR="00B20678" w:rsidRDefault="00B20678">
      <w:pPr>
        <w:pStyle w:val="BodyText"/>
        <w:spacing w:before="2"/>
        <w:rPr>
          <w:sz w:val="38"/>
        </w:rPr>
      </w:pPr>
    </w:p>
    <w:p w:rsidR="00B20678" w:rsidRDefault="00A67783">
      <w:pPr>
        <w:pStyle w:val="BodyText"/>
        <w:tabs>
          <w:tab w:val="left" w:pos="2350"/>
          <w:tab w:val="left" w:pos="4148"/>
          <w:tab w:val="left" w:pos="5805"/>
        </w:tabs>
        <w:ind w:left="680"/>
      </w:pPr>
      <w:r>
        <w:t>A.</w:t>
      </w:r>
      <w:r>
        <w:rPr>
          <w:spacing w:val="-2"/>
        </w:rPr>
        <w:t xml:space="preserve"> </w:t>
      </w:r>
      <w:r>
        <w:t>802</w:t>
      </w:r>
      <w:r>
        <w:tab/>
        <w:t>B.</w:t>
      </w:r>
      <w:r>
        <w:rPr>
          <w:spacing w:val="-1"/>
        </w:rPr>
        <w:t xml:space="preserve"> </w:t>
      </w:r>
      <w:r>
        <w:t>82</w:t>
      </w:r>
      <w:r>
        <w:tab/>
        <w:t>C.</w:t>
      </w:r>
      <w:r>
        <w:rPr>
          <w:spacing w:val="-2"/>
        </w:rPr>
        <w:t xml:space="preserve"> </w:t>
      </w:r>
      <w:r>
        <w:t>28</w:t>
      </w:r>
      <w:r>
        <w:tab/>
        <w:t>D.</w:t>
      </w:r>
      <w:r>
        <w:rPr>
          <w:spacing w:val="-1"/>
        </w:rPr>
        <w:t xml:space="preserve"> </w:t>
      </w:r>
      <w:r>
        <w:t>208</w:t>
      </w:r>
    </w:p>
    <w:p w:rsidR="00B20678" w:rsidRDefault="00B20678">
      <w:pPr>
        <w:pStyle w:val="BodyText"/>
        <w:spacing w:before="4"/>
        <w:rPr>
          <w:sz w:val="38"/>
        </w:rPr>
      </w:pPr>
    </w:p>
    <w:p w:rsidR="00B20678" w:rsidRDefault="00A67783">
      <w:pPr>
        <w:pStyle w:val="BodyText"/>
        <w:ind w:left="680"/>
      </w:pPr>
      <w:proofErr w:type="gramStart"/>
      <w:r>
        <w:rPr>
          <w:b/>
        </w:rPr>
        <w:t>Câu 2.</w:t>
      </w:r>
      <w:proofErr w:type="gramEnd"/>
      <w:r>
        <w:rPr>
          <w:b/>
        </w:rPr>
        <w:t xml:space="preserve"> </w:t>
      </w:r>
      <w:r>
        <w:t xml:space="preserve">Khoanh vào đáp </w:t>
      </w:r>
      <w:proofErr w:type="gramStart"/>
      <w:r>
        <w:t>án</w:t>
      </w:r>
      <w:proofErr w:type="gramEnd"/>
      <w:r>
        <w:t xml:space="preserve"> đúng: (1 điểm – M1)</w:t>
      </w:r>
    </w:p>
    <w:p w:rsidR="00B20678" w:rsidRDefault="00B20678">
      <w:pPr>
        <w:pStyle w:val="BodyText"/>
        <w:spacing w:before="4"/>
        <w:rPr>
          <w:sz w:val="38"/>
        </w:rPr>
      </w:pPr>
    </w:p>
    <w:p w:rsidR="00B20678" w:rsidRDefault="00A67783">
      <w:pPr>
        <w:pStyle w:val="ListParagraph"/>
        <w:numPr>
          <w:ilvl w:val="0"/>
          <w:numId w:val="49"/>
        </w:numPr>
        <w:tabs>
          <w:tab w:val="left" w:pos="945"/>
        </w:tabs>
        <w:spacing w:before="1"/>
        <w:ind w:hanging="264"/>
        <w:rPr>
          <w:sz w:val="28"/>
        </w:rPr>
      </w:pPr>
      <w:r>
        <w:rPr>
          <w:sz w:val="28"/>
        </w:rPr>
        <w:t>Các số cần điền vào chỗ chấm: 74 &lt; ..., ... &lt; 77</w:t>
      </w:r>
      <w:r>
        <w:rPr>
          <w:spacing w:val="-5"/>
          <w:sz w:val="28"/>
        </w:rPr>
        <w:t xml:space="preserve"> </w:t>
      </w:r>
      <w:r>
        <w:rPr>
          <w:sz w:val="28"/>
        </w:rPr>
        <w:t>là:</w:t>
      </w:r>
    </w:p>
    <w:p w:rsidR="00B20678" w:rsidRDefault="00B20678">
      <w:pPr>
        <w:pStyle w:val="BodyText"/>
        <w:spacing w:before="4"/>
        <w:rPr>
          <w:sz w:val="38"/>
        </w:rPr>
      </w:pPr>
    </w:p>
    <w:p w:rsidR="00B20678" w:rsidRDefault="00A67783">
      <w:pPr>
        <w:pStyle w:val="BodyText"/>
        <w:tabs>
          <w:tab w:val="left" w:pos="2917"/>
          <w:tab w:val="left" w:pos="5353"/>
          <w:tab w:val="left" w:pos="7718"/>
        </w:tabs>
        <w:ind w:left="680"/>
      </w:pPr>
      <w:r>
        <w:t>A.</w:t>
      </w:r>
      <w:r>
        <w:rPr>
          <w:spacing w:val="-1"/>
        </w:rPr>
        <w:t xml:space="preserve"> </w:t>
      </w:r>
      <w:r>
        <w:t>75;</w:t>
      </w:r>
      <w:r>
        <w:rPr>
          <w:spacing w:val="-3"/>
        </w:rPr>
        <w:t xml:space="preserve"> </w:t>
      </w:r>
      <w:r>
        <w:t>76</w:t>
      </w:r>
      <w:r>
        <w:tab/>
        <w:t>B.</w:t>
      </w:r>
      <w:r>
        <w:rPr>
          <w:spacing w:val="-1"/>
        </w:rPr>
        <w:t xml:space="preserve"> </w:t>
      </w:r>
      <w:r>
        <w:t>78;</w:t>
      </w:r>
      <w:r>
        <w:rPr>
          <w:spacing w:val="1"/>
        </w:rPr>
        <w:t xml:space="preserve"> </w:t>
      </w:r>
      <w:r>
        <w:t>79</w:t>
      </w:r>
      <w:r>
        <w:tab/>
        <w:t>C.</w:t>
      </w:r>
      <w:r>
        <w:rPr>
          <w:spacing w:val="-3"/>
        </w:rPr>
        <w:t xml:space="preserve"> </w:t>
      </w:r>
      <w:r>
        <w:t>76;</w:t>
      </w:r>
      <w:r>
        <w:rPr>
          <w:spacing w:val="1"/>
        </w:rPr>
        <w:t xml:space="preserve"> </w:t>
      </w:r>
      <w:r>
        <w:t>75</w:t>
      </w:r>
      <w:r>
        <w:tab/>
        <w:t>D. 76;</w:t>
      </w:r>
      <w:r>
        <w:rPr>
          <w:spacing w:val="1"/>
        </w:rPr>
        <w:t xml:space="preserve"> </w:t>
      </w:r>
      <w:r>
        <w:t>77</w:t>
      </w:r>
    </w:p>
    <w:p w:rsidR="00B20678" w:rsidRDefault="00B20678">
      <w:pPr>
        <w:pStyle w:val="BodyText"/>
        <w:spacing w:before="4"/>
        <w:rPr>
          <w:sz w:val="38"/>
        </w:rPr>
      </w:pPr>
    </w:p>
    <w:p w:rsidR="00B20678" w:rsidRDefault="00A67783">
      <w:pPr>
        <w:pStyle w:val="ListParagraph"/>
        <w:numPr>
          <w:ilvl w:val="0"/>
          <w:numId w:val="49"/>
        </w:numPr>
        <w:tabs>
          <w:tab w:val="left" w:pos="961"/>
        </w:tabs>
        <w:spacing w:before="1"/>
        <w:ind w:left="961" w:hanging="281"/>
        <w:rPr>
          <w:sz w:val="28"/>
        </w:rPr>
      </w:pPr>
      <w:r>
        <w:rPr>
          <w:sz w:val="28"/>
        </w:rPr>
        <w:t>Thứ tự các số 95, 87, 78, 98, 69 từ bé đến lớn</w:t>
      </w:r>
      <w:r>
        <w:rPr>
          <w:spacing w:val="-14"/>
          <w:sz w:val="28"/>
        </w:rPr>
        <w:t xml:space="preserve"> </w:t>
      </w:r>
      <w:r>
        <w:rPr>
          <w:sz w:val="28"/>
        </w:rPr>
        <w:t>là:</w:t>
      </w:r>
    </w:p>
    <w:p w:rsidR="00B20678" w:rsidRDefault="00B20678">
      <w:pPr>
        <w:pStyle w:val="BodyText"/>
        <w:spacing w:before="6"/>
        <w:rPr>
          <w:sz w:val="38"/>
        </w:rPr>
      </w:pPr>
    </w:p>
    <w:p w:rsidR="00B20678" w:rsidRDefault="00A67783">
      <w:pPr>
        <w:pStyle w:val="BodyText"/>
        <w:tabs>
          <w:tab w:val="left" w:pos="4592"/>
        </w:tabs>
        <w:ind w:left="680"/>
      </w:pPr>
      <w:r>
        <w:t>A. 95, 87, 78,</w:t>
      </w:r>
      <w:r>
        <w:rPr>
          <w:spacing w:val="-7"/>
        </w:rPr>
        <w:t xml:space="preserve"> </w:t>
      </w:r>
      <w:r>
        <w:t>98,</w:t>
      </w:r>
      <w:r>
        <w:rPr>
          <w:spacing w:val="-2"/>
        </w:rPr>
        <w:t xml:space="preserve"> </w:t>
      </w:r>
      <w:r>
        <w:t>69</w:t>
      </w:r>
      <w:r>
        <w:tab/>
        <w:t>B. 69, 78, 87, 95,</w:t>
      </w:r>
      <w:r>
        <w:rPr>
          <w:spacing w:val="-8"/>
        </w:rPr>
        <w:t xml:space="preserve"> </w:t>
      </w:r>
      <w:r>
        <w:t>98</w:t>
      </w:r>
    </w:p>
    <w:p w:rsidR="00B20678" w:rsidRDefault="00A67783">
      <w:pPr>
        <w:pStyle w:val="BodyText"/>
        <w:tabs>
          <w:tab w:val="left" w:pos="4576"/>
        </w:tabs>
        <w:spacing w:before="158"/>
        <w:ind w:left="680"/>
      </w:pPr>
      <w:r>
        <w:t>C. 69, 98, 95,</w:t>
      </w:r>
      <w:r>
        <w:rPr>
          <w:spacing w:val="-7"/>
        </w:rPr>
        <w:t xml:space="preserve"> </w:t>
      </w:r>
      <w:r>
        <w:t>87,</w:t>
      </w:r>
      <w:r>
        <w:rPr>
          <w:spacing w:val="-1"/>
        </w:rPr>
        <w:t xml:space="preserve"> </w:t>
      </w:r>
      <w:r>
        <w:t>78</w:t>
      </w:r>
      <w:r>
        <w:tab/>
        <w:t>D. 98, 95, 78, 87,</w:t>
      </w:r>
      <w:r>
        <w:rPr>
          <w:spacing w:val="-10"/>
        </w:rPr>
        <w:t xml:space="preserve"> </w:t>
      </w:r>
      <w:r>
        <w:t>69</w:t>
      </w:r>
    </w:p>
    <w:p w:rsidR="00B20678" w:rsidRDefault="00B20678">
      <w:pPr>
        <w:pStyle w:val="BodyText"/>
        <w:spacing w:before="4"/>
        <w:rPr>
          <w:sz w:val="38"/>
        </w:rPr>
      </w:pPr>
    </w:p>
    <w:p w:rsidR="00B20678" w:rsidRDefault="00A67783">
      <w:pPr>
        <w:pStyle w:val="BodyText"/>
        <w:spacing w:line="568" w:lineRule="auto"/>
        <w:ind w:left="680" w:right="6400"/>
      </w:pPr>
      <w:proofErr w:type="gramStart"/>
      <w:r>
        <w:rPr>
          <w:b/>
        </w:rPr>
        <w:t>Câu 3.</w:t>
      </w:r>
      <w:proofErr w:type="gramEnd"/>
      <w:r>
        <w:rPr>
          <w:b/>
        </w:rPr>
        <w:t xml:space="preserve"> </w:t>
      </w:r>
      <w:r>
        <w:t>Đặt tính rồi tính (1 điểm – M2) 5 + 33</w:t>
      </w:r>
    </w:p>
    <w:p w:rsidR="00B20678" w:rsidRDefault="00A67783">
      <w:pPr>
        <w:pStyle w:val="BodyText"/>
        <w:spacing w:before="1"/>
        <w:ind w:left="680"/>
      </w:pPr>
      <w:r>
        <w:t>58 - 5</w:t>
      </w:r>
    </w:p>
    <w:p w:rsidR="00B20678" w:rsidRDefault="00B20678">
      <w:pPr>
        <w:sectPr w:rsidR="00B20678">
          <w:pgSz w:w="12240" w:h="15840"/>
          <w:pgMar w:top="1280" w:right="40" w:bottom="1560" w:left="760" w:header="709" w:footer="1335" w:gutter="0"/>
          <w:cols w:space="720"/>
        </w:sectPr>
      </w:pPr>
    </w:p>
    <w:p w:rsidR="00B20678" w:rsidRDefault="00A67783">
      <w:pPr>
        <w:pStyle w:val="BodyText"/>
        <w:spacing w:before="136"/>
        <w:ind w:left="680"/>
      </w:pPr>
      <w:r>
        <w:lastRenderedPageBreak/>
        <w:t>42 + 24</w:t>
      </w:r>
    </w:p>
    <w:p w:rsidR="00B20678" w:rsidRDefault="00B20678">
      <w:pPr>
        <w:pStyle w:val="BodyText"/>
        <w:spacing w:before="5"/>
        <w:rPr>
          <w:sz w:val="38"/>
        </w:rPr>
      </w:pPr>
    </w:p>
    <w:p w:rsidR="00B20678" w:rsidRDefault="00A67783">
      <w:pPr>
        <w:pStyle w:val="BodyText"/>
        <w:ind w:left="680"/>
      </w:pPr>
      <w:r>
        <w:t>87 - 62</w:t>
      </w:r>
    </w:p>
    <w:p w:rsidR="00B20678" w:rsidRDefault="00B20678">
      <w:pPr>
        <w:pStyle w:val="BodyText"/>
        <w:spacing w:before="4"/>
        <w:rPr>
          <w:sz w:val="38"/>
        </w:rPr>
      </w:pPr>
    </w:p>
    <w:p w:rsidR="00B20678" w:rsidRDefault="00A67783">
      <w:pPr>
        <w:pStyle w:val="BodyText"/>
        <w:tabs>
          <w:tab w:val="left" w:pos="4948"/>
        </w:tabs>
        <w:spacing w:line="568" w:lineRule="auto"/>
        <w:ind w:left="680" w:right="3746"/>
      </w:pPr>
      <w:proofErr w:type="gramStart"/>
      <w:r>
        <w:rPr>
          <w:b/>
        </w:rPr>
        <w:t>Câu 4</w:t>
      </w:r>
      <w:r>
        <w:t>.</w:t>
      </w:r>
      <w:proofErr w:type="gramEnd"/>
      <w:r>
        <w:t xml:space="preserve"> Điền dấu &gt;, &lt;, =, thích hợp vào ô trống: (1 điểm – M2) 42 + 7 □ 58</w:t>
      </w:r>
      <w:r>
        <w:rPr>
          <w:spacing w:val="-1"/>
        </w:rPr>
        <w:t xml:space="preserve"> </w:t>
      </w:r>
      <w:r>
        <w:t>-</w:t>
      </w:r>
      <w:r>
        <w:rPr>
          <w:spacing w:val="-2"/>
        </w:rPr>
        <w:t xml:space="preserve"> </w:t>
      </w:r>
      <w:r>
        <w:t>10</w:t>
      </w:r>
      <w:r>
        <w:tab/>
        <w:t>47 - 7 □ 97 -</w:t>
      </w:r>
      <w:r>
        <w:rPr>
          <w:spacing w:val="-2"/>
        </w:rPr>
        <w:t xml:space="preserve"> </w:t>
      </w:r>
      <w:r>
        <w:t>50</w:t>
      </w:r>
    </w:p>
    <w:p w:rsidR="00B20678" w:rsidRDefault="00A67783">
      <w:pPr>
        <w:pStyle w:val="BodyText"/>
        <w:tabs>
          <w:tab w:val="left" w:pos="4943"/>
        </w:tabs>
        <w:ind w:left="680"/>
      </w:pPr>
      <w:r>
        <w:t>45 + 11 □ 31</w:t>
      </w:r>
      <w:r>
        <w:rPr>
          <w:spacing w:val="-1"/>
        </w:rPr>
        <w:t xml:space="preserve"> </w:t>
      </w:r>
      <w:r>
        <w:t>+</w:t>
      </w:r>
      <w:r>
        <w:rPr>
          <w:spacing w:val="-4"/>
        </w:rPr>
        <w:t xml:space="preserve"> </w:t>
      </w:r>
      <w:r>
        <w:t>25</w:t>
      </w:r>
      <w:r>
        <w:tab/>
        <w:t>47- 35 □ 12 + 5 -</w:t>
      </w:r>
      <w:r>
        <w:rPr>
          <w:spacing w:val="-5"/>
        </w:rPr>
        <w:t xml:space="preserve"> </w:t>
      </w:r>
      <w:r>
        <w:t>5</w:t>
      </w:r>
    </w:p>
    <w:p w:rsidR="00B20678" w:rsidRDefault="00B20678">
      <w:pPr>
        <w:pStyle w:val="BodyText"/>
        <w:spacing w:before="3"/>
        <w:rPr>
          <w:sz w:val="38"/>
        </w:rPr>
      </w:pPr>
    </w:p>
    <w:p w:rsidR="00B20678" w:rsidRDefault="00A67783">
      <w:pPr>
        <w:ind w:left="680"/>
        <w:rPr>
          <w:sz w:val="28"/>
        </w:rPr>
      </w:pPr>
      <w:proofErr w:type="gramStart"/>
      <w:r>
        <w:rPr>
          <w:b/>
          <w:sz w:val="28"/>
        </w:rPr>
        <w:t>Câu 5.</w:t>
      </w:r>
      <w:proofErr w:type="gramEnd"/>
      <w:r>
        <w:rPr>
          <w:b/>
          <w:sz w:val="28"/>
        </w:rPr>
        <w:t xml:space="preserve"> </w:t>
      </w:r>
      <w:proofErr w:type="gramStart"/>
      <w:r>
        <w:rPr>
          <w:sz w:val="28"/>
        </w:rPr>
        <w:t>Tính.</w:t>
      </w:r>
      <w:proofErr w:type="gramEnd"/>
      <w:r>
        <w:rPr>
          <w:sz w:val="28"/>
        </w:rPr>
        <w:t xml:space="preserve"> (1 điểm – M2)</w:t>
      </w:r>
    </w:p>
    <w:p w:rsidR="00B20678" w:rsidRDefault="00B20678">
      <w:pPr>
        <w:pStyle w:val="BodyText"/>
        <w:spacing w:before="4"/>
        <w:rPr>
          <w:sz w:val="38"/>
        </w:rPr>
      </w:pPr>
    </w:p>
    <w:p w:rsidR="00B20678" w:rsidRDefault="00A67783">
      <w:pPr>
        <w:pStyle w:val="BodyText"/>
        <w:tabs>
          <w:tab w:val="left" w:pos="4477"/>
        </w:tabs>
        <w:ind w:left="680"/>
      </w:pPr>
      <w:r>
        <w:t>30 cm + 66 cm</w:t>
      </w:r>
      <w:r>
        <w:rPr>
          <w:spacing w:val="-9"/>
        </w:rPr>
        <w:t xml:space="preserve"> </w:t>
      </w:r>
      <w:r>
        <w:t>=</w:t>
      </w:r>
      <w:r>
        <w:rPr>
          <w:spacing w:val="-1"/>
        </w:rPr>
        <w:t xml:space="preserve"> </w:t>
      </w:r>
      <w:r>
        <w:t>......</w:t>
      </w:r>
      <w:r>
        <w:tab/>
        <w:t xml:space="preserve">67 – 45 – 2 </w:t>
      </w:r>
      <w:proofErr w:type="gramStart"/>
      <w:r>
        <w:t>=</w:t>
      </w:r>
      <w:r>
        <w:rPr>
          <w:spacing w:val="-2"/>
        </w:rPr>
        <w:t xml:space="preserve"> </w:t>
      </w:r>
      <w:r>
        <w:t>.......</w:t>
      </w:r>
      <w:proofErr w:type="gramEnd"/>
    </w:p>
    <w:p w:rsidR="00B20678" w:rsidRDefault="00B20678">
      <w:pPr>
        <w:pStyle w:val="BodyText"/>
        <w:spacing w:before="4"/>
        <w:rPr>
          <w:sz w:val="38"/>
        </w:rPr>
      </w:pPr>
    </w:p>
    <w:p w:rsidR="00B20678" w:rsidRDefault="00A67783">
      <w:pPr>
        <w:pStyle w:val="BodyText"/>
        <w:tabs>
          <w:tab w:val="left" w:pos="4412"/>
        </w:tabs>
        <w:ind w:left="680"/>
      </w:pPr>
      <w:r>
        <w:t>69 cm - 6cm</w:t>
      </w:r>
      <w:r>
        <w:rPr>
          <w:spacing w:val="-9"/>
        </w:rPr>
        <w:t xml:space="preserve"> </w:t>
      </w:r>
      <w:r>
        <w:t>=</w:t>
      </w:r>
      <w:r>
        <w:rPr>
          <w:spacing w:val="-1"/>
        </w:rPr>
        <w:t xml:space="preserve"> </w:t>
      </w:r>
      <w:r>
        <w:t>.........</w:t>
      </w:r>
      <w:r>
        <w:tab/>
        <w:t xml:space="preserve">42 - 40 + 8 </w:t>
      </w:r>
      <w:proofErr w:type="gramStart"/>
      <w:r>
        <w:t>=</w:t>
      </w:r>
      <w:r>
        <w:rPr>
          <w:spacing w:val="-4"/>
        </w:rPr>
        <w:t xml:space="preserve"> </w:t>
      </w:r>
      <w:r>
        <w:t>.......</w:t>
      </w:r>
      <w:proofErr w:type="gramEnd"/>
    </w:p>
    <w:p w:rsidR="00B20678" w:rsidRDefault="00B20678">
      <w:pPr>
        <w:pStyle w:val="BodyText"/>
        <w:spacing w:before="4"/>
        <w:rPr>
          <w:sz w:val="38"/>
        </w:rPr>
      </w:pPr>
    </w:p>
    <w:p w:rsidR="00B20678" w:rsidRDefault="00A67783">
      <w:pPr>
        <w:spacing w:before="1"/>
        <w:ind w:left="680"/>
        <w:rPr>
          <w:sz w:val="28"/>
        </w:rPr>
      </w:pPr>
      <w:proofErr w:type="gramStart"/>
      <w:r>
        <w:rPr>
          <w:b/>
          <w:sz w:val="28"/>
        </w:rPr>
        <w:t>Câu 6.</w:t>
      </w:r>
      <w:proofErr w:type="gramEnd"/>
      <w:r>
        <w:rPr>
          <w:b/>
          <w:sz w:val="28"/>
        </w:rPr>
        <w:t xml:space="preserve"> </w:t>
      </w:r>
      <w:proofErr w:type="gramStart"/>
      <w:r>
        <w:rPr>
          <w:sz w:val="28"/>
        </w:rPr>
        <w:t>Số?</w:t>
      </w:r>
      <w:proofErr w:type="gramEnd"/>
      <w:r>
        <w:rPr>
          <w:sz w:val="28"/>
        </w:rPr>
        <w:t xml:space="preserve"> (1 điểm – M3)</w:t>
      </w:r>
    </w:p>
    <w:p w:rsidR="00B20678" w:rsidRDefault="00B20678">
      <w:pPr>
        <w:pStyle w:val="BodyText"/>
        <w:spacing w:before="4"/>
        <w:rPr>
          <w:sz w:val="38"/>
        </w:rPr>
      </w:pPr>
    </w:p>
    <w:p w:rsidR="00B20678" w:rsidRDefault="00A67783">
      <w:pPr>
        <w:pStyle w:val="BodyText"/>
        <w:tabs>
          <w:tab w:val="left" w:pos="3726"/>
        </w:tabs>
        <w:ind w:left="680"/>
      </w:pPr>
      <w:r>
        <w:t>........ + 6</w:t>
      </w:r>
      <w:r>
        <w:rPr>
          <w:spacing w:val="-1"/>
        </w:rPr>
        <w:t xml:space="preserve"> </w:t>
      </w:r>
      <w:r>
        <w:t>=</w:t>
      </w:r>
      <w:r>
        <w:rPr>
          <w:spacing w:val="-1"/>
        </w:rPr>
        <w:t xml:space="preserve"> </w:t>
      </w:r>
      <w:r>
        <w:t>38</w:t>
      </w:r>
      <w:r>
        <w:tab/>
        <w:t>80 - ....... =</w:t>
      </w:r>
      <w:r>
        <w:rPr>
          <w:spacing w:val="-3"/>
        </w:rPr>
        <w:t xml:space="preserve"> </w:t>
      </w:r>
      <w:r>
        <w:t>30</w:t>
      </w:r>
    </w:p>
    <w:p w:rsidR="00B20678" w:rsidRDefault="00B20678">
      <w:pPr>
        <w:pStyle w:val="BodyText"/>
        <w:spacing w:before="4"/>
        <w:rPr>
          <w:sz w:val="38"/>
        </w:rPr>
      </w:pPr>
    </w:p>
    <w:p w:rsidR="00B20678" w:rsidRDefault="00A67783">
      <w:pPr>
        <w:pStyle w:val="BodyText"/>
        <w:tabs>
          <w:tab w:val="left" w:pos="3731"/>
        </w:tabs>
        <w:spacing w:before="1"/>
        <w:ind w:left="680"/>
      </w:pPr>
      <w:r>
        <w:t>87 -</w:t>
      </w:r>
      <w:r>
        <w:rPr>
          <w:spacing w:val="-2"/>
        </w:rPr>
        <w:t xml:space="preserve"> </w:t>
      </w:r>
      <w:r>
        <w:t>......= 57</w:t>
      </w:r>
      <w:r>
        <w:tab/>
        <w:t>.... + .... =</w:t>
      </w:r>
      <w:r>
        <w:rPr>
          <w:spacing w:val="-2"/>
        </w:rPr>
        <w:t xml:space="preserve"> </w:t>
      </w:r>
      <w:r>
        <w:t>65</w:t>
      </w:r>
    </w:p>
    <w:p w:rsidR="00B20678" w:rsidRDefault="00B20678">
      <w:pPr>
        <w:pStyle w:val="BodyText"/>
        <w:spacing w:before="4"/>
        <w:rPr>
          <w:sz w:val="38"/>
        </w:rPr>
      </w:pPr>
    </w:p>
    <w:p w:rsidR="00B20678" w:rsidRDefault="00A67783">
      <w:pPr>
        <w:ind w:left="680"/>
        <w:rPr>
          <w:sz w:val="28"/>
        </w:rPr>
      </w:pPr>
      <w:proofErr w:type="gramStart"/>
      <w:r>
        <w:rPr>
          <w:b/>
          <w:sz w:val="28"/>
        </w:rPr>
        <w:t>Câu 7.</w:t>
      </w:r>
      <w:proofErr w:type="gramEnd"/>
      <w:r>
        <w:rPr>
          <w:b/>
          <w:sz w:val="28"/>
        </w:rPr>
        <w:t xml:space="preserve"> </w:t>
      </w:r>
      <w:r>
        <w:rPr>
          <w:sz w:val="28"/>
        </w:rPr>
        <w:t>(1 điểm - M3)</w:t>
      </w:r>
    </w:p>
    <w:p w:rsidR="00B20678" w:rsidRDefault="00B20678">
      <w:pPr>
        <w:pStyle w:val="BodyText"/>
        <w:spacing w:before="6"/>
        <w:rPr>
          <w:sz w:val="38"/>
        </w:rPr>
      </w:pPr>
    </w:p>
    <w:p w:rsidR="00B20678" w:rsidRDefault="00A67783">
      <w:pPr>
        <w:pStyle w:val="BodyText"/>
        <w:spacing w:line="357" w:lineRule="auto"/>
        <w:ind w:left="680" w:right="529"/>
      </w:pPr>
      <w:proofErr w:type="gramStart"/>
      <w:r>
        <w:t>a</w:t>
      </w:r>
      <w:proofErr w:type="gramEnd"/>
      <w:r>
        <w:t xml:space="preserve">, Ô tô bắt đầu chạy lúc 7 giờ từ Yên Bái và đến Hà Nội lúc 10 giờ. </w:t>
      </w:r>
      <w:proofErr w:type="gramStart"/>
      <w:r>
        <w:t>Hỏi từ Yên Bái đến Hà Nội ô tô chạy hết tất cả mấy giờ?</w:t>
      </w:r>
      <w:proofErr w:type="gramEnd"/>
    </w:p>
    <w:p w:rsidR="00B20678" w:rsidRDefault="00B20678">
      <w:pPr>
        <w:pStyle w:val="BodyText"/>
        <w:spacing w:before="8"/>
        <w:rPr>
          <w:sz w:val="24"/>
        </w:rPr>
      </w:pPr>
    </w:p>
    <w:p w:rsidR="00B20678" w:rsidRDefault="00A67783">
      <w:pPr>
        <w:pStyle w:val="BodyText"/>
        <w:ind w:left="680"/>
      </w:pPr>
      <w:r>
        <w:t xml:space="preserve">Trả lời: Ô tô đi từ Yên Bái đến Hà Nội hết tất </w:t>
      </w:r>
      <w:proofErr w:type="gramStart"/>
      <w:r>
        <w:t>cả .....</w:t>
      </w:r>
      <w:proofErr w:type="gramEnd"/>
      <w:r>
        <w:t xml:space="preserve"> </w:t>
      </w:r>
      <w:proofErr w:type="gramStart"/>
      <w:r>
        <w:t>giờ</w:t>
      </w:r>
      <w:proofErr w:type="gramEnd"/>
      <w:r>
        <w:t>.</w:t>
      </w:r>
    </w:p>
    <w:p w:rsidR="00B20678" w:rsidRDefault="00B20678">
      <w:pPr>
        <w:pStyle w:val="BodyText"/>
        <w:spacing w:before="5"/>
        <w:rPr>
          <w:sz w:val="38"/>
        </w:rPr>
      </w:pPr>
    </w:p>
    <w:p w:rsidR="00B20678" w:rsidRDefault="00A67783">
      <w:pPr>
        <w:pStyle w:val="BodyText"/>
        <w:spacing w:line="568" w:lineRule="auto"/>
        <w:ind w:left="680" w:right="1031"/>
      </w:pPr>
      <w:proofErr w:type="gramStart"/>
      <w:r>
        <w:t>b</w:t>
      </w:r>
      <w:proofErr w:type="gramEnd"/>
      <w:r>
        <w:t xml:space="preserve">, Mẹ đi công tác 19 ngày. </w:t>
      </w:r>
      <w:proofErr w:type="gramStart"/>
      <w:r>
        <w:t>Mẹ đã ở đó 1 tuần lễ.</w:t>
      </w:r>
      <w:proofErr w:type="gramEnd"/>
      <w:r>
        <w:t xml:space="preserve"> </w:t>
      </w:r>
      <w:proofErr w:type="gramStart"/>
      <w:r>
        <w:t>Hỏi mẹ còn phải ở đó mấy ngày nữa?</w:t>
      </w:r>
      <w:proofErr w:type="gramEnd"/>
      <w:r>
        <w:t xml:space="preserve"> Trả lời: Mẹ còn ở </w:t>
      </w:r>
      <w:proofErr w:type="gramStart"/>
      <w:r>
        <w:t>đó ....</w:t>
      </w:r>
      <w:proofErr w:type="gramEnd"/>
      <w:r>
        <w:t xml:space="preserve"> </w:t>
      </w:r>
      <w:proofErr w:type="gramStart"/>
      <w:r>
        <w:t>ngày</w:t>
      </w:r>
      <w:proofErr w:type="gramEnd"/>
      <w:r>
        <w:t xml:space="preserve"> nữa.</w:t>
      </w:r>
    </w:p>
    <w:p w:rsidR="00B20678" w:rsidRDefault="00B20678">
      <w:pPr>
        <w:spacing w:line="568" w:lineRule="auto"/>
        <w:sectPr w:rsidR="00B20678">
          <w:pgSz w:w="12240" w:h="15840"/>
          <w:pgMar w:top="1280" w:right="40" w:bottom="1560" w:left="760" w:header="709" w:footer="1335" w:gutter="0"/>
          <w:cols w:space="720"/>
        </w:sectPr>
      </w:pPr>
    </w:p>
    <w:p w:rsidR="00B20678" w:rsidRDefault="00A67783">
      <w:pPr>
        <w:pStyle w:val="BodyText"/>
        <w:spacing w:before="136"/>
        <w:ind w:left="680"/>
      </w:pPr>
      <w:proofErr w:type="gramStart"/>
      <w:r>
        <w:rPr>
          <w:b/>
        </w:rPr>
        <w:lastRenderedPageBreak/>
        <w:t>Câu 8.</w:t>
      </w:r>
      <w:proofErr w:type="gramEnd"/>
      <w:r>
        <w:rPr>
          <w:b/>
        </w:rPr>
        <w:t xml:space="preserve"> </w:t>
      </w:r>
      <w:r>
        <w:t xml:space="preserve">Khoanh vào chữ cái trước đáp </w:t>
      </w:r>
      <w:proofErr w:type="gramStart"/>
      <w:r>
        <w:t>án</w:t>
      </w:r>
      <w:proofErr w:type="gramEnd"/>
      <w:r>
        <w:t xml:space="preserve"> đúng: (1 điểm - M3)</w:t>
      </w:r>
    </w:p>
    <w:p w:rsidR="00B20678" w:rsidRDefault="00B20678">
      <w:pPr>
        <w:pStyle w:val="BodyText"/>
        <w:rPr>
          <w:sz w:val="20"/>
        </w:rPr>
      </w:pPr>
    </w:p>
    <w:p w:rsidR="00B20678" w:rsidRDefault="002465BD">
      <w:pPr>
        <w:pStyle w:val="BodyText"/>
        <w:spacing w:before="3"/>
        <w:rPr>
          <w:sz w:val="26"/>
        </w:rPr>
      </w:pPr>
      <w:r>
        <w:rPr>
          <w:noProof/>
          <w:lang w:bidi="ar-SA"/>
        </w:rPr>
        <w:drawing>
          <wp:anchor distT="0" distB="0" distL="0" distR="0" simplePos="0" relativeHeight="251709440" behindDoc="0" locked="0" layoutInCell="1" allowOverlap="1">
            <wp:simplePos x="0" y="0"/>
            <wp:positionH relativeFrom="page">
              <wp:posOffset>914400</wp:posOffset>
            </wp:positionH>
            <wp:positionV relativeFrom="paragraph">
              <wp:posOffset>216535</wp:posOffset>
            </wp:positionV>
            <wp:extent cx="2209800" cy="1066800"/>
            <wp:effectExtent l="0" t="0" r="0" b="0"/>
            <wp:wrapTopAndBottom/>
            <wp:docPr id="710"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1.jpeg"/>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066800"/>
                    </a:xfrm>
                    <a:prstGeom prst="rect">
                      <a:avLst/>
                    </a:prstGeom>
                    <a:noFill/>
                    <a:ln>
                      <a:noFill/>
                    </a:ln>
                  </pic:spPr>
                </pic:pic>
              </a:graphicData>
            </a:graphic>
          </wp:anchor>
        </w:drawing>
      </w:r>
    </w:p>
    <w:p w:rsidR="00B20678" w:rsidRDefault="00B20678">
      <w:pPr>
        <w:pStyle w:val="BodyText"/>
        <w:spacing w:before="9"/>
        <w:rPr>
          <w:sz w:val="42"/>
        </w:rPr>
      </w:pPr>
    </w:p>
    <w:p w:rsidR="00B20678" w:rsidRDefault="00A67783">
      <w:pPr>
        <w:pStyle w:val="ListParagraph"/>
        <w:numPr>
          <w:ilvl w:val="0"/>
          <w:numId w:val="50"/>
        </w:numPr>
        <w:tabs>
          <w:tab w:val="left" w:pos="969"/>
        </w:tabs>
        <w:ind w:hanging="288"/>
        <w:rPr>
          <w:sz w:val="28"/>
        </w:rPr>
      </w:pPr>
      <w:r>
        <w:rPr>
          <w:sz w:val="28"/>
        </w:rPr>
        <w:t>Có 6 hình tam</w:t>
      </w:r>
      <w:r>
        <w:rPr>
          <w:spacing w:val="-6"/>
          <w:sz w:val="28"/>
        </w:rPr>
        <w:t xml:space="preserve"> </w:t>
      </w:r>
      <w:r>
        <w:rPr>
          <w:sz w:val="28"/>
        </w:rPr>
        <w:t>giác</w:t>
      </w:r>
    </w:p>
    <w:p w:rsidR="00B20678" w:rsidRDefault="00B20678">
      <w:pPr>
        <w:pStyle w:val="BodyText"/>
        <w:spacing w:before="5"/>
        <w:rPr>
          <w:sz w:val="38"/>
        </w:rPr>
      </w:pPr>
    </w:p>
    <w:p w:rsidR="00B20678" w:rsidRDefault="00A67783">
      <w:pPr>
        <w:pStyle w:val="ListParagraph"/>
        <w:numPr>
          <w:ilvl w:val="0"/>
          <w:numId w:val="50"/>
        </w:numPr>
        <w:tabs>
          <w:tab w:val="left" w:pos="986"/>
        </w:tabs>
        <w:ind w:left="985" w:hanging="305"/>
        <w:rPr>
          <w:sz w:val="28"/>
        </w:rPr>
      </w:pPr>
      <w:r>
        <w:rPr>
          <w:sz w:val="28"/>
        </w:rPr>
        <w:t>Có 5 hình tam</w:t>
      </w:r>
      <w:r>
        <w:rPr>
          <w:spacing w:val="-8"/>
          <w:sz w:val="28"/>
        </w:rPr>
        <w:t xml:space="preserve"> </w:t>
      </w:r>
      <w:r>
        <w:rPr>
          <w:sz w:val="28"/>
        </w:rPr>
        <w:t>giác</w:t>
      </w:r>
    </w:p>
    <w:p w:rsidR="00B20678" w:rsidRDefault="00B20678">
      <w:pPr>
        <w:pStyle w:val="BodyText"/>
        <w:spacing w:before="4"/>
        <w:rPr>
          <w:sz w:val="38"/>
        </w:rPr>
      </w:pPr>
    </w:p>
    <w:p w:rsidR="00B20678" w:rsidRDefault="00A67783">
      <w:pPr>
        <w:pStyle w:val="ListParagraph"/>
        <w:numPr>
          <w:ilvl w:val="0"/>
          <w:numId w:val="50"/>
        </w:numPr>
        <w:tabs>
          <w:tab w:val="left" w:pos="969"/>
        </w:tabs>
        <w:ind w:hanging="288"/>
        <w:rPr>
          <w:sz w:val="28"/>
        </w:rPr>
      </w:pPr>
      <w:r>
        <w:rPr>
          <w:sz w:val="28"/>
        </w:rPr>
        <w:t>Có 4 hình tam</w:t>
      </w:r>
      <w:r>
        <w:rPr>
          <w:spacing w:val="-6"/>
          <w:sz w:val="28"/>
        </w:rPr>
        <w:t xml:space="preserve"> </w:t>
      </w:r>
      <w:r>
        <w:rPr>
          <w:sz w:val="28"/>
        </w:rPr>
        <w:t>giác</w:t>
      </w:r>
    </w:p>
    <w:p w:rsidR="00B20678" w:rsidRDefault="00B20678">
      <w:pPr>
        <w:pStyle w:val="BodyText"/>
        <w:spacing w:before="7"/>
        <w:rPr>
          <w:sz w:val="38"/>
        </w:rPr>
      </w:pPr>
    </w:p>
    <w:p w:rsidR="00B20678" w:rsidRDefault="00A67783">
      <w:pPr>
        <w:pStyle w:val="BodyText"/>
        <w:spacing w:line="357" w:lineRule="auto"/>
        <w:ind w:left="680" w:right="353"/>
      </w:pPr>
      <w:proofErr w:type="gramStart"/>
      <w:r>
        <w:rPr>
          <w:b/>
        </w:rPr>
        <w:t>Câu 9.</w:t>
      </w:r>
      <w:proofErr w:type="gramEnd"/>
      <w:r>
        <w:rPr>
          <w:b/>
        </w:rPr>
        <w:t xml:space="preserve"> </w:t>
      </w:r>
      <w:r>
        <w:t xml:space="preserve">Sau khi cửa hàng bán được 3 chục chiếc </w:t>
      </w:r>
      <w:proofErr w:type="gramStart"/>
      <w:r>
        <w:t>xe</w:t>
      </w:r>
      <w:proofErr w:type="gramEnd"/>
      <w:r>
        <w:t xml:space="preserve"> đạp, thì còn lại 45 chiếc xe đạp. Hỏi lúc đầu cửa hàng có bao nhiêu chiếc </w:t>
      </w:r>
      <w:proofErr w:type="gramStart"/>
      <w:r>
        <w:t>xe</w:t>
      </w:r>
      <w:proofErr w:type="gramEnd"/>
      <w:r>
        <w:t xml:space="preserve"> đạp? (1 điểm – M4)</w:t>
      </w:r>
    </w:p>
    <w:p w:rsidR="00B20678" w:rsidRDefault="00B20678">
      <w:pPr>
        <w:pStyle w:val="BodyText"/>
        <w:spacing w:before="7"/>
        <w:rPr>
          <w:sz w:val="24"/>
        </w:rPr>
      </w:pPr>
    </w:p>
    <w:p w:rsidR="00B20678" w:rsidRDefault="00A67783">
      <w:pPr>
        <w:pStyle w:val="BodyText"/>
        <w:spacing w:before="1"/>
        <w:ind w:left="680"/>
      </w:pPr>
      <w:r>
        <w:t>Bài giải</w:t>
      </w:r>
    </w:p>
    <w:p w:rsidR="00B20678" w:rsidRDefault="00B20678">
      <w:pPr>
        <w:pStyle w:val="BodyText"/>
        <w:spacing w:before="4"/>
        <w:rPr>
          <w:sz w:val="38"/>
        </w:rPr>
      </w:pPr>
    </w:p>
    <w:p w:rsidR="00B20678" w:rsidRDefault="00A67783">
      <w:pPr>
        <w:pStyle w:val="BodyText"/>
        <w:ind w:left="680"/>
      </w:pPr>
      <w:proofErr w:type="gramStart"/>
      <w:r>
        <w:t>Câu 10.</w:t>
      </w:r>
      <w:proofErr w:type="gramEnd"/>
      <w:r>
        <w:t xml:space="preserve"> (1 điểm – M4)</w:t>
      </w:r>
    </w:p>
    <w:p w:rsidR="00B20678" w:rsidRDefault="00B20678">
      <w:pPr>
        <w:pStyle w:val="BodyText"/>
        <w:spacing w:before="4"/>
        <w:rPr>
          <w:sz w:val="38"/>
        </w:rPr>
      </w:pPr>
    </w:p>
    <w:p w:rsidR="00B20678" w:rsidRDefault="00A67783">
      <w:pPr>
        <w:pStyle w:val="ListParagraph"/>
        <w:numPr>
          <w:ilvl w:val="0"/>
          <w:numId w:val="51"/>
        </w:numPr>
        <w:tabs>
          <w:tab w:val="left" w:pos="945"/>
        </w:tabs>
        <w:spacing w:before="1"/>
        <w:ind w:hanging="264"/>
        <w:rPr>
          <w:sz w:val="28"/>
        </w:rPr>
      </w:pPr>
      <w:r>
        <w:rPr>
          <w:sz w:val="28"/>
        </w:rPr>
        <w:t>Viết phép trừ số lớn nhất có hai chữ số với số bé nhất có hai chữ số rồi tính kết</w:t>
      </w:r>
      <w:r>
        <w:rPr>
          <w:spacing w:val="-27"/>
          <w:sz w:val="28"/>
        </w:rPr>
        <w:t xml:space="preserve"> </w:t>
      </w:r>
      <w:r>
        <w:rPr>
          <w:sz w:val="28"/>
        </w:rPr>
        <w:t>quả:</w:t>
      </w:r>
    </w:p>
    <w:p w:rsidR="00B20678" w:rsidRDefault="00B20678">
      <w:pPr>
        <w:pStyle w:val="BodyText"/>
        <w:spacing w:before="4"/>
        <w:rPr>
          <w:sz w:val="38"/>
        </w:rPr>
      </w:pPr>
    </w:p>
    <w:p w:rsidR="00B20678" w:rsidRDefault="00A67783">
      <w:pPr>
        <w:pStyle w:val="BodyText"/>
        <w:ind w:left="680"/>
      </w:pPr>
      <w:r>
        <w:t>....... - ...... = .......</w:t>
      </w:r>
    </w:p>
    <w:p w:rsidR="00B20678" w:rsidRDefault="00B20678">
      <w:pPr>
        <w:pStyle w:val="BodyText"/>
        <w:spacing w:before="4"/>
        <w:rPr>
          <w:sz w:val="38"/>
        </w:rPr>
      </w:pPr>
    </w:p>
    <w:p w:rsidR="00B20678" w:rsidRDefault="00A67783">
      <w:pPr>
        <w:pStyle w:val="ListParagraph"/>
        <w:numPr>
          <w:ilvl w:val="0"/>
          <w:numId w:val="51"/>
        </w:numPr>
        <w:tabs>
          <w:tab w:val="left" w:pos="961"/>
        </w:tabs>
        <w:ind w:left="961" w:hanging="281"/>
        <w:rPr>
          <w:sz w:val="28"/>
        </w:rPr>
      </w:pPr>
      <w:r>
        <w:rPr>
          <w:sz w:val="28"/>
        </w:rPr>
        <w:t>Cho ba chữ số: 1; 2; 3 hãy viết các số có hai chữ số khác</w:t>
      </w:r>
      <w:r>
        <w:rPr>
          <w:spacing w:val="-11"/>
          <w:sz w:val="28"/>
        </w:rPr>
        <w:t xml:space="preserve"> </w:t>
      </w:r>
      <w:r>
        <w:rPr>
          <w:sz w:val="28"/>
        </w:rPr>
        <w:t>nhau:</w:t>
      </w:r>
    </w:p>
    <w:p w:rsidR="00B20678" w:rsidRDefault="00B20678">
      <w:pPr>
        <w:pStyle w:val="BodyText"/>
        <w:spacing w:before="2"/>
        <w:rPr>
          <w:sz w:val="38"/>
        </w:rPr>
      </w:pPr>
    </w:p>
    <w:p w:rsidR="00B20678" w:rsidRDefault="00A67783">
      <w:pPr>
        <w:pStyle w:val="BodyText"/>
        <w:ind w:left="680"/>
      </w:pPr>
      <w:r>
        <w:t>.............................................................…</w:t>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A67783">
      <w:pPr>
        <w:pStyle w:val="Heading3"/>
        <w:spacing w:before="211"/>
        <w:ind w:left="388"/>
        <w:jc w:val="center"/>
      </w:pPr>
      <w:r>
        <w:t>ĐÁP ÁN ĐỀ SỐ 022</w:t>
      </w:r>
    </w:p>
    <w:p w:rsidR="00B20678" w:rsidRDefault="00B20678">
      <w:pPr>
        <w:jc w:val="center"/>
        <w:sectPr w:rsidR="00B20678">
          <w:pgSz w:w="12240" w:h="15840"/>
          <w:pgMar w:top="1280" w:right="40" w:bottom="1560" w:left="760" w:header="709" w:footer="1335" w:gutter="0"/>
          <w:cols w:space="720"/>
        </w:sectPr>
      </w:pPr>
    </w:p>
    <w:p w:rsidR="00B20678" w:rsidRDefault="00A67783">
      <w:pPr>
        <w:tabs>
          <w:tab w:val="left" w:pos="2021"/>
          <w:tab w:val="left" w:pos="3186"/>
          <w:tab w:val="left" w:pos="4310"/>
        </w:tabs>
        <w:spacing w:before="156"/>
        <w:ind w:left="691"/>
        <w:rPr>
          <w:i/>
          <w:sz w:val="23"/>
        </w:rPr>
      </w:pPr>
      <w:r>
        <w:rPr>
          <w:spacing w:val="-13"/>
          <w:w w:val="110"/>
          <w:sz w:val="23"/>
        </w:rPr>
        <w:lastRenderedPageBreak/>
        <w:t>1)</w:t>
      </w:r>
      <w:r>
        <w:rPr>
          <w:spacing w:val="-37"/>
          <w:w w:val="110"/>
          <w:sz w:val="23"/>
        </w:rPr>
        <w:t xml:space="preserve"> </w:t>
      </w:r>
      <w:proofErr w:type="gramStart"/>
      <w:r>
        <w:rPr>
          <w:i/>
          <w:spacing w:val="2"/>
          <w:w w:val="110"/>
          <w:sz w:val="23"/>
        </w:rPr>
        <w:t>a</w:t>
      </w:r>
      <w:r>
        <w:rPr>
          <w:spacing w:val="2"/>
          <w:w w:val="110"/>
          <w:sz w:val="23"/>
        </w:rPr>
        <w:t>)</w:t>
      </w:r>
      <w:proofErr w:type="gramEnd"/>
      <w:r>
        <w:rPr>
          <w:i/>
          <w:spacing w:val="2"/>
          <w:w w:val="110"/>
          <w:sz w:val="23"/>
        </w:rPr>
        <w:t>B</w:t>
      </w:r>
      <w:r>
        <w:rPr>
          <w:i/>
          <w:spacing w:val="2"/>
          <w:w w:val="110"/>
          <w:sz w:val="23"/>
        </w:rPr>
        <w:tab/>
      </w:r>
      <w:r>
        <w:rPr>
          <w:i/>
          <w:w w:val="110"/>
          <w:sz w:val="23"/>
        </w:rPr>
        <w:t>b</w:t>
      </w:r>
      <w:r>
        <w:rPr>
          <w:w w:val="110"/>
          <w:sz w:val="23"/>
        </w:rPr>
        <w:t>)</w:t>
      </w:r>
      <w:r>
        <w:rPr>
          <w:i/>
          <w:w w:val="110"/>
          <w:sz w:val="23"/>
        </w:rPr>
        <w:t>B</w:t>
      </w:r>
      <w:r>
        <w:rPr>
          <w:i/>
          <w:w w:val="110"/>
          <w:sz w:val="23"/>
        </w:rPr>
        <w:tab/>
      </w:r>
      <w:r>
        <w:rPr>
          <w:spacing w:val="-4"/>
          <w:w w:val="110"/>
          <w:sz w:val="23"/>
        </w:rPr>
        <w:t>2)</w:t>
      </w:r>
      <w:r>
        <w:rPr>
          <w:spacing w:val="-35"/>
          <w:w w:val="110"/>
          <w:sz w:val="23"/>
        </w:rPr>
        <w:t xml:space="preserve"> </w:t>
      </w:r>
      <w:r>
        <w:rPr>
          <w:i/>
          <w:spacing w:val="6"/>
          <w:w w:val="110"/>
          <w:sz w:val="23"/>
        </w:rPr>
        <w:t>a</w:t>
      </w:r>
      <w:r>
        <w:rPr>
          <w:spacing w:val="6"/>
          <w:w w:val="110"/>
          <w:sz w:val="23"/>
        </w:rPr>
        <w:t>)</w:t>
      </w:r>
      <w:r>
        <w:rPr>
          <w:i/>
          <w:spacing w:val="6"/>
          <w:w w:val="110"/>
          <w:sz w:val="23"/>
        </w:rPr>
        <w:t>A</w:t>
      </w:r>
      <w:r>
        <w:rPr>
          <w:i/>
          <w:spacing w:val="6"/>
          <w:w w:val="110"/>
          <w:sz w:val="23"/>
        </w:rPr>
        <w:tab/>
      </w:r>
      <w:r>
        <w:rPr>
          <w:i/>
          <w:w w:val="110"/>
          <w:sz w:val="23"/>
        </w:rPr>
        <w:t>b</w:t>
      </w:r>
      <w:r>
        <w:rPr>
          <w:w w:val="110"/>
          <w:sz w:val="23"/>
        </w:rPr>
        <w:t>)</w:t>
      </w:r>
      <w:r>
        <w:rPr>
          <w:i/>
          <w:w w:val="110"/>
          <w:sz w:val="23"/>
        </w:rPr>
        <w:t>B</w:t>
      </w:r>
    </w:p>
    <w:p w:rsidR="00B20678" w:rsidRDefault="00B20678">
      <w:pPr>
        <w:pStyle w:val="BodyText"/>
        <w:spacing w:before="5"/>
        <w:rPr>
          <w:i/>
          <w:sz w:val="17"/>
        </w:rPr>
      </w:pPr>
    </w:p>
    <w:p w:rsidR="00B20678" w:rsidRDefault="00A67783">
      <w:pPr>
        <w:pStyle w:val="BodyText"/>
        <w:spacing w:before="89"/>
        <w:ind w:left="680"/>
      </w:pPr>
      <w:r>
        <w:t>3) Mỗi câu đặt tính đúng được 0,25đ</w:t>
      </w:r>
    </w:p>
    <w:p w:rsidR="00B20678" w:rsidRDefault="00A67783">
      <w:pPr>
        <w:tabs>
          <w:tab w:val="left" w:pos="2834"/>
          <w:tab w:val="left" w:pos="5051"/>
          <w:tab w:val="left" w:pos="7228"/>
        </w:tabs>
        <w:spacing w:before="248"/>
        <w:ind w:left="709"/>
        <w:rPr>
          <w:sz w:val="23"/>
        </w:rPr>
      </w:pPr>
      <w:r>
        <w:rPr>
          <w:w w:val="110"/>
          <w:sz w:val="23"/>
        </w:rPr>
        <w:t>5</w:t>
      </w:r>
      <w:r>
        <w:rPr>
          <w:spacing w:val="-38"/>
          <w:w w:val="110"/>
          <w:sz w:val="23"/>
        </w:rPr>
        <w:t xml:space="preserve"> </w:t>
      </w:r>
      <w:r>
        <w:rPr>
          <w:rFonts w:ascii="Symbol" w:hAnsi="Symbol"/>
          <w:w w:val="110"/>
          <w:sz w:val="23"/>
        </w:rPr>
        <w:t></w:t>
      </w:r>
      <w:r>
        <w:rPr>
          <w:spacing w:val="-34"/>
          <w:w w:val="110"/>
          <w:sz w:val="23"/>
        </w:rPr>
        <w:t xml:space="preserve"> </w:t>
      </w:r>
      <w:r>
        <w:rPr>
          <w:spacing w:val="-4"/>
          <w:w w:val="110"/>
          <w:sz w:val="23"/>
        </w:rPr>
        <w:t>33</w:t>
      </w:r>
      <w:r>
        <w:rPr>
          <w:spacing w:val="-25"/>
          <w:w w:val="110"/>
          <w:sz w:val="23"/>
        </w:rPr>
        <w:t xml:space="preserve"> </w:t>
      </w:r>
      <w:r>
        <w:rPr>
          <w:rFonts w:ascii="Symbol" w:hAnsi="Symbol"/>
          <w:w w:val="110"/>
          <w:sz w:val="23"/>
        </w:rPr>
        <w:t></w:t>
      </w:r>
      <w:r>
        <w:rPr>
          <w:spacing w:val="-23"/>
          <w:w w:val="110"/>
          <w:sz w:val="23"/>
        </w:rPr>
        <w:t xml:space="preserve"> </w:t>
      </w:r>
      <w:r>
        <w:rPr>
          <w:spacing w:val="-4"/>
          <w:w w:val="110"/>
          <w:sz w:val="23"/>
        </w:rPr>
        <w:t>38</w:t>
      </w:r>
      <w:r>
        <w:rPr>
          <w:spacing w:val="-4"/>
          <w:w w:val="110"/>
          <w:sz w:val="23"/>
        </w:rPr>
        <w:tab/>
        <w:t>58</w:t>
      </w:r>
      <w:r>
        <w:rPr>
          <w:spacing w:val="-38"/>
          <w:w w:val="110"/>
          <w:sz w:val="23"/>
        </w:rPr>
        <w:t xml:space="preserve"> </w:t>
      </w:r>
      <w:r>
        <w:rPr>
          <w:rFonts w:ascii="Symbol" w:hAnsi="Symbol"/>
          <w:w w:val="110"/>
          <w:sz w:val="23"/>
        </w:rPr>
        <w:t></w:t>
      </w:r>
      <w:r>
        <w:rPr>
          <w:spacing w:val="-38"/>
          <w:w w:val="110"/>
          <w:sz w:val="23"/>
        </w:rPr>
        <w:t xml:space="preserve"> </w:t>
      </w:r>
      <w:r>
        <w:rPr>
          <w:w w:val="110"/>
          <w:sz w:val="23"/>
        </w:rPr>
        <w:t>5</w:t>
      </w:r>
      <w:r>
        <w:rPr>
          <w:spacing w:val="-22"/>
          <w:w w:val="110"/>
          <w:sz w:val="23"/>
        </w:rPr>
        <w:t xml:space="preserve"> </w:t>
      </w:r>
      <w:r>
        <w:rPr>
          <w:rFonts w:ascii="Symbol" w:hAnsi="Symbol"/>
          <w:w w:val="110"/>
          <w:sz w:val="23"/>
        </w:rPr>
        <w:t></w:t>
      </w:r>
      <w:r>
        <w:rPr>
          <w:spacing w:val="-23"/>
          <w:w w:val="110"/>
          <w:sz w:val="23"/>
        </w:rPr>
        <w:t xml:space="preserve"> </w:t>
      </w:r>
      <w:r>
        <w:rPr>
          <w:spacing w:val="-4"/>
          <w:w w:val="110"/>
          <w:sz w:val="23"/>
        </w:rPr>
        <w:t>53</w:t>
      </w:r>
      <w:r>
        <w:rPr>
          <w:spacing w:val="-4"/>
          <w:w w:val="110"/>
          <w:sz w:val="23"/>
        </w:rPr>
        <w:tab/>
        <w:t>42</w:t>
      </w:r>
      <w:r>
        <w:rPr>
          <w:spacing w:val="-33"/>
          <w:w w:val="110"/>
          <w:sz w:val="23"/>
        </w:rPr>
        <w:t xml:space="preserve"> </w:t>
      </w:r>
      <w:r>
        <w:rPr>
          <w:rFonts w:ascii="Symbol" w:hAnsi="Symbol"/>
          <w:w w:val="110"/>
          <w:sz w:val="23"/>
        </w:rPr>
        <w:t></w:t>
      </w:r>
      <w:r>
        <w:rPr>
          <w:spacing w:val="-27"/>
          <w:w w:val="110"/>
          <w:sz w:val="23"/>
        </w:rPr>
        <w:t xml:space="preserve"> </w:t>
      </w:r>
      <w:r>
        <w:rPr>
          <w:spacing w:val="-4"/>
          <w:w w:val="110"/>
          <w:sz w:val="23"/>
        </w:rPr>
        <w:t>24</w:t>
      </w:r>
      <w:r>
        <w:rPr>
          <w:spacing w:val="-17"/>
          <w:w w:val="110"/>
          <w:sz w:val="23"/>
        </w:rPr>
        <w:t xml:space="preserve"> </w:t>
      </w:r>
      <w:r>
        <w:rPr>
          <w:rFonts w:ascii="Symbol" w:hAnsi="Symbol"/>
          <w:w w:val="110"/>
          <w:sz w:val="23"/>
        </w:rPr>
        <w:t></w:t>
      </w:r>
      <w:r>
        <w:rPr>
          <w:spacing w:val="-20"/>
          <w:w w:val="110"/>
          <w:sz w:val="23"/>
        </w:rPr>
        <w:t xml:space="preserve"> </w:t>
      </w:r>
      <w:r>
        <w:rPr>
          <w:spacing w:val="-4"/>
          <w:w w:val="110"/>
          <w:sz w:val="23"/>
        </w:rPr>
        <w:t>66</w:t>
      </w:r>
      <w:r>
        <w:rPr>
          <w:spacing w:val="-4"/>
          <w:w w:val="110"/>
          <w:sz w:val="23"/>
        </w:rPr>
        <w:tab/>
        <w:t>87</w:t>
      </w:r>
      <w:r>
        <w:rPr>
          <w:spacing w:val="-30"/>
          <w:w w:val="110"/>
          <w:sz w:val="23"/>
        </w:rPr>
        <w:t xml:space="preserve"> </w:t>
      </w:r>
      <w:r>
        <w:rPr>
          <w:rFonts w:ascii="Symbol" w:hAnsi="Symbol"/>
          <w:w w:val="110"/>
          <w:sz w:val="23"/>
        </w:rPr>
        <w:t></w:t>
      </w:r>
      <w:r>
        <w:rPr>
          <w:spacing w:val="-35"/>
          <w:w w:val="110"/>
          <w:sz w:val="23"/>
        </w:rPr>
        <w:t xml:space="preserve"> </w:t>
      </w:r>
      <w:r>
        <w:rPr>
          <w:spacing w:val="-4"/>
          <w:w w:val="110"/>
          <w:sz w:val="23"/>
        </w:rPr>
        <w:t>62</w:t>
      </w:r>
      <w:r>
        <w:rPr>
          <w:spacing w:val="-18"/>
          <w:w w:val="110"/>
          <w:sz w:val="23"/>
        </w:rPr>
        <w:t xml:space="preserve"> </w:t>
      </w:r>
      <w:r>
        <w:rPr>
          <w:rFonts w:ascii="Symbol" w:hAnsi="Symbol"/>
          <w:w w:val="110"/>
          <w:sz w:val="23"/>
        </w:rPr>
        <w:t></w:t>
      </w:r>
      <w:r>
        <w:rPr>
          <w:spacing w:val="-17"/>
          <w:w w:val="110"/>
          <w:sz w:val="23"/>
        </w:rPr>
        <w:t xml:space="preserve"> </w:t>
      </w:r>
      <w:r>
        <w:rPr>
          <w:spacing w:val="-4"/>
          <w:w w:val="110"/>
          <w:sz w:val="23"/>
        </w:rPr>
        <w:t>25</w:t>
      </w:r>
    </w:p>
    <w:p w:rsidR="00B20678" w:rsidRDefault="00B20678">
      <w:pPr>
        <w:pStyle w:val="BodyText"/>
        <w:spacing w:before="1"/>
        <w:rPr>
          <w:sz w:val="25"/>
        </w:rPr>
      </w:pPr>
    </w:p>
    <w:p w:rsidR="00B20678" w:rsidRDefault="00A67783">
      <w:pPr>
        <w:pStyle w:val="BodyText"/>
        <w:ind w:left="680"/>
      </w:pPr>
      <w:r>
        <w:t>Câu 4)</w:t>
      </w:r>
    </w:p>
    <w:p w:rsidR="00B20678" w:rsidRDefault="00A67783">
      <w:pPr>
        <w:tabs>
          <w:tab w:val="left" w:pos="2886"/>
          <w:tab w:val="left" w:pos="5033"/>
          <w:tab w:val="left" w:pos="7149"/>
        </w:tabs>
        <w:spacing w:before="247"/>
        <w:ind w:left="717"/>
        <w:rPr>
          <w:sz w:val="23"/>
        </w:rPr>
      </w:pPr>
      <w:r>
        <w:rPr>
          <w:spacing w:val="-4"/>
          <w:w w:val="110"/>
          <w:sz w:val="23"/>
        </w:rPr>
        <w:t>42</w:t>
      </w:r>
      <w:r>
        <w:rPr>
          <w:spacing w:val="-34"/>
          <w:w w:val="110"/>
          <w:sz w:val="23"/>
        </w:rPr>
        <w:t xml:space="preserve"> </w:t>
      </w:r>
      <w:r>
        <w:rPr>
          <w:rFonts w:ascii="Symbol" w:hAnsi="Symbol"/>
          <w:w w:val="110"/>
          <w:sz w:val="23"/>
        </w:rPr>
        <w:t></w:t>
      </w:r>
      <w:r>
        <w:rPr>
          <w:spacing w:val="-30"/>
          <w:w w:val="110"/>
          <w:sz w:val="23"/>
        </w:rPr>
        <w:t xml:space="preserve"> </w:t>
      </w:r>
      <w:r>
        <w:rPr>
          <w:w w:val="110"/>
          <w:sz w:val="23"/>
        </w:rPr>
        <w:t>7</w:t>
      </w:r>
      <w:r>
        <w:rPr>
          <w:spacing w:val="-14"/>
          <w:w w:val="110"/>
          <w:sz w:val="23"/>
        </w:rPr>
        <w:t xml:space="preserve"> </w:t>
      </w:r>
      <w:r>
        <w:rPr>
          <w:rFonts w:ascii="Symbol" w:hAnsi="Symbol"/>
          <w:w w:val="110"/>
          <w:sz w:val="23"/>
        </w:rPr>
        <w:t></w:t>
      </w:r>
      <w:r>
        <w:rPr>
          <w:spacing w:val="-23"/>
          <w:w w:val="110"/>
          <w:sz w:val="23"/>
        </w:rPr>
        <w:t xml:space="preserve"> </w:t>
      </w:r>
      <w:r>
        <w:rPr>
          <w:spacing w:val="-4"/>
          <w:w w:val="110"/>
          <w:sz w:val="23"/>
        </w:rPr>
        <w:t>58</w:t>
      </w:r>
      <w:r>
        <w:rPr>
          <w:spacing w:val="-37"/>
          <w:w w:val="110"/>
          <w:sz w:val="23"/>
        </w:rPr>
        <w:t xml:space="preserve"> </w:t>
      </w:r>
      <w:r>
        <w:rPr>
          <w:rFonts w:ascii="Symbol" w:hAnsi="Symbol"/>
          <w:w w:val="110"/>
          <w:sz w:val="23"/>
        </w:rPr>
        <w:t></w:t>
      </w:r>
      <w:r>
        <w:rPr>
          <w:w w:val="110"/>
          <w:sz w:val="23"/>
        </w:rPr>
        <w:t>10</w:t>
      </w:r>
      <w:r>
        <w:rPr>
          <w:w w:val="110"/>
          <w:sz w:val="23"/>
        </w:rPr>
        <w:tab/>
      </w:r>
      <w:r>
        <w:rPr>
          <w:spacing w:val="-4"/>
          <w:w w:val="110"/>
          <w:sz w:val="23"/>
        </w:rPr>
        <w:t>47</w:t>
      </w:r>
      <w:r>
        <w:rPr>
          <w:spacing w:val="-29"/>
          <w:w w:val="110"/>
          <w:sz w:val="23"/>
        </w:rPr>
        <w:t xml:space="preserve"> </w:t>
      </w:r>
      <w:r>
        <w:rPr>
          <w:rFonts w:ascii="Symbol" w:hAnsi="Symbol"/>
          <w:w w:val="110"/>
          <w:sz w:val="23"/>
        </w:rPr>
        <w:t></w:t>
      </w:r>
      <w:r>
        <w:rPr>
          <w:spacing w:val="-34"/>
          <w:w w:val="110"/>
          <w:sz w:val="23"/>
        </w:rPr>
        <w:t xml:space="preserve"> </w:t>
      </w:r>
      <w:r>
        <w:rPr>
          <w:w w:val="110"/>
          <w:sz w:val="23"/>
        </w:rPr>
        <w:t>7</w:t>
      </w:r>
      <w:r>
        <w:rPr>
          <w:spacing w:val="-18"/>
          <w:w w:val="110"/>
          <w:sz w:val="23"/>
        </w:rPr>
        <w:t xml:space="preserve"> </w:t>
      </w:r>
      <w:r>
        <w:rPr>
          <w:rFonts w:ascii="Symbol" w:hAnsi="Symbol"/>
          <w:w w:val="110"/>
          <w:sz w:val="23"/>
        </w:rPr>
        <w:t></w:t>
      </w:r>
      <w:r>
        <w:rPr>
          <w:spacing w:val="-22"/>
          <w:w w:val="110"/>
          <w:sz w:val="23"/>
        </w:rPr>
        <w:t xml:space="preserve"> </w:t>
      </w:r>
      <w:r>
        <w:rPr>
          <w:spacing w:val="-4"/>
          <w:w w:val="110"/>
          <w:sz w:val="23"/>
        </w:rPr>
        <w:t>97</w:t>
      </w:r>
      <w:r>
        <w:rPr>
          <w:spacing w:val="-29"/>
          <w:w w:val="110"/>
          <w:sz w:val="23"/>
        </w:rPr>
        <w:t xml:space="preserve"> </w:t>
      </w:r>
      <w:r>
        <w:rPr>
          <w:rFonts w:ascii="Symbol" w:hAnsi="Symbol"/>
          <w:w w:val="110"/>
          <w:sz w:val="23"/>
        </w:rPr>
        <w:t></w:t>
      </w:r>
      <w:r>
        <w:rPr>
          <w:spacing w:val="-37"/>
          <w:w w:val="110"/>
          <w:sz w:val="23"/>
        </w:rPr>
        <w:t xml:space="preserve"> </w:t>
      </w:r>
      <w:r>
        <w:rPr>
          <w:spacing w:val="-4"/>
          <w:w w:val="110"/>
          <w:sz w:val="23"/>
        </w:rPr>
        <w:t>50</w:t>
      </w:r>
      <w:r>
        <w:rPr>
          <w:spacing w:val="-4"/>
          <w:w w:val="110"/>
          <w:sz w:val="23"/>
        </w:rPr>
        <w:tab/>
        <w:t>45</w:t>
      </w:r>
      <w:r>
        <w:rPr>
          <w:spacing w:val="-37"/>
          <w:w w:val="110"/>
          <w:sz w:val="23"/>
        </w:rPr>
        <w:t xml:space="preserve"> </w:t>
      </w:r>
      <w:r>
        <w:rPr>
          <w:rFonts w:ascii="Symbol" w:hAnsi="Symbol"/>
          <w:w w:val="110"/>
          <w:sz w:val="23"/>
        </w:rPr>
        <w:t></w:t>
      </w:r>
      <w:r>
        <w:rPr>
          <w:w w:val="110"/>
          <w:sz w:val="23"/>
        </w:rPr>
        <w:t>11</w:t>
      </w:r>
      <w:r>
        <w:rPr>
          <w:spacing w:val="-37"/>
          <w:w w:val="110"/>
          <w:sz w:val="23"/>
        </w:rPr>
        <w:t xml:space="preserve"> </w:t>
      </w:r>
      <w:r>
        <w:rPr>
          <w:rFonts w:ascii="Symbol" w:hAnsi="Symbol"/>
          <w:w w:val="110"/>
          <w:sz w:val="23"/>
        </w:rPr>
        <w:t></w:t>
      </w:r>
      <w:r>
        <w:rPr>
          <w:spacing w:val="-21"/>
          <w:w w:val="110"/>
          <w:sz w:val="23"/>
        </w:rPr>
        <w:t xml:space="preserve"> </w:t>
      </w:r>
      <w:r>
        <w:rPr>
          <w:w w:val="110"/>
          <w:sz w:val="23"/>
        </w:rPr>
        <w:t>31</w:t>
      </w:r>
      <w:r>
        <w:rPr>
          <w:rFonts w:ascii="Symbol" w:hAnsi="Symbol"/>
          <w:w w:val="110"/>
          <w:sz w:val="23"/>
        </w:rPr>
        <w:t></w:t>
      </w:r>
      <w:r>
        <w:rPr>
          <w:spacing w:val="-26"/>
          <w:w w:val="110"/>
          <w:sz w:val="23"/>
        </w:rPr>
        <w:t xml:space="preserve"> </w:t>
      </w:r>
      <w:r>
        <w:rPr>
          <w:spacing w:val="-4"/>
          <w:w w:val="110"/>
          <w:sz w:val="23"/>
        </w:rPr>
        <w:t>25</w:t>
      </w:r>
      <w:r>
        <w:rPr>
          <w:spacing w:val="-4"/>
          <w:w w:val="110"/>
          <w:sz w:val="23"/>
        </w:rPr>
        <w:tab/>
        <w:t>47</w:t>
      </w:r>
      <w:r>
        <w:rPr>
          <w:spacing w:val="-29"/>
          <w:w w:val="110"/>
          <w:sz w:val="23"/>
        </w:rPr>
        <w:t xml:space="preserve"> </w:t>
      </w:r>
      <w:r>
        <w:rPr>
          <w:rFonts w:ascii="Symbol" w:hAnsi="Symbol"/>
          <w:w w:val="110"/>
          <w:sz w:val="23"/>
        </w:rPr>
        <w:t></w:t>
      </w:r>
      <w:r>
        <w:rPr>
          <w:spacing w:val="-38"/>
          <w:w w:val="110"/>
          <w:sz w:val="23"/>
        </w:rPr>
        <w:t xml:space="preserve"> </w:t>
      </w:r>
      <w:r>
        <w:rPr>
          <w:spacing w:val="-4"/>
          <w:w w:val="110"/>
          <w:sz w:val="23"/>
        </w:rPr>
        <w:t>35</w:t>
      </w:r>
      <w:r>
        <w:rPr>
          <w:spacing w:val="-23"/>
          <w:w w:val="110"/>
          <w:sz w:val="23"/>
        </w:rPr>
        <w:t xml:space="preserve"> </w:t>
      </w:r>
      <w:r>
        <w:rPr>
          <w:rFonts w:ascii="Symbol" w:hAnsi="Symbol"/>
          <w:spacing w:val="4"/>
          <w:w w:val="110"/>
          <w:sz w:val="23"/>
        </w:rPr>
        <w:t></w:t>
      </w:r>
      <w:r>
        <w:rPr>
          <w:spacing w:val="4"/>
          <w:w w:val="110"/>
          <w:sz w:val="23"/>
        </w:rPr>
        <w:t>12</w:t>
      </w:r>
      <w:r>
        <w:rPr>
          <w:spacing w:val="-33"/>
          <w:w w:val="110"/>
          <w:sz w:val="23"/>
        </w:rPr>
        <w:t xml:space="preserve"> </w:t>
      </w:r>
      <w:r>
        <w:rPr>
          <w:rFonts w:ascii="Symbol" w:hAnsi="Symbol"/>
          <w:w w:val="110"/>
          <w:sz w:val="23"/>
        </w:rPr>
        <w:t></w:t>
      </w:r>
      <w:r>
        <w:rPr>
          <w:spacing w:val="-35"/>
          <w:w w:val="110"/>
          <w:sz w:val="23"/>
        </w:rPr>
        <w:t xml:space="preserve"> </w:t>
      </w:r>
      <w:r>
        <w:rPr>
          <w:w w:val="110"/>
          <w:sz w:val="23"/>
        </w:rPr>
        <w:t>5</w:t>
      </w:r>
      <w:r>
        <w:rPr>
          <w:spacing w:val="-38"/>
          <w:w w:val="110"/>
          <w:sz w:val="23"/>
        </w:rPr>
        <w:t xml:space="preserve"> </w:t>
      </w:r>
      <w:r>
        <w:rPr>
          <w:rFonts w:ascii="Symbol" w:hAnsi="Symbol"/>
          <w:w w:val="110"/>
          <w:sz w:val="23"/>
        </w:rPr>
        <w:t></w:t>
      </w:r>
      <w:r>
        <w:rPr>
          <w:spacing w:val="-38"/>
          <w:w w:val="110"/>
          <w:sz w:val="23"/>
        </w:rPr>
        <w:t xml:space="preserve"> </w:t>
      </w:r>
      <w:r>
        <w:rPr>
          <w:w w:val="110"/>
          <w:sz w:val="23"/>
        </w:rPr>
        <w:t>5</w:t>
      </w:r>
    </w:p>
    <w:p w:rsidR="00B20678" w:rsidRDefault="00B20678">
      <w:pPr>
        <w:pStyle w:val="BodyText"/>
        <w:spacing w:before="11"/>
        <w:rPr>
          <w:sz w:val="14"/>
        </w:rPr>
      </w:pPr>
    </w:p>
    <w:p w:rsidR="00B20678" w:rsidRDefault="00B20678">
      <w:pPr>
        <w:rPr>
          <w:sz w:val="14"/>
        </w:rPr>
        <w:sectPr w:rsidR="00B20678">
          <w:headerReference w:type="default" r:id="rId131"/>
          <w:footerReference w:type="default" r:id="rId132"/>
          <w:pgSz w:w="12240" w:h="15840"/>
          <w:pgMar w:top="1280" w:right="40" w:bottom="280" w:left="760" w:header="709" w:footer="0" w:gutter="0"/>
          <w:cols w:space="720"/>
        </w:sectPr>
      </w:pPr>
    </w:p>
    <w:p w:rsidR="00B20678" w:rsidRDefault="00A67783">
      <w:pPr>
        <w:spacing w:before="99"/>
        <w:ind w:left="709"/>
        <w:rPr>
          <w:i/>
          <w:sz w:val="24"/>
        </w:rPr>
      </w:pPr>
      <w:r>
        <w:rPr>
          <w:spacing w:val="-4"/>
          <w:w w:val="105"/>
          <w:sz w:val="24"/>
        </w:rPr>
        <w:lastRenderedPageBreak/>
        <w:t>5)</w:t>
      </w:r>
      <w:r>
        <w:rPr>
          <w:spacing w:val="-46"/>
          <w:w w:val="105"/>
          <w:sz w:val="24"/>
        </w:rPr>
        <w:t xml:space="preserve"> </w:t>
      </w:r>
      <w:r>
        <w:rPr>
          <w:w w:val="105"/>
          <w:sz w:val="24"/>
        </w:rPr>
        <w:t>30</w:t>
      </w:r>
      <w:r>
        <w:rPr>
          <w:spacing w:val="-44"/>
          <w:w w:val="105"/>
          <w:sz w:val="24"/>
        </w:rPr>
        <w:t xml:space="preserve"> </w:t>
      </w:r>
      <w:r>
        <w:rPr>
          <w:i/>
          <w:spacing w:val="-3"/>
          <w:w w:val="105"/>
          <w:sz w:val="24"/>
        </w:rPr>
        <w:t>cm</w:t>
      </w:r>
      <w:r>
        <w:rPr>
          <w:i/>
          <w:spacing w:val="-34"/>
          <w:w w:val="105"/>
          <w:sz w:val="24"/>
        </w:rPr>
        <w:t xml:space="preserve"> </w:t>
      </w:r>
      <w:r>
        <w:rPr>
          <w:rFonts w:ascii="Symbol" w:hAnsi="Symbol"/>
          <w:w w:val="105"/>
          <w:sz w:val="24"/>
        </w:rPr>
        <w:t></w:t>
      </w:r>
      <w:r>
        <w:rPr>
          <w:spacing w:val="-34"/>
          <w:w w:val="105"/>
          <w:sz w:val="24"/>
        </w:rPr>
        <w:t xml:space="preserve"> </w:t>
      </w:r>
      <w:r>
        <w:rPr>
          <w:w w:val="105"/>
          <w:sz w:val="24"/>
        </w:rPr>
        <w:t>66</w:t>
      </w:r>
      <w:r>
        <w:rPr>
          <w:spacing w:val="-44"/>
          <w:w w:val="105"/>
          <w:sz w:val="24"/>
        </w:rPr>
        <w:t xml:space="preserve"> </w:t>
      </w:r>
      <w:r>
        <w:rPr>
          <w:i/>
          <w:spacing w:val="-3"/>
          <w:w w:val="105"/>
          <w:sz w:val="24"/>
        </w:rPr>
        <w:t>cm</w:t>
      </w:r>
      <w:r>
        <w:rPr>
          <w:i/>
          <w:spacing w:val="-22"/>
          <w:w w:val="105"/>
          <w:sz w:val="24"/>
        </w:rPr>
        <w:t xml:space="preserve"> </w:t>
      </w:r>
      <w:r>
        <w:rPr>
          <w:rFonts w:ascii="Symbol" w:hAnsi="Symbol"/>
          <w:w w:val="105"/>
          <w:sz w:val="24"/>
        </w:rPr>
        <w:t></w:t>
      </w:r>
      <w:r>
        <w:rPr>
          <w:spacing w:val="-28"/>
          <w:w w:val="105"/>
          <w:sz w:val="24"/>
        </w:rPr>
        <w:t xml:space="preserve"> </w:t>
      </w:r>
      <w:r>
        <w:rPr>
          <w:w w:val="105"/>
          <w:sz w:val="24"/>
        </w:rPr>
        <w:t>96</w:t>
      </w:r>
      <w:r>
        <w:rPr>
          <w:spacing w:val="-43"/>
          <w:w w:val="105"/>
          <w:sz w:val="24"/>
        </w:rPr>
        <w:t xml:space="preserve"> </w:t>
      </w:r>
      <w:r>
        <w:rPr>
          <w:i/>
          <w:spacing w:val="-3"/>
          <w:w w:val="105"/>
          <w:sz w:val="24"/>
        </w:rPr>
        <w:t>cm</w:t>
      </w:r>
    </w:p>
    <w:p w:rsidR="00B20678" w:rsidRDefault="00A67783">
      <w:pPr>
        <w:spacing w:before="63"/>
        <w:ind w:left="713"/>
        <w:rPr>
          <w:i/>
          <w:sz w:val="24"/>
        </w:rPr>
      </w:pPr>
      <w:r>
        <w:rPr>
          <w:w w:val="105"/>
          <w:sz w:val="24"/>
        </w:rPr>
        <w:t xml:space="preserve">69 </w:t>
      </w:r>
      <w:r>
        <w:rPr>
          <w:i/>
          <w:w w:val="105"/>
          <w:sz w:val="24"/>
        </w:rPr>
        <w:t xml:space="preserve">cm </w:t>
      </w:r>
      <w:r>
        <w:rPr>
          <w:rFonts w:ascii="Symbol" w:hAnsi="Symbol"/>
          <w:w w:val="105"/>
          <w:sz w:val="24"/>
        </w:rPr>
        <w:t></w:t>
      </w:r>
      <w:r>
        <w:rPr>
          <w:w w:val="105"/>
          <w:sz w:val="24"/>
        </w:rPr>
        <w:t xml:space="preserve"> 6 </w:t>
      </w:r>
      <w:r>
        <w:rPr>
          <w:i/>
          <w:w w:val="105"/>
          <w:sz w:val="24"/>
        </w:rPr>
        <w:t xml:space="preserve">cm </w:t>
      </w:r>
      <w:r>
        <w:rPr>
          <w:rFonts w:ascii="Symbol" w:hAnsi="Symbol"/>
          <w:w w:val="105"/>
          <w:sz w:val="24"/>
        </w:rPr>
        <w:t></w:t>
      </w:r>
      <w:r>
        <w:rPr>
          <w:w w:val="105"/>
          <w:sz w:val="24"/>
        </w:rPr>
        <w:t xml:space="preserve"> 63</w:t>
      </w:r>
      <w:r>
        <w:rPr>
          <w:i/>
          <w:w w:val="105"/>
          <w:sz w:val="24"/>
        </w:rPr>
        <w:t>cm</w:t>
      </w:r>
    </w:p>
    <w:p w:rsidR="00B20678" w:rsidRDefault="00A67783">
      <w:pPr>
        <w:spacing w:before="99"/>
        <w:ind w:left="735"/>
        <w:rPr>
          <w:sz w:val="24"/>
        </w:rPr>
      </w:pPr>
      <w:r>
        <w:br w:type="column"/>
      </w:r>
      <w:r>
        <w:rPr>
          <w:w w:val="105"/>
          <w:sz w:val="24"/>
        </w:rPr>
        <w:lastRenderedPageBreak/>
        <w:t xml:space="preserve">67 </w:t>
      </w:r>
      <w:r>
        <w:rPr>
          <w:rFonts w:ascii="Symbol" w:hAnsi="Symbol"/>
          <w:w w:val="105"/>
          <w:sz w:val="24"/>
        </w:rPr>
        <w:t></w:t>
      </w:r>
      <w:r>
        <w:rPr>
          <w:w w:val="105"/>
          <w:sz w:val="24"/>
        </w:rPr>
        <w:t xml:space="preserve"> 45 </w:t>
      </w:r>
      <w:r>
        <w:rPr>
          <w:rFonts w:ascii="Symbol" w:hAnsi="Symbol"/>
          <w:w w:val="105"/>
          <w:sz w:val="24"/>
        </w:rPr>
        <w:t></w:t>
      </w:r>
      <w:r>
        <w:rPr>
          <w:w w:val="105"/>
          <w:sz w:val="24"/>
        </w:rPr>
        <w:t xml:space="preserve"> 2 </w:t>
      </w:r>
      <w:r>
        <w:rPr>
          <w:rFonts w:ascii="Symbol" w:hAnsi="Symbol"/>
          <w:w w:val="105"/>
          <w:sz w:val="24"/>
        </w:rPr>
        <w:t></w:t>
      </w:r>
      <w:r>
        <w:rPr>
          <w:w w:val="105"/>
          <w:sz w:val="24"/>
        </w:rPr>
        <w:t xml:space="preserve"> 20</w:t>
      </w:r>
    </w:p>
    <w:p w:rsidR="00B20678" w:rsidRDefault="00A67783">
      <w:pPr>
        <w:spacing w:before="63"/>
        <w:ind w:left="709"/>
        <w:rPr>
          <w:sz w:val="24"/>
        </w:rPr>
      </w:pPr>
      <w:r>
        <w:rPr>
          <w:w w:val="105"/>
          <w:sz w:val="24"/>
        </w:rPr>
        <w:t xml:space="preserve">42 </w:t>
      </w:r>
      <w:r>
        <w:rPr>
          <w:rFonts w:ascii="Symbol" w:hAnsi="Symbol"/>
          <w:w w:val="105"/>
          <w:sz w:val="24"/>
        </w:rPr>
        <w:t></w:t>
      </w:r>
      <w:r>
        <w:rPr>
          <w:w w:val="105"/>
          <w:sz w:val="24"/>
        </w:rPr>
        <w:t xml:space="preserve"> 40 </w:t>
      </w:r>
      <w:r>
        <w:rPr>
          <w:rFonts w:ascii="Symbol" w:hAnsi="Symbol"/>
          <w:w w:val="105"/>
          <w:sz w:val="24"/>
        </w:rPr>
        <w:t></w:t>
      </w:r>
      <w:r>
        <w:rPr>
          <w:w w:val="105"/>
          <w:sz w:val="24"/>
        </w:rPr>
        <w:t xml:space="preserve"> 8 </w:t>
      </w:r>
      <w:r>
        <w:rPr>
          <w:rFonts w:ascii="Symbol" w:hAnsi="Symbol"/>
          <w:w w:val="105"/>
          <w:sz w:val="24"/>
        </w:rPr>
        <w:t></w:t>
      </w:r>
      <w:r>
        <w:rPr>
          <w:w w:val="105"/>
          <w:sz w:val="24"/>
        </w:rPr>
        <w:t xml:space="preserve"> 10</w:t>
      </w:r>
    </w:p>
    <w:p w:rsidR="00B20678" w:rsidRDefault="00B20678">
      <w:pPr>
        <w:rPr>
          <w:sz w:val="24"/>
        </w:rPr>
        <w:sectPr w:rsidR="00B20678">
          <w:type w:val="continuous"/>
          <w:pgSz w:w="12240" w:h="15840"/>
          <w:pgMar w:top="1280" w:right="40" w:bottom="1560" w:left="760" w:header="720" w:footer="720" w:gutter="0"/>
          <w:cols w:num="2" w:space="508" w:equalWidth="0">
            <w:col w:w="3059" w:space="508"/>
            <w:col w:w="7873"/>
          </w:cols>
        </w:sectPr>
      </w:pPr>
    </w:p>
    <w:p w:rsidR="00B20678" w:rsidRDefault="00B20678">
      <w:pPr>
        <w:pStyle w:val="BodyText"/>
        <w:spacing w:before="1"/>
        <w:rPr>
          <w:sz w:val="15"/>
        </w:rPr>
      </w:pPr>
    </w:p>
    <w:p w:rsidR="00B20678" w:rsidRDefault="00A67783">
      <w:pPr>
        <w:tabs>
          <w:tab w:val="left" w:pos="3572"/>
        </w:tabs>
        <w:spacing w:before="99"/>
        <w:ind w:left="713"/>
        <w:rPr>
          <w:sz w:val="24"/>
        </w:rPr>
      </w:pPr>
      <w:r>
        <w:rPr>
          <w:w w:val="105"/>
          <w:sz w:val="24"/>
        </w:rPr>
        <w:t>6)</w:t>
      </w:r>
      <w:r>
        <w:rPr>
          <w:spacing w:val="5"/>
          <w:w w:val="105"/>
          <w:sz w:val="24"/>
        </w:rPr>
        <w:t xml:space="preserve"> </w:t>
      </w:r>
      <w:r>
        <w:rPr>
          <w:w w:val="105"/>
          <w:sz w:val="24"/>
        </w:rPr>
        <w:t xml:space="preserve">32 </w:t>
      </w:r>
      <w:r>
        <w:rPr>
          <w:rFonts w:ascii="Symbol" w:hAnsi="Symbol"/>
          <w:w w:val="105"/>
          <w:sz w:val="24"/>
        </w:rPr>
        <w:t></w:t>
      </w:r>
      <w:r>
        <w:rPr>
          <w:w w:val="105"/>
          <w:sz w:val="24"/>
        </w:rPr>
        <w:t xml:space="preserve"> 6 </w:t>
      </w:r>
      <w:r>
        <w:rPr>
          <w:rFonts w:ascii="Symbol" w:hAnsi="Symbol"/>
          <w:w w:val="105"/>
          <w:sz w:val="24"/>
        </w:rPr>
        <w:t></w:t>
      </w:r>
      <w:r>
        <w:rPr>
          <w:spacing w:val="-24"/>
          <w:w w:val="105"/>
          <w:sz w:val="24"/>
        </w:rPr>
        <w:t xml:space="preserve"> </w:t>
      </w:r>
      <w:r>
        <w:rPr>
          <w:w w:val="105"/>
          <w:sz w:val="24"/>
        </w:rPr>
        <w:t>38</w:t>
      </w:r>
      <w:r>
        <w:rPr>
          <w:w w:val="105"/>
          <w:sz w:val="24"/>
        </w:rPr>
        <w:tab/>
        <w:t>80</w:t>
      </w:r>
      <w:r>
        <w:rPr>
          <w:spacing w:val="-35"/>
          <w:w w:val="105"/>
          <w:sz w:val="24"/>
        </w:rPr>
        <w:t xml:space="preserve"> </w:t>
      </w:r>
      <w:r>
        <w:rPr>
          <w:rFonts w:ascii="Symbol" w:hAnsi="Symbol"/>
          <w:w w:val="105"/>
          <w:sz w:val="24"/>
        </w:rPr>
        <w:t></w:t>
      </w:r>
      <w:r>
        <w:rPr>
          <w:spacing w:val="-41"/>
          <w:w w:val="105"/>
          <w:sz w:val="24"/>
        </w:rPr>
        <w:t xml:space="preserve"> </w:t>
      </w:r>
      <w:r>
        <w:rPr>
          <w:w w:val="105"/>
          <w:sz w:val="24"/>
        </w:rPr>
        <w:t>50</w:t>
      </w:r>
      <w:r>
        <w:rPr>
          <w:spacing w:val="-24"/>
          <w:w w:val="105"/>
          <w:sz w:val="24"/>
        </w:rPr>
        <w:t xml:space="preserve"> </w:t>
      </w:r>
      <w:r>
        <w:rPr>
          <w:rFonts w:ascii="Symbol" w:hAnsi="Symbol"/>
          <w:w w:val="105"/>
          <w:sz w:val="24"/>
        </w:rPr>
        <w:t></w:t>
      </w:r>
      <w:r>
        <w:rPr>
          <w:spacing w:val="-29"/>
          <w:w w:val="105"/>
          <w:sz w:val="24"/>
        </w:rPr>
        <w:t xml:space="preserve"> </w:t>
      </w:r>
      <w:r>
        <w:rPr>
          <w:w w:val="105"/>
          <w:sz w:val="24"/>
        </w:rPr>
        <w:t>30</w:t>
      </w:r>
    </w:p>
    <w:p w:rsidR="00B20678" w:rsidRDefault="00A67783">
      <w:pPr>
        <w:tabs>
          <w:tab w:val="left" w:pos="3602"/>
        </w:tabs>
        <w:spacing w:before="63"/>
        <w:ind w:left="1156"/>
        <w:rPr>
          <w:sz w:val="24"/>
        </w:rPr>
      </w:pPr>
      <w:r>
        <w:rPr>
          <w:w w:val="105"/>
          <w:sz w:val="24"/>
        </w:rPr>
        <w:t>87</w:t>
      </w:r>
      <w:r>
        <w:rPr>
          <w:spacing w:val="-30"/>
          <w:w w:val="105"/>
          <w:sz w:val="24"/>
        </w:rPr>
        <w:t xml:space="preserve"> </w:t>
      </w:r>
      <w:r>
        <w:rPr>
          <w:rFonts w:ascii="Symbol" w:hAnsi="Symbol"/>
          <w:w w:val="105"/>
          <w:sz w:val="24"/>
        </w:rPr>
        <w:t></w:t>
      </w:r>
      <w:r>
        <w:rPr>
          <w:spacing w:val="-37"/>
          <w:w w:val="105"/>
          <w:sz w:val="24"/>
        </w:rPr>
        <w:t xml:space="preserve"> </w:t>
      </w:r>
      <w:r>
        <w:rPr>
          <w:w w:val="105"/>
          <w:sz w:val="24"/>
        </w:rPr>
        <w:t>30</w:t>
      </w:r>
      <w:r>
        <w:rPr>
          <w:spacing w:val="-19"/>
          <w:w w:val="105"/>
          <w:sz w:val="24"/>
        </w:rPr>
        <w:t xml:space="preserve"> </w:t>
      </w:r>
      <w:r>
        <w:rPr>
          <w:rFonts w:ascii="Symbol" w:hAnsi="Symbol"/>
          <w:w w:val="105"/>
          <w:sz w:val="24"/>
        </w:rPr>
        <w:t></w:t>
      </w:r>
      <w:r>
        <w:rPr>
          <w:spacing w:val="-24"/>
          <w:w w:val="105"/>
          <w:sz w:val="24"/>
        </w:rPr>
        <w:t xml:space="preserve"> </w:t>
      </w:r>
      <w:r>
        <w:rPr>
          <w:w w:val="105"/>
          <w:sz w:val="24"/>
        </w:rPr>
        <w:t>57</w:t>
      </w:r>
      <w:r>
        <w:rPr>
          <w:w w:val="105"/>
          <w:sz w:val="24"/>
        </w:rPr>
        <w:tab/>
        <w:t>30</w:t>
      </w:r>
      <w:r>
        <w:rPr>
          <w:spacing w:val="-35"/>
          <w:w w:val="105"/>
          <w:sz w:val="24"/>
        </w:rPr>
        <w:t xml:space="preserve"> </w:t>
      </w:r>
      <w:r>
        <w:rPr>
          <w:rFonts w:ascii="Symbol" w:hAnsi="Symbol"/>
          <w:w w:val="105"/>
          <w:sz w:val="24"/>
        </w:rPr>
        <w:t></w:t>
      </w:r>
      <w:r>
        <w:rPr>
          <w:spacing w:val="-38"/>
          <w:w w:val="105"/>
          <w:sz w:val="24"/>
        </w:rPr>
        <w:t xml:space="preserve"> </w:t>
      </w:r>
      <w:r>
        <w:rPr>
          <w:w w:val="105"/>
          <w:sz w:val="24"/>
        </w:rPr>
        <w:t>35</w:t>
      </w:r>
      <w:r>
        <w:rPr>
          <w:spacing w:val="-27"/>
          <w:w w:val="105"/>
          <w:sz w:val="24"/>
        </w:rPr>
        <w:t xml:space="preserve"> </w:t>
      </w:r>
      <w:r>
        <w:rPr>
          <w:rFonts w:ascii="Symbol" w:hAnsi="Symbol"/>
          <w:w w:val="105"/>
          <w:sz w:val="24"/>
        </w:rPr>
        <w:t></w:t>
      </w:r>
      <w:r>
        <w:rPr>
          <w:spacing w:val="-26"/>
          <w:w w:val="105"/>
          <w:sz w:val="24"/>
        </w:rPr>
        <w:t xml:space="preserve"> </w:t>
      </w:r>
      <w:r>
        <w:rPr>
          <w:w w:val="105"/>
          <w:sz w:val="24"/>
        </w:rPr>
        <w:t>65</w:t>
      </w:r>
    </w:p>
    <w:p w:rsidR="00B20678" w:rsidRDefault="00B20678">
      <w:pPr>
        <w:pStyle w:val="BodyText"/>
        <w:spacing w:before="5"/>
        <w:rPr>
          <w:sz w:val="25"/>
        </w:rPr>
      </w:pPr>
    </w:p>
    <w:p w:rsidR="00B20678" w:rsidRDefault="00A67783">
      <w:pPr>
        <w:pStyle w:val="ListParagraph"/>
        <w:numPr>
          <w:ilvl w:val="0"/>
          <w:numId w:val="52"/>
        </w:numPr>
        <w:tabs>
          <w:tab w:val="left" w:pos="986"/>
          <w:tab w:val="left" w:pos="3560"/>
        </w:tabs>
        <w:rPr>
          <w:sz w:val="28"/>
        </w:rPr>
      </w:pPr>
      <w:r>
        <w:rPr>
          <w:sz w:val="28"/>
        </w:rPr>
        <w:t>a)</w:t>
      </w:r>
      <w:r>
        <w:rPr>
          <w:spacing w:val="-1"/>
          <w:sz w:val="28"/>
        </w:rPr>
        <w:t xml:space="preserve"> </w:t>
      </w:r>
      <w:r>
        <w:rPr>
          <w:sz w:val="28"/>
        </w:rPr>
        <w:t>3</w:t>
      </w:r>
      <w:r>
        <w:rPr>
          <w:spacing w:val="-3"/>
          <w:sz w:val="28"/>
        </w:rPr>
        <w:t xml:space="preserve"> </w:t>
      </w:r>
      <w:r>
        <w:rPr>
          <w:sz w:val="28"/>
        </w:rPr>
        <w:t>giờ</w:t>
      </w:r>
      <w:r>
        <w:rPr>
          <w:sz w:val="28"/>
        </w:rPr>
        <w:tab/>
        <w:t>b) 12 ngày</w:t>
      </w:r>
    </w:p>
    <w:p w:rsidR="00B20678" w:rsidRDefault="00A67783">
      <w:pPr>
        <w:pStyle w:val="ListParagraph"/>
        <w:numPr>
          <w:ilvl w:val="0"/>
          <w:numId w:val="52"/>
        </w:numPr>
        <w:tabs>
          <w:tab w:val="left" w:pos="986"/>
        </w:tabs>
        <w:spacing w:before="247"/>
        <w:rPr>
          <w:sz w:val="28"/>
        </w:rPr>
      </w:pPr>
      <w:r>
        <w:rPr>
          <w:sz w:val="28"/>
        </w:rPr>
        <w:t>A</w:t>
      </w:r>
    </w:p>
    <w:p w:rsidR="00B20678" w:rsidRDefault="00A67783">
      <w:pPr>
        <w:pStyle w:val="ListParagraph"/>
        <w:numPr>
          <w:ilvl w:val="0"/>
          <w:numId w:val="52"/>
        </w:numPr>
        <w:tabs>
          <w:tab w:val="left" w:pos="986"/>
        </w:tabs>
        <w:spacing w:before="249"/>
        <w:rPr>
          <w:sz w:val="28"/>
        </w:rPr>
      </w:pPr>
      <w:r>
        <w:rPr>
          <w:sz w:val="28"/>
        </w:rPr>
        <w:t>3 chục =</w:t>
      </w:r>
      <w:r>
        <w:rPr>
          <w:spacing w:val="-2"/>
          <w:sz w:val="28"/>
        </w:rPr>
        <w:t xml:space="preserve"> </w:t>
      </w:r>
      <w:r>
        <w:rPr>
          <w:sz w:val="28"/>
        </w:rPr>
        <w:t>30</w:t>
      </w:r>
    </w:p>
    <w:p w:rsidR="00B20678" w:rsidRDefault="00A67783">
      <w:pPr>
        <w:pStyle w:val="BodyText"/>
        <w:tabs>
          <w:tab w:val="left" w:pos="7881"/>
        </w:tabs>
        <w:spacing w:before="249"/>
        <w:ind w:left="680"/>
      </w:pPr>
      <w:r>
        <w:t xml:space="preserve">Số chiếc xe đạp lúc đầu cửa hàng có </w:t>
      </w:r>
      <w:proofErr w:type="gramStart"/>
      <w:r>
        <w:t>là :</w:t>
      </w:r>
      <w:proofErr w:type="gramEnd"/>
      <w:r>
        <w:t xml:space="preserve"> </w:t>
      </w:r>
      <w:r>
        <w:rPr>
          <w:spacing w:val="-4"/>
          <w:sz w:val="24"/>
        </w:rPr>
        <w:t xml:space="preserve">45 </w:t>
      </w:r>
      <w:r>
        <w:rPr>
          <w:rFonts w:ascii="Symbol" w:hAnsi="Symbol"/>
          <w:sz w:val="24"/>
        </w:rPr>
        <w:t></w:t>
      </w:r>
      <w:r>
        <w:rPr>
          <w:sz w:val="24"/>
        </w:rPr>
        <w:t xml:space="preserve"> </w:t>
      </w:r>
      <w:r>
        <w:rPr>
          <w:spacing w:val="-4"/>
          <w:sz w:val="24"/>
        </w:rPr>
        <w:t xml:space="preserve">30 </w:t>
      </w:r>
      <w:r>
        <w:rPr>
          <w:rFonts w:ascii="Symbol" w:hAnsi="Symbol"/>
          <w:sz w:val="24"/>
        </w:rPr>
        <w:t></w:t>
      </w:r>
      <w:r>
        <w:rPr>
          <w:spacing w:val="-9"/>
          <w:sz w:val="24"/>
        </w:rPr>
        <w:t xml:space="preserve"> </w:t>
      </w:r>
      <w:r>
        <w:rPr>
          <w:sz w:val="24"/>
        </w:rPr>
        <w:t>75</w:t>
      </w:r>
      <w:r>
        <w:t>(chiếc</w:t>
      </w:r>
      <w:r>
        <w:rPr>
          <w:spacing w:val="3"/>
        </w:rPr>
        <w:t xml:space="preserve"> </w:t>
      </w:r>
      <w:r>
        <w:t>)</w:t>
      </w:r>
      <w:r>
        <w:tab/>
        <w:t>Đáp số: 75</w:t>
      </w:r>
      <w:r>
        <w:rPr>
          <w:spacing w:val="-1"/>
        </w:rPr>
        <w:t xml:space="preserve"> </w:t>
      </w:r>
      <w:r>
        <w:t>chiếc</w:t>
      </w:r>
    </w:p>
    <w:p w:rsidR="00B20678" w:rsidRDefault="00A67783">
      <w:pPr>
        <w:spacing w:before="229"/>
        <w:ind w:left="691"/>
        <w:rPr>
          <w:sz w:val="24"/>
        </w:rPr>
      </w:pPr>
      <w:r>
        <w:rPr>
          <w:sz w:val="24"/>
        </w:rPr>
        <w:t xml:space="preserve">10) </w:t>
      </w:r>
      <w:proofErr w:type="gramStart"/>
      <w:r>
        <w:rPr>
          <w:i/>
          <w:sz w:val="24"/>
        </w:rPr>
        <w:t>a</w:t>
      </w:r>
      <w:proofErr w:type="gramEnd"/>
      <w:r>
        <w:rPr>
          <w:sz w:val="24"/>
        </w:rPr>
        <w:t xml:space="preserve">) 99 </w:t>
      </w:r>
      <w:r>
        <w:rPr>
          <w:rFonts w:ascii="Symbol" w:hAnsi="Symbol"/>
          <w:sz w:val="24"/>
        </w:rPr>
        <w:t></w:t>
      </w:r>
      <w:r>
        <w:rPr>
          <w:sz w:val="24"/>
        </w:rPr>
        <w:t xml:space="preserve">10 </w:t>
      </w:r>
      <w:r>
        <w:rPr>
          <w:rFonts w:ascii="Symbol" w:hAnsi="Symbol"/>
          <w:sz w:val="24"/>
        </w:rPr>
        <w:t></w:t>
      </w:r>
      <w:r>
        <w:rPr>
          <w:sz w:val="24"/>
        </w:rPr>
        <w:t xml:space="preserve"> 89</w:t>
      </w:r>
    </w:p>
    <w:p w:rsidR="00B20678" w:rsidRDefault="00A67783">
      <w:pPr>
        <w:spacing w:before="81"/>
        <w:ind w:left="710"/>
        <w:rPr>
          <w:sz w:val="24"/>
        </w:rPr>
      </w:pPr>
      <w:proofErr w:type="gramStart"/>
      <w:r>
        <w:rPr>
          <w:i/>
          <w:sz w:val="24"/>
        </w:rPr>
        <w:t>b</w:t>
      </w:r>
      <w:r>
        <w:rPr>
          <w:sz w:val="24"/>
        </w:rPr>
        <w:t>)</w:t>
      </w:r>
      <w:proofErr w:type="gramEnd"/>
      <w:r>
        <w:rPr>
          <w:sz w:val="24"/>
        </w:rPr>
        <w:t>12; 23; 21;32;31;13</w:t>
      </w:r>
    </w:p>
    <w:p w:rsidR="00B20678" w:rsidRDefault="00B20678">
      <w:pPr>
        <w:pStyle w:val="BodyText"/>
        <w:rPr>
          <w:sz w:val="18"/>
        </w:rPr>
      </w:pPr>
    </w:p>
    <w:p w:rsidR="00B20678" w:rsidRDefault="00A67783">
      <w:pPr>
        <w:pStyle w:val="Heading3"/>
        <w:spacing w:before="89"/>
        <w:ind w:left="391"/>
        <w:jc w:val="center"/>
      </w:pPr>
      <w:r>
        <w:t>ĐÊ SỐ 23</w:t>
      </w:r>
    </w:p>
    <w:p w:rsidR="00B20678" w:rsidRDefault="00A67783">
      <w:pPr>
        <w:pStyle w:val="ListParagraph"/>
        <w:numPr>
          <w:ilvl w:val="0"/>
          <w:numId w:val="53"/>
        </w:numPr>
        <w:tabs>
          <w:tab w:val="left" w:pos="914"/>
        </w:tabs>
        <w:spacing w:before="245"/>
        <w:rPr>
          <w:sz w:val="28"/>
        </w:rPr>
      </w:pPr>
      <w:r>
        <w:rPr>
          <w:sz w:val="28"/>
          <w:u w:val="single"/>
        </w:rPr>
        <w:t>PHẦN TRẮC</w:t>
      </w:r>
      <w:r>
        <w:rPr>
          <w:spacing w:val="-1"/>
          <w:sz w:val="28"/>
          <w:u w:val="single"/>
        </w:rPr>
        <w:t xml:space="preserve"> </w:t>
      </w:r>
      <w:r>
        <w:rPr>
          <w:sz w:val="28"/>
          <w:u w:val="single"/>
        </w:rPr>
        <w:t>NGHIỆM</w:t>
      </w:r>
    </w:p>
    <w:p w:rsidR="00B20678" w:rsidRDefault="00B20678">
      <w:pPr>
        <w:pStyle w:val="BodyText"/>
        <w:spacing w:before="8"/>
        <w:rPr>
          <w:sz w:val="13"/>
        </w:rPr>
      </w:pPr>
    </w:p>
    <w:p w:rsidR="00B20678" w:rsidRDefault="00A67783">
      <w:pPr>
        <w:pStyle w:val="Heading4"/>
        <w:spacing w:before="89"/>
        <w:ind w:left="1587"/>
      </w:pPr>
      <w:r>
        <w:t xml:space="preserve">Khoanh vào chữ cái đặt trước kết quả </w:t>
      </w:r>
      <w:r>
        <w:rPr>
          <w:b w:val="0"/>
        </w:rPr>
        <w:t xml:space="preserve">đúng nhất </w:t>
      </w:r>
      <w:r>
        <w:t>trong các câu sau:</w:t>
      </w:r>
    </w:p>
    <w:p w:rsidR="00B20678" w:rsidRDefault="00B20678">
      <w:pPr>
        <w:pStyle w:val="BodyText"/>
        <w:spacing w:before="249"/>
        <w:ind w:left="680"/>
      </w:pPr>
      <w:r>
        <w:rPr>
          <w:noProof/>
        </w:rPr>
        <w:pict>
          <v:rect id="Rectangle 578" o:spid="_x0000_s1527" style="position:absolute;left:0;text-align:left;margin-left:105.1pt;margin-top:27.05pt;width:3.95pt;height:.7pt;z-index:251737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" fillcolor="black" stroked="f">
            <w10:wrap anchorx="page"/>
          </v:rect>
        </w:pict>
      </w:r>
      <w:r w:rsidR="00A67783">
        <w:rPr>
          <w:color w:val="212121"/>
          <w:u w:val="single" w:color="212121"/>
        </w:rPr>
        <w:t>Câu 1</w:t>
      </w:r>
      <w:r w:rsidR="00A67783">
        <w:t xml:space="preserve">: </w:t>
      </w:r>
      <w:r w:rsidR="00A67783">
        <w:rPr>
          <w:b/>
        </w:rPr>
        <w:t>(0</w:t>
      </w:r>
      <w:proofErr w:type="gramStart"/>
      <w:r w:rsidR="00A67783">
        <w:rPr>
          <w:b/>
        </w:rPr>
        <w:t>,5</w:t>
      </w:r>
      <w:proofErr w:type="gramEnd"/>
      <w:r w:rsidR="00A67783">
        <w:rPr>
          <w:b/>
        </w:rPr>
        <w:t xml:space="preserve"> đ ) </w:t>
      </w:r>
      <w:r w:rsidR="00A67783">
        <w:rPr>
          <w:color w:val="212121"/>
        </w:rPr>
        <w:t>Một con gà cân nặng khoảng bao nhiêu ki- lô- gam?</w:t>
      </w:r>
    </w:p>
    <w:p w:rsidR="00B20678" w:rsidRDefault="00A67783">
      <w:pPr>
        <w:pStyle w:val="Heading3"/>
        <w:tabs>
          <w:tab w:val="left" w:pos="3697"/>
          <w:tab w:val="left" w:pos="6194"/>
          <w:tab w:val="left" w:pos="8498"/>
        </w:tabs>
        <w:spacing w:before="252"/>
      </w:pPr>
      <w:r>
        <w:rPr>
          <w:color w:val="212121"/>
        </w:rPr>
        <w:t>A.</w:t>
      </w:r>
      <w:r>
        <w:rPr>
          <w:color w:val="212121"/>
          <w:spacing w:val="-3"/>
        </w:rPr>
        <w:t xml:space="preserve"> </w:t>
      </w:r>
      <w:r>
        <w:t>3kg</w:t>
      </w:r>
      <w:r>
        <w:tab/>
      </w:r>
      <w:r>
        <w:rPr>
          <w:color w:val="212121"/>
        </w:rPr>
        <w:t>B.</w:t>
      </w:r>
      <w:r>
        <w:rPr>
          <w:color w:val="212121"/>
          <w:spacing w:val="-2"/>
        </w:rPr>
        <w:t xml:space="preserve"> </w:t>
      </w:r>
      <w:r>
        <w:rPr>
          <w:color w:val="212121"/>
        </w:rPr>
        <w:t>3g</w:t>
      </w:r>
      <w:r>
        <w:rPr>
          <w:color w:val="212121"/>
        </w:rPr>
        <w:tab/>
        <w:t>C.</w:t>
      </w:r>
      <w:r>
        <w:rPr>
          <w:color w:val="212121"/>
          <w:spacing w:val="-1"/>
        </w:rPr>
        <w:t xml:space="preserve"> </w:t>
      </w:r>
      <w:r>
        <w:rPr>
          <w:color w:val="212121"/>
        </w:rPr>
        <w:t>30g</w:t>
      </w:r>
      <w:r>
        <w:rPr>
          <w:color w:val="212121"/>
        </w:rPr>
        <w:tab/>
        <w:t>D.</w:t>
      </w:r>
      <w:r>
        <w:rPr>
          <w:color w:val="212121"/>
          <w:spacing w:val="-1"/>
        </w:rPr>
        <w:t xml:space="preserve"> </w:t>
      </w:r>
      <w:r>
        <w:rPr>
          <w:color w:val="212121"/>
        </w:rPr>
        <w:t>30kg</w:t>
      </w:r>
    </w:p>
    <w:p w:rsidR="00B20678" w:rsidRDefault="00A67783">
      <w:pPr>
        <w:pStyle w:val="BodyText"/>
        <w:spacing w:before="45"/>
        <w:ind w:left="680"/>
      </w:pPr>
      <w:r>
        <w:rPr>
          <w:color w:val="212121"/>
          <w:u w:val="single" w:color="212121"/>
        </w:rPr>
        <w:t>Câu 2</w:t>
      </w:r>
      <w:r>
        <w:rPr>
          <w:b/>
          <w:u w:val="single" w:color="212121"/>
        </w:rPr>
        <w:t>:</w:t>
      </w:r>
      <w:r>
        <w:rPr>
          <w:b/>
        </w:rPr>
        <w:t xml:space="preserve"> (0,5đ) </w:t>
      </w:r>
      <w:r>
        <w:rPr>
          <w:color w:val="212121"/>
        </w:rPr>
        <w:t xml:space="preserve">Số </w:t>
      </w:r>
      <w:proofErr w:type="gramStart"/>
      <w:r>
        <w:rPr>
          <w:color w:val="212121"/>
        </w:rPr>
        <w:t>gồm :</w:t>
      </w:r>
      <w:proofErr w:type="gramEnd"/>
      <w:r>
        <w:rPr>
          <w:color w:val="212121"/>
        </w:rPr>
        <w:t xml:space="preserve"> 2 trăm, 0 chục, 5 đơn vị được viết là:</w:t>
      </w:r>
    </w:p>
    <w:p w:rsidR="00B20678" w:rsidRDefault="00A67783">
      <w:pPr>
        <w:pStyle w:val="Heading3"/>
        <w:tabs>
          <w:tab w:val="left" w:pos="3680"/>
          <w:tab w:val="left" w:pos="6110"/>
          <w:tab w:val="left" w:pos="8553"/>
        </w:tabs>
        <w:spacing w:before="252"/>
      </w:pPr>
      <w:r>
        <w:rPr>
          <w:color w:val="212121"/>
        </w:rPr>
        <w:t>A.</w:t>
      </w:r>
      <w:r>
        <w:rPr>
          <w:color w:val="212121"/>
          <w:spacing w:val="-2"/>
        </w:rPr>
        <w:t xml:space="preserve"> </w:t>
      </w:r>
      <w:r>
        <w:t>205</w:t>
      </w:r>
      <w:r>
        <w:tab/>
      </w:r>
      <w:r>
        <w:rPr>
          <w:color w:val="212121"/>
        </w:rPr>
        <w:t>B.</w:t>
      </w:r>
      <w:r>
        <w:rPr>
          <w:color w:val="212121"/>
          <w:spacing w:val="2"/>
        </w:rPr>
        <w:t xml:space="preserve"> </w:t>
      </w:r>
      <w:r>
        <w:rPr>
          <w:color w:val="212121"/>
        </w:rPr>
        <w:t>25</w:t>
      </w:r>
      <w:r>
        <w:rPr>
          <w:color w:val="212121"/>
        </w:rPr>
        <w:tab/>
        <w:t>C.</w:t>
      </w:r>
      <w:r>
        <w:rPr>
          <w:color w:val="212121"/>
          <w:spacing w:val="-2"/>
        </w:rPr>
        <w:t xml:space="preserve"> </w:t>
      </w:r>
      <w:r>
        <w:rPr>
          <w:color w:val="212121"/>
        </w:rPr>
        <w:t>2005</w:t>
      </w:r>
      <w:r>
        <w:rPr>
          <w:color w:val="212121"/>
        </w:rPr>
        <w:tab/>
        <w:t>D.</w:t>
      </w:r>
      <w:r>
        <w:rPr>
          <w:color w:val="212121"/>
          <w:spacing w:val="-1"/>
        </w:rPr>
        <w:t xml:space="preserve"> </w:t>
      </w:r>
      <w:r>
        <w:rPr>
          <w:color w:val="212121"/>
        </w:rPr>
        <w:t>250</w:t>
      </w:r>
    </w:p>
    <w:p w:rsidR="00B20678" w:rsidRDefault="00B20678">
      <w:pPr>
        <w:pStyle w:val="BodyText"/>
        <w:spacing w:before="4"/>
        <w:rPr>
          <w:b/>
          <w:sz w:val="14"/>
        </w:rPr>
      </w:pPr>
    </w:p>
    <w:p w:rsidR="00B20678" w:rsidRDefault="00B20678">
      <w:pPr>
        <w:rPr>
          <w:sz w:val="14"/>
        </w:rPr>
        <w:sectPr w:rsidR="00B20678">
          <w:type w:val="continuous"/>
          <w:pgSz w:w="12240" w:h="15840"/>
          <w:pgMar w:top="1280" w:right="40" w:bottom="1560" w:left="760" w:header="720" w:footer="720" w:gutter="0"/>
          <w:cols w:space="720"/>
        </w:sectPr>
      </w:pPr>
    </w:p>
    <w:p w:rsidR="00B20678" w:rsidRDefault="00B20678">
      <w:pPr>
        <w:spacing w:before="185"/>
        <w:ind w:left="680"/>
        <w:rPr>
          <w:i/>
          <w:sz w:val="28"/>
        </w:rPr>
      </w:pPr>
      <w:r w:rsidRPr="00B20678">
        <w:rPr>
          <w:noProof/>
        </w:rPr>
        <w:lastRenderedPageBreak/>
        <w:pict>
          <v:line id="Line 579" o:spid="_x0000_s1526" style="position:absolute;left:0;text-align:left;z-index:251743232;visibility:visible;mso-position-horizontal-relative:page" from="1in,24.3pt" to="110.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" strokeweight=".84pt">
            <w10:wrap anchorx="page"/>
          </v:line>
        </w:pict>
      </w:r>
      <w:r w:rsidR="00A67783">
        <w:rPr>
          <w:i/>
          <w:sz w:val="28"/>
        </w:rPr>
        <w:t>Câu 3</w:t>
      </w:r>
      <w:r w:rsidR="00A67783">
        <w:rPr>
          <w:b/>
          <w:i/>
          <w:sz w:val="28"/>
        </w:rPr>
        <w:t>: (0</w:t>
      </w:r>
      <w:proofErr w:type="gramStart"/>
      <w:r w:rsidR="00A67783">
        <w:rPr>
          <w:b/>
          <w:i/>
          <w:sz w:val="28"/>
        </w:rPr>
        <w:t>,5</w:t>
      </w:r>
      <w:proofErr w:type="gramEnd"/>
      <w:r w:rsidR="00A67783">
        <w:rPr>
          <w:b/>
          <w:i/>
          <w:sz w:val="28"/>
        </w:rPr>
        <w:t xml:space="preserve"> đ - M1) </w:t>
      </w:r>
      <w:r w:rsidR="00A67783">
        <w:rPr>
          <w:i/>
          <w:sz w:val="28"/>
        </w:rPr>
        <w:t>Hình được tô màu</w:t>
      </w:r>
    </w:p>
    <w:p w:rsidR="00B20678" w:rsidRDefault="00A67783">
      <w:pPr>
        <w:spacing w:before="92" w:line="372" w:lineRule="exact"/>
        <w:ind w:left="75"/>
        <w:rPr>
          <w:i/>
          <w:sz w:val="28"/>
        </w:rPr>
      </w:pPr>
      <w:r>
        <w:br w:type="column"/>
      </w:r>
      <w:r>
        <w:rPr>
          <w:position w:val="14"/>
          <w:sz w:val="23"/>
        </w:rPr>
        <w:lastRenderedPageBreak/>
        <w:t xml:space="preserve">1 </w:t>
      </w:r>
      <w:r>
        <w:rPr>
          <w:i/>
          <w:sz w:val="28"/>
        </w:rPr>
        <w:t>số ô vuông là:</w:t>
      </w:r>
    </w:p>
    <w:p w:rsidR="00B20678" w:rsidRDefault="00B20678">
      <w:pPr>
        <w:spacing w:line="221" w:lineRule="exact"/>
        <w:ind w:left="79"/>
        <w:rPr>
          <w:sz w:val="23"/>
        </w:rPr>
      </w:pPr>
      <w:r w:rsidRPr="00B20678">
        <w:rPr>
          <w:noProof/>
        </w:rPr>
        <w:pict>
          <v:line id="Line 580" o:spid="_x0000_s1525" style="position:absolute;left:0;text-align:left;z-index:-251739136;visibility:visible;mso-position-horizontal-relative:page" from="296.95pt,-3.4pt" to="303.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" strokeweight=".17744mm">
            <w10:wrap anchorx="page"/>
          </v:line>
        </w:pict>
      </w:r>
      <w:r w:rsidRPr="00B20678">
        <w:rPr>
          <w:noProof/>
        </w:rPr>
        <w:pict>
          <v:group id="Group 581" o:spid="_x0000_s1518" style="position:absolute;left:0;text-align:left;margin-left:342.1pt;margin-top:9.4pt;width:63.75pt;height:38.85pt;z-index:251741184;mso-position-horizontal-relative:page" coordorigin="6843,189" coordsize="1275,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">
            <v:shape id="Picture 582" o:spid="_x0000_s1524" type="#_x0000_t75" style="position:absolute;left:7682;top:188;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">
              <v:imagedata r:id="rId42" o:title=""/>
            </v:shape>
            <v:shape id="Picture 583" o:spid="_x0000_s1523" type="#_x0000_t75" style="position:absolute;left:7262;top:188;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">
              <v:imagedata r:id="rId42" o:title=""/>
            </v:shape>
            <v:shape id="Picture 584" o:spid="_x0000_s1522" type="#_x0000_t75" style="position:absolute;left:6842;top:188;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">
              <v:imagedata r:id="rId62" o:title=""/>
            </v:shape>
            <v:shape id="Picture 585" o:spid="_x0000_s1521" type="#_x0000_t75" style="position:absolute;left:7682;top:569;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">
              <v:imagedata r:id="rId42" o:title=""/>
            </v:shape>
            <v:shape id="Picture 586" o:spid="_x0000_s1520" type="#_x0000_t75" style="position:absolute;left:7262;top:569;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">
              <v:imagedata r:id="rId46" o:title=""/>
            </v:shape>
            <v:shape id="Picture 587" o:spid="_x0000_s1519" type="#_x0000_t75" style="position:absolute;left:6842;top:569;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">
              <v:imagedata r:id="rId62" o:title=""/>
            </v:shape>
            <w10:wrap anchorx="page"/>
          </v:group>
        </w:pict>
      </w:r>
      <w:r w:rsidRPr="00B20678">
        <w:rPr>
          <w:noProof/>
        </w:rPr>
        <w:pict>
          <v:group id="Group 588" o:spid="_x0000_s1513" style="position:absolute;left:0;text-align:left;margin-left:480.2pt;margin-top:9.4pt;width:63.75pt;height:39.4pt;z-index:251747328;mso-position-horizontal-relative:page" coordorigin="9605,189" coordsize="1275,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">
            <v:shape id="Picture 589" o:spid="_x0000_s1517" type="#_x0000_t75" style="position:absolute;left:10444;top:188;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">
              <v:imagedata r:id="rId42" o:title=""/>
            </v:shape>
            <v:shape id="Picture 590" o:spid="_x0000_s1516" type="#_x0000_t75" style="position:absolute;left:10024;top:188;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">
              <v:imagedata r:id="rId42" o:title=""/>
            </v:shape>
            <v:shape id="Picture 591" o:spid="_x0000_s1515" type="#_x0000_t75" style="position:absolute;left:9604;top:58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">
              <v:imagedata r:id="rId62" o:title=""/>
            </v:shape>
            <v:shape id="Picture 592" o:spid="_x0000_s1514" type="#_x0000_t75" style="position:absolute;left:9604;top:188;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">
              <v:imagedata r:id="rId62" o:title=""/>
            </v:shape>
            <w10:wrap anchorx="page"/>
          </v:group>
        </w:pict>
      </w:r>
      <w:r w:rsidR="00A67783">
        <w:rPr>
          <w:w w:val="101"/>
          <w:sz w:val="23"/>
        </w:rPr>
        <w:t>3</w:t>
      </w:r>
    </w:p>
    <w:p w:rsidR="00B20678" w:rsidRDefault="00B20678">
      <w:pPr>
        <w:spacing w:line="221" w:lineRule="exact"/>
        <w:rPr>
          <w:sz w:val="23"/>
        </w:rPr>
        <w:sectPr w:rsidR="00B20678">
          <w:type w:val="continuous"/>
          <w:pgSz w:w="12240" w:h="15840"/>
          <w:pgMar w:top="1280" w:right="40" w:bottom="1560" w:left="760" w:header="720" w:footer="720" w:gutter="0"/>
          <w:cols w:num="2" w:space="40" w:equalWidth="0">
            <w:col w:w="5069" w:space="40"/>
            <w:col w:w="6331"/>
          </w:cols>
        </w:sectPr>
      </w:pPr>
    </w:p>
    <w:p w:rsidR="00B20678" w:rsidRDefault="00B20678">
      <w:pPr>
        <w:pStyle w:val="BodyText"/>
        <w:spacing w:before="5"/>
        <w:rPr>
          <w:sz w:val="8"/>
        </w:rPr>
      </w:pPr>
    </w:p>
    <w:p w:rsidR="00B20678" w:rsidRDefault="00B20678">
      <w:pPr>
        <w:pStyle w:val="BodyText"/>
        <w:ind w:left="3334"/>
        <w:rPr>
          <w:sz w:val="20"/>
        </w:rPr>
      </w:pPr>
      <w:r>
        <w:rPr>
          <w:noProof/>
          <w:sz w:val="20"/>
        </w:rPr>
      </w:r>
      <w:r>
        <w:rPr>
          <w:noProof/>
          <w:sz w:val="20"/>
        </w:rPr>
        <w:pict>
          <v:group id="Group 593" o:spid="_x0000_s1508" style="width:84.75pt;height:19.8pt;mso-position-horizontal-relative:char;mso-position-vertical-relative:line" coordsize="1695,396">
            <v:shape id="Picture 594" o:spid="_x0000_s1512" type="#_x0000_t75" style="position:absolute;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">
              <v:imagedata r:id="rId62" o:title=""/>
            </v:shape>
            <v:shape id="Picture 595" o:spid="_x0000_s1511" type="#_x0000_t75" style="position:absolute;left:42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">
              <v:imagedata r:id="rId42" o:title=""/>
            </v:shape>
            <v:shape id="Picture 596" o:spid="_x0000_s1510" type="#_x0000_t75" style="position:absolute;left:84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">
              <v:imagedata r:id="rId42" o:title=""/>
            </v:shape>
            <v:shape id="Picture 597" o:spid="_x0000_s1509" type="#_x0000_t75" style="position:absolute;left:126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">
              <v:imagedata r:id="rId42" o:title=""/>
            </v:shape>
            <w10:wrap type="none"/>
            <w10:anchorlock/>
          </v:group>
        </w:pict>
      </w:r>
    </w:p>
    <w:p w:rsidR="00B20678" w:rsidRDefault="00B20678">
      <w:pPr>
        <w:tabs>
          <w:tab w:val="left" w:pos="1395"/>
        </w:tabs>
        <w:spacing w:line="271" w:lineRule="exact"/>
        <w:ind w:left="680"/>
        <w:rPr>
          <w:b/>
          <w:sz w:val="24"/>
        </w:rPr>
      </w:pPr>
      <w:r w:rsidRPr="00B20678">
        <w:rPr>
          <w:noProof/>
        </w:rPr>
        <w:pict>
          <v:shape id="Text Box 598" o:spid="_x0000_s1353" type="#_x0000_t202" style="position:absolute;left:0;text-align:left;margin-left:80.05pt;margin-top:.25pt;width:24.7pt;height:13.3pt;z-index:-2517401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" filled="f" stroked="f">
            <v:textbox inset="0,0,0,0">
              <w:txbxContent>
                <w:p w:rsidR="00B20678" w:rsidRDefault="00A67783">
                  <w:pPr>
                    <w:spacing w:line="266" w:lineRule="exact"/>
                    <w:rPr>
                      <w:b/>
                      <w:sz w:val="24"/>
                    </w:rPr>
                  </w:pPr>
                  <w:proofErr w:type="gramStart"/>
                  <w:r>
                    <w:rPr>
                      <w:b/>
                      <w:w w:val="95"/>
                      <w:sz w:val="24"/>
                    </w:rPr>
                    <w:t>uyển</w:t>
                  </w:r>
                  <w:proofErr w:type="gramEnd"/>
                </w:p>
              </w:txbxContent>
            </v:textbox>
            <w10:wrap anchorx="page"/>
          </v:shape>
        </w:pict>
      </w:r>
      <w:r w:rsidRPr="00B20678">
        <w:rPr>
          <w:noProof/>
        </w:rPr>
        <w:pict>
          <v:shape id="Text Box 599" o:spid="_x0000_s1354" type="#_x0000_t202" style="position:absolute;left:0;text-align:left;margin-left:354.65pt;margin-top:.25pt;width:18pt;height:13.3pt;z-index:-2517422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" filled="f" stroked="f">
            <v:textbox inset="0,0,0,0">
              <w:txbxContent>
                <w:p w:rsidR="00B20678" w:rsidRDefault="00A67783">
                  <w:pPr>
                    <w:spacing w:line="266" w:lineRule="exact"/>
                    <w:rPr>
                      <w:b/>
                      <w:sz w:val="24"/>
                    </w:rPr>
                  </w:pPr>
                  <w:r>
                    <w:rPr>
                      <w:b/>
                      <w:sz w:val="24"/>
                    </w:rPr>
                    <w:t>019</w:t>
                  </w:r>
                </w:p>
              </w:txbxContent>
            </v:textbox>
            <w10:wrap anchorx="page"/>
          </v:shape>
        </w:pict>
      </w:r>
      <w:r w:rsidRPr="00B20678">
        <w:rPr>
          <w:noProof/>
        </w:rPr>
        <w:pict>
          <v:shape id="Text Box 600" o:spid="_x0000_s1355" type="#_x0000_t202" style="position:absolute;left:0;text-align:left;margin-left:320.7pt;margin-top:.25pt;width:34pt;height:13.3pt;z-index:-2517432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" filled="f" stroked="f">
            <v:textbox inset="0,0,0,0">
              <w:txbxContent>
                <w:p w:rsidR="00B20678" w:rsidRDefault="00A67783">
                  <w:pPr>
                    <w:spacing w:line="266" w:lineRule="exact"/>
                    <w:rPr>
                      <w:b/>
                      <w:sz w:val="24"/>
                    </w:rPr>
                  </w:pPr>
                  <w:r>
                    <w:rPr>
                      <w:b/>
                      <w:sz w:val="24"/>
                    </w:rPr>
                    <w:t>2018-2</w:t>
                  </w:r>
                </w:p>
              </w:txbxContent>
            </v:textbox>
            <w10:wrap anchorx="page"/>
          </v:shape>
        </w:pict>
      </w:r>
      <w:r w:rsidRPr="00B20678">
        <w:rPr>
          <w:noProof/>
        </w:rPr>
        <w:pict>
          <v:group id="Group 601" o:spid="_x0000_s1504" style="position:absolute;left:0;text-align:left;margin-left:81pt;margin-top:-27.55pt;width:42.75pt;height:38.85pt;z-index:-251744256;mso-position-horizontal-relative:page" coordorigin="1621,-551" coordsize="855,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">
            <v:shape id="Picture 602" o:spid="_x0000_s1507" type="#_x0000_t75" style="position:absolute;left:1620;top:-551;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">
              <v:imagedata r:id="rId62" o:title=""/>
            </v:shape>
            <v:shape id="Picture 603" o:spid="_x0000_s1506" type="#_x0000_t75" style="position:absolute;left:2040;top:-551;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">
              <v:imagedata r:id="rId42" o:title=""/>
            </v:shape>
            <v:shape id="Picture 604" o:spid="_x0000_s1505" type="#_x0000_t75" style="position:absolute;left:1620;top:-17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">
              <v:imagedata r:id="rId62" o:title=""/>
            </v:shape>
            <w10:wrap anchorx="page"/>
          </v:group>
        </w:pict>
      </w:r>
      <w:r w:rsidR="00A67783">
        <w:rPr>
          <w:b/>
          <w:sz w:val="24"/>
        </w:rPr>
        <w:t>T</w:t>
      </w:r>
      <w:r w:rsidR="00A67783">
        <w:rPr>
          <w:b/>
          <w:sz w:val="24"/>
        </w:rPr>
        <w:tab/>
        <w:t>Tập 55 Đề Thi Học Kỳ II Lớp 2 Năm</w:t>
      </w:r>
      <w:r w:rsidR="00A67783">
        <w:rPr>
          <w:b/>
          <w:spacing w:val="-7"/>
          <w:sz w:val="24"/>
        </w:rPr>
        <w:t xml:space="preserve"> </w:t>
      </w:r>
      <w:r w:rsidR="00A67783">
        <w:rPr>
          <w:b/>
          <w:sz w:val="24"/>
        </w:rPr>
        <w:t>học</w:t>
      </w:r>
    </w:p>
    <w:p w:rsidR="00B20678" w:rsidRDefault="002465BD">
      <w:pPr>
        <w:pStyle w:val="Heading4"/>
        <w:spacing w:before="6"/>
        <w:ind w:left="680"/>
      </w:pPr>
      <w:r>
        <w:rPr>
          <w:noProof/>
          <w:lang w:bidi="ar-SA"/>
        </w:rPr>
        <w:drawing>
          <wp:anchor distT="0" distB="0" distL="0" distR="0" simplePos="0" relativeHeight="251529216" behindDoc="1" locked="0" layoutInCell="1" allowOverlap="1">
            <wp:simplePos x="0" y="0"/>
            <wp:positionH relativeFrom="page">
              <wp:posOffset>1033145</wp:posOffset>
            </wp:positionH>
            <wp:positionV relativeFrom="paragraph">
              <wp:posOffset>104140</wp:posOffset>
            </wp:positionV>
            <wp:extent cx="356870" cy="212090"/>
            <wp:effectExtent l="0" t="0" r="0" b="0"/>
            <wp:wrapNone/>
            <wp:docPr id="874"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6870" cy="212090"/>
                    </a:xfrm>
                    <a:prstGeom prst="rect">
                      <a:avLst/>
                    </a:prstGeom>
                    <a:noFill/>
                    <a:ln>
                      <a:noFill/>
                    </a:ln>
                  </pic:spPr>
                </pic:pic>
              </a:graphicData>
            </a:graphic>
          </wp:anchor>
        </w:drawing>
      </w:r>
      <w:r>
        <w:rPr>
          <w:noProof/>
          <w:lang w:bidi="ar-SA"/>
        </w:rPr>
        <w:drawing>
          <wp:anchor distT="0" distB="0" distL="0" distR="0" simplePos="0" relativeHeight="251530240" behindDoc="1" locked="0" layoutInCell="1" allowOverlap="1">
            <wp:simplePos x="0" y="0"/>
            <wp:positionH relativeFrom="page">
              <wp:posOffset>3014345</wp:posOffset>
            </wp:positionH>
            <wp:positionV relativeFrom="paragraph">
              <wp:posOffset>99695</wp:posOffset>
            </wp:positionV>
            <wp:extent cx="354965" cy="216535"/>
            <wp:effectExtent l="0" t="0" r="0" b="0"/>
            <wp:wrapNone/>
            <wp:docPr id="758"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png"/>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4965" cy="216535"/>
                    </a:xfrm>
                    <a:prstGeom prst="rect">
                      <a:avLst/>
                    </a:prstGeom>
                    <a:noFill/>
                    <a:ln>
                      <a:noFill/>
                    </a:ln>
                  </pic:spPr>
                </pic:pic>
              </a:graphicData>
            </a:graphic>
          </wp:anchor>
        </w:drawing>
      </w:r>
      <w:r>
        <w:rPr>
          <w:noProof/>
          <w:lang w:bidi="ar-SA"/>
        </w:rPr>
        <w:drawing>
          <wp:anchor distT="0" distB="0" distL="0" distR="0" simplePos="0" relativeHeight="251531264" behindDoc="1" locked="0" layoutInCell="1" allowOverlap="1">
            <wp:simplePos x="0" y="0"/>
            <wp:positionH relativeFrom="page">
              <wp:posOffset>4629785</wp:posOffset>
            </wp:positionH>
            <wp:positionV relativeFrom="paragraph">
              <wp:posOffset>104140</wp:posOffset>
            </wp:positionV>
            <wp:extent cx="356870" cy="212090"/>
            <wp:effectExtent l="0" t="0" r="0" b="0"/>
            <wp:wrapNone/>
            <wp:docPr id="75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6870" cy="212090"/>
                    </a:xfrm>
                    <a:prstGeom prst="rect">
                      <a:avLst/>
                    </a:prstGeom>
                    <a:noFill/>
                    <a:ln>
                      <a:noFill/>
                    </a:ln>
                  </pic:spPr>
                </pic:pic>
              </a:graphicData>
            </a:graphic>
          </wp:anchor>
        </w:drawing>
      </w:r>
      <w:r w:rsidR="00B20678">
        <w:rPr>
          <w:noProof/>
        </w:rPr>
        <w:pict>
          <v:group id="Group 605" o:spid="_x0000_s1356" style="position:absolute;left:0;text-align:left;margin-left:495.2pt;margin-top:8.2pt;width:28pt;height:19.7pt;z-index:251740160;mso-position-horizontal-relative:page;mso-position-vertical-relative:text" coordorigin="9905,165" coordsize="560,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">
            <v:shape id="Picture 606" o:spid="_x0000_s1357" type="#_x0000_t75" style="position:absolute;left:9904;top:164;width:560;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">
              <v:imagedata r:id="rId65" o:title=""/>
            </v:shape>
            <v:shape id="Text Box 607" o:spid="_x0000_s1358" type="#_x0000_t202" style="position:absolute;left:9904;top:164;width:560;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epLxQAAANwAAAAPAAAAZHJzL2Rvd25yZXYueG1sRI9Ba8JA&#10;FITvBf/D8oTe6kYF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CJ9epLxQAAANwAAAAP&#10;AAAAAAAAAAAAAAAAAAcCAABkcnMvZG93bnJldi54bWxQSwUGAAAAAAMAAwC3AAAA+QIAAAAA&#10;" filled="f" stroked="f">
              <v:textbox inset="0,0,0,0">
                <w:txbxContent>
                  <w:p w:rsidR="00B20678" w:rsidRDefault="00A67783">
                    <w:pPr>
                      <w:spacing w:line="322" w:lineRule="exact"/>
                      <w:ind w:left="146"/>
                      <w:rPr>
                        <w:b/>
                        <w:sz w:val="28"/>
                      </w:rPr>
                    </w:pPr>
                    <w:r>
                      <w:rPr>
                        <w:b/>
                        <w:sz w:val="28"/>
                      </w:rPr>
                      <w:t>D</w:t>
                    </w:r>
                  </w:p>
                </w:txbxContent>
              </v:textbox>
            </v:shape>
            <w10:wrap anchorx="page"/>
          </v:group>
        </w:pict>
      </w:r>
      <w:r w:rsidR="00B20678">
        <w:rPr>
          <w:noProof/>
        </w:rPr>
        <w:pict>
          <v:shape id="Text Box 608" o:spid="_x0000_s1359" type="#_x0000_t202" style="position:absolute;left:0;text-align:left;margin-left:88.55pt;margin-top:8.75pt;width:10.15pt;height:15.55pt;z-index:-25174732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" filled="f" stroked="f">
            <v:textbox inset="0,0,0,0">
              <w:txbxContent>
                <w:p w:rsidR="00B20678" w:rsidRDefault="00A67783">
                  <w:pPr>
                    <w:spacing w:line="311" w:lineRule="exact"/>
                    <w:rPr>
                      <w:b/>
                      <w:sz w:val="28"/>
                    </w:rPr>
                  </w:pPr>
                  <w:r>
                    <w:rPr>
                      <w:b/>
                      <w:sz w:val="28"/>
                    </w:rPr>
                    <w:t>A</w:t>
                  </w:r>
                </w:p>
              </w:txbxContent>
            </v:textbox>
            <w10:wrap anchorx="page"/>
          </v:shape>
        </w:pict>
      </w:r>
      <w:r w:rsidR="00A67783">
        <w:rPr>
          <w:color w:val="FF0000"/>
          <w:w w:val="90"/>
        </w:rPr>
        <w:t>S</w:t>
      </w:r>
      <w:r w:rsidR="00A67783">
        <w:rPr>
          <w:color w:val="FF0000"/>
          <w:spacing w:val="-1"/>
          <w:w w:val="105"/>
        </w:rPr>
        <w:t>ucc</w:t>
      </w:r>
      <w:r w:rsidR="00A67783">
        <w:rPr>
          <w:color w:val="FF0000"/>
          <w:spacing w:val="-2"/>
          <w:w w:val="105"/>
        </w:rPr>
        <w:t>e</w:t>
      </w:r>
      <w:r w:rsidR="00A67783">
        <w:rPr>
          <w:color w:val="FF0000"/>
          <w:spacing w:val="-1"/>
          <w:w w:val="114"/>
        </w:rPr>
        <w:t>s</w:t>
      </w:r>
      <w:r w:rsidR="00A67783">
        <w:rPr>
          <w:color w:val="FF0000"/>
          <w:w w:val="114"/>
        </w:rPr>
        <w:t>s</w:t>
      </w:r>
      <w:r w:rsidR="00A67783">
        <w:rPr>
          <w:color w:val="FF0000"/>
          <w:spacing w:val="-10"/>
        </w:rPr>
        <w:t xml:space="preserve"> </w:t>
      </w:r>
      <w:r w:rsidR="00A67783">
        <w:rPr>
          <w:color w:val="FF0000"/>
          <w:spacing w:val="-2"/>
          <w:w w:val="104"/>
        </w:rPr>
        <w:t>h</w:t>
      </w:r>
      <w:r w:rsidR="00A67783">
        <w:rPr>
          <w:color w:val="FF0000"/>
          <w:w w:val="114"/>
        </w:rPr>
        <w:t>as</w:t>
      </w:r>
      <w:r w:rsidR="00A67783">
        <w:rPr>
          <w:color w:val="FF0000"/>
          <w:spacing w:val="-8"/>
        </w:rPr>
        <w:t xml:space="preserve"> </w:t>
      </w:r>
      <w:r w:rsidR="00A67783">
        <w:rPr>
          <w:color w:val="FF0000"/>
          <w:spacing w:val="-1"/>
          <w:w w:val="106"/>
        </w:rPr>
        <w:t>on</w:t>
      </w:r>
      <w:r w:rsidR="00A67783">
        <w:rPr>
          <w:color w:val="FF0000"/>
          <w:spacing w:val="-2"/>
          <w:w w:val="107"/>
        </w:rPr>
        <w:t>l</w:t>
      </w:r>
      <w:r w:rsidR="00A67783">
        <w:rPr>
          <w:color w:val="FF0000"/>
          <w:w w:val="112"/>
        </w:rPr>
        <w:t>y</w:t>
      </w:r>
      <w:r w:rsidR="00A67783">
        <w:rPr>
          <w:color w:val="FF0000"/>
          <w:spacing w:val="-8"/>
        </w:rPr>
        <w:t xml:space="preserve"> </w:t>
      </w:r>
      <w:r w:rsidR="00A67783">
        <w:rPr>
          <w:color w:val="FF0000"/>
          <w:spacing w:val="-1"/>
          <w:w w:val="106"/>
        </w:rPr>
        <w:t>o</w:t>
      </w:r>
      <w:r w:rsidR="00A67783">
        <w:rPr>
          <w:color w:val="FF0000"/>
          <w:spacing w:val="-4"/>
          <w:w w:val="106"/>
        </w:rPr>
        <w:t>n</w:t>
      </w:r>
      <w:r w:rsidR="00A67783">
        <w:rPr>
          <w:color w:val="FF0000"/>
          <w:w w:val="112"/>
        </w:rPr>
        <w:t>e</w:t>
      </w:r>
      <w:r w:rsidR="00A67783">
        <w:rPr>
          <w:color w:val="FF0000"/>
          <w:spacing w:val="-9"/>
        </w:rPr>
        <w:t xml:space="preserve"> </w:t>
      </w:r>
      <w:r w:rsidR="00A67783">
        <w:rPr>
          <w:color w:val="FF0000"/>
          <w:spacing w:val="1"/>
          <w:w w:val="114"/>
        </w:rPr>
        <w:t>d</w:t>
      </w:r>
      <w:r w:rsidR="00A67783">
        <w:rPr>
          <w:color w:val="FF0000"/>
          <w:spacing w:val="-1"/>
          <w:w w:val="112"/>
        </w:rPr>
        <w:t>e</w:t>
      </w:r>
      <w:r w:rsidR="00A67783">
        <w:rPr>
          <w:color w:val="FF0000"/>
          <w:spacing w:val="-1"/>
          <w:w w:val="121"/>
        </w:rPr>
        <w:t>s</w:t>
      </w:r>
      <w:r w:rsidR="00A67783">
        <w:rPr>
          <w:color w:val="FF0000"/>
          <w:spacing w:val="1"/>
          <w:w w:val="121"/>
        </w:rPr>
        <w:t>t</w:t>
      </w:r>
      <w:r w:rsidR="00A67783">
        <w:rPr>
          <w:color w:val="FF0000"/>
          <w:spacing w:val="-1"/>
          <w:w w:val="106"/>
        </w:rPr>
        <w:t>i</w:t>
      </w:r>
      <w:r w:rsidR="00A67783">
        <w:rPr>
          <w:color w:val="FF0000"/>
          <w:spacing w:val="-3"/>
          <w:w w:val="106"/>
        </w:rPr>
        <w:t>n</w:t>
      </w:r>
      <w:r w:rsidR="00A67783">
        <w:rPr>
          <w:color w:val="FF0000"/>
          <w:spacing w:val="-113"/>
          <w:w w:val="114"/>
        </w:rPr>
        <w:t>a</w:t>
      </w:r>
      <w:r w:rsidR="00A67783">
        <w:rPr>
          <w:i w:val="0"/>
          <w:spacing w:val="-77"/>
          <w:position w:val="-14"/>
        </w:rPr>
        <w:t>B</w:t>
      </w:r>
      <w:r w:rsidR="00A67783">
        <w:rPr>
          <w:color w:val="FF0000"/>
          <w:w w:val="131"/>
        </w:rPr>
        <w:t>t</w:t>
      </w:r>
      <w:r w:rsidR="00A67783">
        <w:rPr>
          <w:color w:val="FF0000"/>
          <w:spacing w:val="-1"/>
          <w:w w:val="108"/>
        </w:rPr>
        <w:t>i</w:t>
      </w:r>
      <w:r w:rsidR="00A67783">
        <w:rPr>
          <w:color w:val="FF0000"/>
          <w:spacing w:val="-2"/>
          <w:w w:val="108"/>
        </w:rPr>
        <w:t>o</w:t>
      </w:r>
      <w:r w:rsidR="00A67783">
        <w:rPr>
          <w:color w:val="FF0000"/>
          <w:spacing w:val="-2"/>
          <w:w w:val="105"/>
        </w:rPr>
        <w:t>n</w:t>
      </w:r>
      <w:r w:rsidR="00A67783">
        <w:rPr>
          <w:color w:val="FF0000"/>
          <w:w w:val="90"/>
        </w:rPr>
        <w:t>,</w:t>
      </w:r>
      <w:r w:rsidR="00A67783">
        <w:rPr>
          <w:color w:val="FF0000"/>
          <w:spacing w:val="-9"/>
        </w:rPr>
        <w:t xml:space="preserve"> </w:t>
      </w:r>
      <w:r w:rsidR="00A67783">
        <w:rPr>
          <w:color w:val="FF0000"/>
          <w:spacing w:val="-1"/>
          <w:w w:val="113"/>
        </w:rPr>
        <w:t>b</w:t>
      </w:r>
      <w:r w:rsidR="00A67783">
        <w:rPr>
          <w:color w:val="FF0000"/>
          <w:spacing w:val="-1"/>
          <w:w w:val="114"/>
        </w:rPr>
        <w:t>u</w:t>
      </w:r>
      <w:r w:rsidR="00A67783">
        <w:rPr>
          <w:color w:val="FF0000"/>
          <w:w w:val="114"/>
        </w:rPr>
        <w:t>t</w:t>
      </w:r>
      <w:r w:rsidR="00A67783">
        <w:rPr>
          <w:color w:val="FF0000"/>
          <w:spacing w:val="-9"/>
        </w:rPr>
        <w:t xml:space="preserve"> </w:t>
      </w:r>
      <w:r w:rsidR="00A67783">
        <w:rPr>
          <w:color w:val="FF0000"/>
          <w:spacing w:val="-1"/>
          <w:w w:val="104"/>
        </w:rPr>
        <w:t>h</w:t>
      </w:r>
      <w:r w:rsidR="00A67783">
        <w:rPr>
          <w:color w:val="FF0000"/>
          <w:w w:val="114"/>
        </w:rPr>
        <w:t>as</w:t>
      </w:r>
      <w:r w:rsidR="00A67783">
        <w:rPr>
          <w:color w:val="FF0000"/>
          <w:spacing w:val="-9"/>
        </w:rPr>
        <w:t xml:space="preserve"> </w:t>
      </w:r>
      <w:r w:rsidR="00A67783">
        <w:rPr>
          <w:color w:val="FF0000"/>
          <w:w w:val="114"/>
        </w:rPr>
        <w:t>a</w:t>
      </w:r>
      <w:r w:rsidR="00A67783">
        <w:rPr>
          <w:color w:val="FF0000"/>
          <w:spacing w:val="-7"/>
        </w:rPr>
        <w:t xml:space="preserve"> </w:t>
      </w:r>
      <w:r w:rsidR="00A67783">
        <w:rPr>
          <w:color w:val="FF0000"/>
          <w:w w:val="107"/>
        </w:rPr>
        <w:t>l</w:t>
      </w:r>
      <w:r w:rsidR="00A67783">
        <w:rPr>
          <w:color w:val="FF0000"/>
          <w:spacing w:val="-3"/>
          <w:w w:val="107"/>
        </w:rPr>
        <w:t>o</w:t>
      </w:r>
      <w:r w:rsidR="00A67783">
        <w:rPr>
          <w:color w:val="FF0000"/>
          <w:w w:val="131"/>
        </w:rPr>
        <w:t>t</w:t>
      </w:r>
      <w:r w:rsidR="00A67783">
        <w:rPr>
          <w:color w:val="FF0000"/>
          <w:spacing w:val="-8"/>
        </w:rPr>
        <w:t xml:space="preserve"> </w:t>
      </w:r>
      <w:r w:rsidR="00A67783">
        <w:rPr>
          <w:color w:val="FF0000"/>
          <w:spacing w:val="-1"/>
          <w:w w:val="108"/>
        </w:rPr>
        <w:t>o</w:t>
      </w:r>
      <w:r w:rsidR="00A67783">
        <w:rPr>
          <w:color w:val="FF0000"/>
          <w:spacing w:val="-48"/>
          <w:w w:val="96"/>
        </w:rPr>
        <w:t>f</w:t>
      </w:r>
      <w:r w:rsidR="00A67783">
        <w:rPr>
          <w:b w:val="0"/>
          <w:i w:val="0"/>
          <w:spacing w:val="-79"/>
          <w:position w:val="-14"/>
        </w:rPr>
        <w:t>C</w:t>
      </w:r>
      <w:r w:rsidR="00A67783">
        <w:rPr>
          <w:color w:val="FF0000"/>
          <w:w w:val="115"/>
        </w:rPr>
        <w:t>w</w:t>
      </w:r>
      <w:r w:rsidR="00A67783">
        <w:rPr>
          <w:color w:val="FF0000"/>
          <w:spacing w:val="-2"/>
          <w:w w:val="115"/>
        </w:rPr>
        <w:t>a</w:t>
      </w:r>
      <w:r w:rsidR="00A67783">
        <w:rPr>
          <w:color w:val="FF0000"/>
          <w:spacing w:val="-2"/>
          <w:w w:val="112"/>
        </w:rPr>
        <w:t>y</w:t>
      </w:r>
      <w:r w:rsidR="00A67783">
        <w:rPr>
          <w:color w:val="FF0000"/>
          <w:w w:val="114"/>
        </w:rPr>
        <w:t>s</w:t>
      </w:r>
      <w:r w:rsidR="00A67783">
        <w:rPr>
          <w:color w:val="FF0000"/>
          <w:spacing w:val="-4"/>
        </w:rPr>
        <w:t xml:space="preserve"> </w:t>
      </w:r>
      <w:r w:rsidR="00A67783">
        <w:rPr>
          <w:color w:val="FF0000"/>
          <w:w w:val="131"/>
        </w:rPr>
        <w:t>t</w:t>
      </w:r>
      <w:r w:rsidR="00A67783">
        <w:rPr>
          <w:color w:val="FF0000"/>
          <w:w w:val="108"/>
        </w:rPr>
        <w:t>o</w:t>
      </w:r>
      <w:r w:rsidR="00A67783">
        <w:rPr>
          <w:color w:val="FF0000"/>
          <w:spacing w:val="-12"/>
        </w:rPr>
        <w:t xml:space="preserve"> </w:t>
      </w:r>
      <w:r w:rsidR="00A67783">
        <w:rPr>
          <w:color w:val="FF0000"/>
          <w:spacing w:val="-2"/>
          <w:w w:val="113"/>
        </w:rPr>
        <w:t>g</w:t>
      </w:r>
      <w:r w:rsidR="00A67783">
        <w:rPr>
          <w:color w:val="FF0000"/>
          <w:w w:val="108"/>
        </w:rPr>
        <w:t>o</w:t>
      </w:r>
    </w:p>
    <w:p w:rsidR="00B20678" w:rsidRDefault="00B20678">
      <w:pPr>
        <w:sectPr w:rsidR="00B20678">
          <w:type w:val="continuous"/>
          <w:pgSz w:w="12240" w:h="15840"/>
          <w:pgMar w:top="1280" w:right="40" w:bottom="1560" w:left="760" w:header="720" w:footer="720" w:gutter="0"/>
          <w:cols w:space="720"/>
        </w:sect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rPr>
          <w:b/>
          <w:i/>
          <w:sz w:val="20"/>
        </w:rPr>
      </w:pPr>
    </w:p>
    <w:p w:rsidR="00B20678" w:rsidRDefault="00A67783">
      <w:pPr>
        <w:pStyle w:val="BodyText"/>
        <w:spacing w:before="227"/>
        <w:ind w:left="680"/>
      </w:pPr>
      <w:r>
        <w:t>Câu 4 :</w:t>
      </w:r>
      <w:proofErr w:type="gramStart"/>
      <w:r>
        <w:t>(1</w:t>
      </w:r>
      <w:proofErr w:type="gramEnd"/>
      <w:r>
        <w:t xml:space="preserve"> đ) Năm nay anh hơn em 12 tuổi. </w:t>
      </w:r>
      <w:proofErr w:type="gramStart"/>
      <w:r>
        <w:t>Hỏi 20 năm sau em kém anh bao nhiêu tuổi?</w:t>
      </w:r>
      <w:proofErr w:type="gramEnd"/>
    </w:p>
    <w:p w:rsidR="00B20678" w:rsidRDefault="00B20678">
      <w:pPr>
        <w:pStyle w:val="BodyText"/>
        <w:spacing w:before="8"/>
        <w:rPr>
          <w:sz w:val="27"/>
        </w:rPr>
      </w:pPr>
    </w:p>
    <w:tbl>
      <w:tblPr>
        <w:tblW w:w="0" w:type="auto"/>
        <w:tblInd w:w="630" w:type="dxa"/>
        <w:tblLayout w:type="fixed"/>
        <w:tblCellMar>
          <w:left w:w="0" w:type="dxa"/>
          <w:right w:w="0" w:type="dxa"/>
        </w:tblCellMar>
        <w:tblLook w:val="0000"/>
      </w:tblPr>
      <w:tblGrid>
        <w:gridCol w:w="7118"/>
        <w:gridCol w:w="1319"/>
        <w:gridCol w:w="1386"/>
        <w:gridCol w:w="473"/>
      </w:tblGrid>
      <w:tr w:rsidR="00B20678">
        <w:trPr>
          <w:trHeight w:val="373"/>
        </w:trPr>
        <w:tc>
          <w:tcPr>
            <w:tcW w:w="7118" w:type="dxa"/>
          </w:tcPr>
          <w:p w:rsidR="00B20678" w:rsidRDefault="00A67783">
            <w:pPr>
              <w:pStyle w:val="TableParagraph"/>
              <w:tabs>
                <w:tab w:val="left" w:pos="2488"/>
                <w:tab w:val="left" w:pos="5452"/>
              </w:tabs>
              <w:spacing w:line="311" w:lineRule="exact"/>
              <w:ind w:left="191"/>
              <w:rPr>
                <w:b/>
                <w:sz w:val="28"/>
              </w:rPr>
            </w:pPr>
            <w:r>
              <w:rPr>
                <w:sz w:val="28"/>
              </w:rPr>
              <w:t>A.</w:t>
            </w:r>
            <w:r>
              <w:rPr>
                <w:spacing w:val="16"/>
                <w:sz w:val="28"/>
              </w:rPr>
              <w:t xml:space="preserve"> </w:t>
            </w:r>
            <w:r>
              <w:rPr>
                <w:b/>
                <w:sz w:val="28"/>
              </w:rPr>
              <w:t>12 tuổi</w:t>
            </w:r>
            <w:r>
              <w:rPr>
                <w:b/>
                <w:sz w:val="28"/>
              </w:rPr>
              <w:tab/>
              <w:t>B.</w:t>
            </w:r>
            <w:r>
              <w:rPr>
                <w:b/>
                <w:spacing w:val="-1"/>
                <w:sz w:val="28"/>
              </w:rPr>
              <w:t xml:space="preserve"> </w:t>
            </w:r>
            <w:r>
              <w:rPr>
                <w:b/>
                <w:sz w:val="28"/>
              </w:rPr>
              <w:t>20</w:t>
            </w:r>
            <w:r>
              <w:rPr>
                <w:b/>
                <w:spacing w:val="1"/>
                <w:sz w:val="28"/>
              </w:rPr>
              <w:t xml:space="preserve"> </w:t>
            </w:r>
            <w:r>
              <w:rPr>
                <w:b/>
                <w:sz w:val="28"/>
              </w:rPr>
              <w:t>tuổi</w:t>
            </w:r>
            <w:r>
              <w:rPr>
                <w:b/>
                <w:sz w:val="28"/>
              </w:rPr>
              <w:tab/>
              <w:t>C. 22</w:t>
            </w:r>
            <w:r>
              <w:rPr>
                <w:b/>
                <w:spacing w:val="2"/>
                <w:sz w:val="28"/>
              </w:rPr>
              <w:t xml:space="preserve"> </w:t>
            </w:r>
            <w:r>
              <w:rPr>
                <w:b/>
                <w:sz w:val="28"/>
              </w:rPr>
              <w:t>tuổi</w:t>
            </w:r>
          </w:p>
        </w:tc>
        <w:tc>
          <w:tcPr>
            <w:tcW w:w="1319" w:type="dxa"/>
          </w:tcPr>
          <w:p w:rsidR="00B20678" w:rsidRDefault="00B20678">
            <w:pPr>
              <w:pStyle w:val="TableParagraph"/>
              <w:rPr>
                <w:sz w:val="26"/>
              </w:rPr>
            </w:pPr>
          </w:p>
        </w:tc>
        <w:tc>
          <w:tcPr>
            <w:tcW w:w="1386" w:type="dxa"/>
          </w:tcPr>
          <w:p w:rsidR="00B20678" w:rsidRDefault="00A67783">
            <w:pPr>
              <w:pStyle w:val="TableParagraph"/>
              <w:spacing w:line="311" w:lineRule="exact"/>
              <w:ind w:right="149"/>
              <w:jc w:val="right"/>
              <w:rPr>
                <w:b/>
                <w:sz w:val="28"/>
              </w:rPr>
            </w:pPr>
            <w:r>
              <w:rPr>
                <w:b/>
                <w:sz w:val="28"/>
              </w:rPr>
              <w:t>D. 32 tuổi</w:t>
            </w:r>
          </w:p>
        </w:tc>
        <w:tc>
          <w:tcPr>
            <w:tcW w:w="473" w:type="dxa"/>
          </w:tcPr>
          <w:p w:rsidR="00B20678" w:rsidRDefault="00B20678">
            <w:pPr>
              <w:pStyle w:val="TableParagraph"/>
              <w:rPr>
                <w:sz w:val="26"/>
              </w:rPr>
            </w:pPr>
          </w:p>
        </w:tc>
      </w:tr>
      <w:tr w:rsidR="00B20678">
        <w:trPr>
          <w:trHeight w:val="373"/>
        </w:trPr>
        <w:tc>
          <w:tcPr>
            <w:tcW w:w="7118" w:type="dxa"/>
          </w:tcPr>
          <w:p w:rsidR="00B20678" w:rsidRDefault="00A67783">
            <w:pPr>
              <w:pStyle w:val="TableParagraph"/>
              <w:tabs>
                <w:tab w:val="left" w:pos="5962"/>
              </w:tabs>
              <w:spacing w:before="51" w:line="302" w:lineRule="exact"/>
              <w:ind w:left="50"/>
              <w:rPr>
                <w:b/>
                <w:sz w:val="28"/>
              </w:rPr>
            </w:pPr>
            <w:r>
              <w:rPr>
                <w:sz w:val="28"/>
                <w:u w:val="single"/>
              </w:rPr>
              <w:t>Câu 5</w:t>
            </w:r>
            <w:r>
              <w:rPr>
                <w:b/>
                <w:sz w:val="28"/>
                <w:u w:val="single"/>
              </w:rPr>
              <w:t>:</w:t>
            </w:r>
            <w:r>
              <w:rPr>
                <w:b/>
                <w:sz w:val="28"/>
              </w:rPr>
              <w:t xml:space="preserve"> (0,5 đ) </w:t>
            </w:r>
            <w:r>
              <w:rPr>
                <w:sz w:val="28"/>
              </w:rPr>
              <w:t>Hình tứ giác dưới đây có chu</w:t>
            </w:r>
            <w:r>
              <w:rPr>
                <w:spacing w:val="-16"/>
                <w:sz w:val="28"/>
              </w:rPr>
              <w:t xml:space="preserve"> </w:t>
            </w:r>
            <w:r>
              <w:rPr>
                <w:sz w:val="28"/>
              </w:rPr>
              <w:t>vi</w:t>
            </w:r>
            <w:r>
              <w:rPr>
                <w:spacing w:val="1"/>
                <w:sz w:val="28"/>
              </w:rPr>
              <w:t xml:space="preserve"> </w:t>
            </w:r>
            <w:r>
              <w:rPr>
                <w:sz w:val="28"/>
              </w:rPr>
              <w:t>là:</w:t>
            </w:r>
            <w:r>
              <w:rPr>
                <w:sz w:val="28"/>
              </w:rPr>
              <w:tab/>
            </w:r>
            <w:r>
              <w:rPr>
                <w:b/>
                <w:sz w:val="28"/>
              </w:rPr>
              <w:t>A.</w:t>
            </w:r>
            <w:r>
              <w:rPr>
                <w:b/>
                <w:spacing w:val="-1"/>
                <w:sz w:val="28"/>
              </w:rPr>
              <w:t xml:space="preserve"> </w:t>
            </w:r>
            <w:r>
              <w:rPr>
                <w:b/>
                <w:sz w:val="28"/>
              </w:rPr>
              <w:t>12cm</w:t>
            </w:r>
          </w:p>
        </w:tc>
        <w:tc>
          <w:tcPr>
            <w:tcW w:w="1319" w:type="dxa"/>
          </w:tcPr>
          <w:p w:rsidR="00B20678" w:rsidRDefault="00A67783">
            <w:pPr>
              <w:pStyle w:val="TableParagraph"/>
              <w:spacing w:before="51" w:line="302" w:lineRule="exact"/>
              <w:ind w:left="173"/>
              <w:rPr>
                <w:b/>
                <w:sz w:val="28"/>
              </w:rPr>
            </w:pPr>
            <w:r>
              <w:rPr>
                <w:b/>
                <w:sz w:val="28"/>
              </w:rPr>
              <w:t>B. 15mm</w:t>
            </w:r>
          </w:p>
        </w:tc>
        <w:tc>
          <w:tcPr>
            <w:tcW w:w="1386" w:type="dxa"/>
          </w:tcPr>
          <w:p w:rsidR="00B20678" w:rsidRDefault="00A67783">
            <w:pPr>
              <w:pStyle w:val="TableParagraph"/>
              <w:spacing w:before="51" w:line="302" w:lineRule="exact"/>
              <w:ind w:right="195"/>
              <w:jc w:val="right"/>
              <w:rPr>
                <w:b/>
                <w:sz w:val="28"/>
              </w:rPr>
            </w:pPr>
            <w:r>
              <w:rPr>
                <w:b/>
                <w:sz w:val="28"/>
              </w:rPr>
              <w:t>C. 15cm</w:t>
            </w:r>
          </w:p>
        </w:tc>
        <w:tc>
          <w:tcPr>
            <w:tcW w:w="473" w:type="dxa"/>
          </w:tcPr>
          <w:p w:rsidR="00B20678" w:rsidRDefault="00A67783">
            <w:pPr>
              <w:pStyle w:val="TableParagraph"/>
              <w:spacing w:before="51" w:line="302" w:lineRule="exact"/>
              <w:ind w:left="150"/>
              <w:rPr>
                <w:b/>
                <w:sz w:val="28"/>
              </w:rPr>
            </w:pPr>
            <w:r>
              <w:rPr>
                <w:b/>
                <w:sz w:val="28"/>
              </w:rPr>
              <w:t>D.</w:t>
            </w:r>
          </w:p>
        </w:tc>
      </w:tr>
    </w:tbl>
    <w:p w:rsidR="00B20678" w:rsidRDefault="00A67783">
      <w:pPr>
        <w:pStyle w:val="Heading3"/>
        <w:tabs>
          <w:tab w:val="left" w:pos="5219"/>
        </w:tabs>
        <w:spacing w:before="55"/>
      </w:pPr>
      <w:r>
        <w:t>15dm</w:t>
      </w:r>
      <w:r>
        <w:tab/>
      </w:r>
      <w:r w:rsidR="002465BD">
        <w:rPr>
          <w:noProof/>
          <w:lang w:bidi="ar-SA"/>
        </w:rPr>
        <w:drawing>
          <wp:inline distT="0" distB="0" distL="0" distR="0">
            <wp:extent cx="2924175" cy="1638300"/>
            <wp:effectExtent l="0" t="0" r="0" b="0"/>
            <wp:docPr id="45"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png"/>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4175" cy="1638300"/>
                    </a:xfrm>
                    <a:prstGeom prst="rect">
                      <a:avLst/>
                    </a:prstGeom>
                    <a:noFill/>
                    <a:ln>
                      <a:noFill/>
                    </a:ln>
                  </pic:spPr>
                </pic:pic>
              </a:graphicData>
            </a:graphic>
          </wp:inline>
        </w:drawing>
      </w:r>
    </w:p>
    <w:p w:rsidR="00B20678" w:rsidRDefault="00B20678">
      <w:pPr>
        <w:spacing w:before="635"/>
        <w:ind w:left="680"/>
        <w:rPr>
          <w:sz w:val="28"/>
        </w:rPr>
      </w:pPr>
      <w:r w:rsidRPr="00B20678">
        <w:rPr>
          <w:noProof/>
        </w:rPr>
        <w:pict>
          <v:group id="Group 609" o:spid="_x0000_s1501" style="position:absolute;left:0;text-align:left;margin-left:351.6pt;margin-top:25.6pt;width:143.85pt;height:90pt;z-index:251742208;mso-position-horizontal-relative:page" coordorigin="7032,512" coordsize="2877,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">
            <v:rect id="Rectangle 610" o:spid="_x0000_s1503" style="position:absolute;left:7047;top:527;width:2847;height:1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" filled="f" strokeweight="1.5pt"/>
            <v:line id="Line 611" o:spid="_x0000_s1502" style="position:absolute;flip:y;visibility:visible" from="7329,527" to="9894,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" strokeweight="1.5pt"/>
            <w10:wrap anchorx="page"/>
          </v:group>
        </w:pict>
      </w:r>
      <w:r w:rsidR="00A67783">
        <w:rPr>
          <w:sz w:val="28"/>
          <w:u w:val="single"/>
        </w:rPr>
        <w:t xml:space="preserve">Câu </w:t>
      </w:r>
      <w:proofErr w:type="gramStart"/>
      <w:r w:rsidR="00A67783">
        <w:rPr>
          <w:sz w:val="28"/>
          <w:u w:val="single"/>
        </w:rPr>
        <w:t>6</w:t>
      </w:r>
      <w:r w:rsidR="00A67783">
        <w:rPr>
          <w:b/>
          <w:sz w:val="28"/>
        </w:rPr>
        <w:t>:</w:t>
      </w:r>
      <w:proofErr w:type="gramEnd"/>
      <w:r w:rsidR="00A67783">
        <w:rPr>
          <w:b/>
          <w:sz w:val="28"/>
        </w:rPr>
        <w:t xml:space="preserve">(0,5 đ). </w:t>
      </w:r>
      <w:r w:rsidR="00A67783">
        <w:rPr>
          <w:sz w:val="28"/>
        </w:rPr>
        <w:t>Hình vẽ bên có:</w:t>
      </w:r>
    </w:p>
    <w:p w:rsidR="00B20678" w:rsidRDefault="00A67783">
      <w:pPr>
        <w:pStyle w:val="Heading3"/>
        <w:numPr>
          <w:ilvl w:val="0"/>
          <w:numId w:val="54"/>
        </w:numPr>
        <w:tabs>
          <w:tab w:val="left" w:pos="1401"/>
        </w:tabs>
        <w:spacing w:before="254" w:line="322" w:lineRule="exact"/>
      </w:pPr>
      <w:proofErr w:type="gramStart"/>
      <w:r>
        <w:t>3 hình tam giác, 1 hình tứ</w:t>
      </w:r>
      <w:r>
        <w:rPr>
          <w:spacing w:val="-8"/>
        </w:rPr>
        <w:t xml:space="preserve"> </w:t>
      </w:r>
      <w:r>
        <w:t>giác.</w:t>
      </w:r>
      <w:proofErr w:type="gramEnd"/>
    </w:p>
    <w:p w:rsidR="00B20678" w:rsidRDefault="00A67783">
      <w:pPr>
        <w:pStyle w:val="ListParagraph"/>
        <w:numPr>
          <w:ilvl w:val="0"/>
          <w:numId w:val="54"/>
        </w:numPr>
        <w:tabs>
          <w:tab w:val="left" w:pos="1401"/>
        </w:tabs>
        <w:rPr>
          <w:b/>
          <w:sz w:val="28"/>
        </w:rPr>
      </w:pPr>
      <w:r>
        <w:rPr>
          <w:b/>
          <w:sz w:val="28"/>
        </w:rPr>
        <w:t>2 hình tam giác, 1 hình tứ</w:t>
      </w:r>
      <w:r>
        <w:rPr>
          <w:b/>
          <w:spacing w:val="-8"/>
          <w:sz w:val="28"/>
        </w:rPr>
        <w:t xml:space="preserve"> </w:t>
      </w:r>
      <w:r>
        <w:rPr>
          <w:b/>
          <w:sz w:val="28"/>
        </w:rPr>
        <w:t>giác.</w:t>
      </w:r>
    </w:p>
    <w:p w:rsidR="00B20678" w:rsidRDefault="00A67783">
      <w:pPr>
        <w:pStyle w:val="ListParagraph"/>
        <w:numPr>
          <w:ilvl w:val="0"/>
          <w:numId w:val="54"/>
        </w:numPr>
        <w:tabs>
          <w:tab w:val="left" w:pos="1401"/>
        </w:tabs>
        <w:spacing w:line="322" w:lineRule="exact"/>
        <w:rPr>
          <w:b/>
          <w:sz w:val="28"/>
        </w:rPr>
      </w:pPr>
      <w:r>
        <w:rPr>
          <w:b/>
          <w:sz w:val="28"/>
        </w:rPr>
        <w:t>1 hình tam giác, 2 hình tứ</w:t>
      </w:r>
      <w:r>
        <w:rPr>
          <w:b/>
          <w:spacing w:val="-6"/>
          <w:sz w:val="28"/>
        </w:rPr>
        <w:t xml:space="preserve"> </w:t>
      </w:r>
      <w:r>
        <w:rPr>
          <w:b/>
          <w:sz w:val="28"/>
        </w:rPr>
        <w:t>giác</w:t>
      </w:r>
      <w:r>
        <w:rPr>
          <w:b/>
          <w:color w:val="FF0000"/>
          <w:sz w:val="28"/>
        </w:rPr>
        <w:t>.</w:t>
      </w:r>
    </w:p>
    <w:p w:rsidR="00B20678" w:rsidRDefault="00A67783">
      <w:pPr>
        <w:pStyle w:val="ListParagraph"/>
        <w:numPr>
          <w:ilvl w:val="0"/>
          <w:numId w:val="54"/>
        </w:numPr>
        <w:tabs>
          <w:tab w:val="left" w:pos="1401"/>
        </w:tabs>
        <w:spacing w:line="319" w:lineRule="exact"/>
        <w:rPr>
          <w:b/>
          <w:sz w:val="28"/>
        </w:rPr>
      </w:pPr>
      <w:r>
        <w:rPr>
          <w:b/>
          <w:sz w:val="28"/>
        </w:rPr>
        <w:t>1 hình tam giác, 1 hình tứ</w:t>
      </w:r>
      <w:r>
        <w:rPr>
          <w:b/>
          <w:spacing w:val="-8"/>
          <w:sz w:val="28"/>
        </w:rPr>
        <w:t xml:space="preserve"> </w:t>
      </w:r>
      <w:r>
        <w:rPr>
          <w:b/>
          <w:sz w:val="28"/>
        </w:rPr>
        <w:t>giác.</w:t>
      </w:r>
    </w:p>
    <w:p w:rsidR="00B20678" w:rsidRDefault="00A67783">
      <w:pPr>
        <w:pStyle w:val="ListParagraph"/>
        <w:numPr>
          <w:ilvl w:val="0"/>
          <w:numId w:val="53"/>
        </w:numPr>
        <w:tabs>
          <w:tab w:val="left" w:pos="4968"/>
        </w:tabs>
        <w:spacing w:line="319" w:lineRule="exact"/>
        <w:ind w:left="4967" w:hanging="326"/>
        <w:rPr>
          <w:sz w:val="28"/>
        </w:rPr>
      </w:pPr>
      <w:r>
        <w:rPr>
          <w:sz w:val="28"/>
          <w:u w:val="single"/>
        </w:rPr>
        <w:t>PHẦN TỰ</w:t>
      </w:r>
      <w:r>
        <w:rPr>
          <w:spacing w:val="67"/>
          <w:sz w:val="28"/>
          <w:u w:val="single"/>
        </w:rPr>
        <w:t xml:space="preserve"> </w:t>
      </w:r>
      <w:r>
        <w:rPr>
          <w:sz w:val="28"/>
          <w:u w:val="single"/>
        </w:rPr>
        <w:t>LUẬN:</w:t>
      </w:r>
    </w:p>
    <w:p w:rsidR="00B20678" w:rsidRDefault="00B20678">
      <w:pPr>
        <w:pStyle w:val="BodyText"/>
        <w:spacing w:before="11"/>
        <w:rPr>
          <w:sz w:val="13"/>
        </w:rPr>
      </w:pPr>
    </w:p>
    <w:p w:rsidR="00B20678" w:rsidRDefault="00A67783">
      <w:pPr>
        <w:spacing w:before="89"/>
        <w:ind w:left="680"/>
        <w:rPr>
          <w:sz w:val="28"/>
        </w:rPr>
      </w:pPr>
      <w:r>
        <w:rPr>
          <w:sz w:val="28"/>
          <w:u w:val="single"/>
        </w:rPr>
        <w:t>Câu 7</w:t>
      </w:r>
      <w:r>
        <w:rPr>
          <w:b/>
          <w:sz w:val="28"/>
          <w:u w:val="single"/>
        </w:rPr>
        <w:t>:</w:t>
      </w:r>
      <w:r>
        <w:rPr>
          <w:b/>
          <w:sz w:val="28"/>
        </w:rPr>
        <w:t xml:space="preserve"> (1đ) </w:t>
      </w:r>
      <w:r>
        <w:rPr>
          <w:sz w:val="28"/>
        </w:rPr>
        <w:t>Tính</w:t>
      </w:r>
    </w:p>
    <w:p w:rsidR="00B20678" w:rsidRDefault="00A67783">
      <w:pPr>
        <w:pStyle w:val="Heading3"/>
        <w:tabs>
          <w:tab w:val="left" w:pos="6028"/>
        </w:tabs>
        <w:spacing w:before="172"/>
        <w:ind w:left="750"/>
      </w:pPr>
      <w:r>
        <w:t xml:space="preserve">5 x </w:t>
      </w:r>
      <w:proofErr w:type="gramStart"/>
      <w:r>
        <w:t>6 :</w:t>
      </w:r>
      <w:proofErr w:type="gramEnd"/>
      <w:r>
        <w:t xml:space="preserve"> 3</w:t>
      </w:r>
      <w:r>
        <w:rPr>
          <w:spacing w:val="-11"/>
        </w:rPr>
        <w:t xml:space="preserve"> </w:t>
      </w:r>
      <w:r>
        <w:t>=</w:t>
      </w:r>
      <w:r>
        <w:rPr>
          <w:spacing w:val="-2"/>
        </w:rPr>
        <w:t xml:space="preserve"> </w:t>
      </w:r>
      <w:r>
        <w:t>.............................</w:t>
      </w:r>
      <w:r>
        <w:tab/>
      </w:r>
      <w:proofErr w:type="gramStart"/>
      <w:r>
        <w:t>28 :</w:t>
      </w:r>
      <w:proofErr w:type="gramEnd"/>
      <w:r>
        <w:t xml:space="preserve"> 4 x 0 = .................</w:t>
      </w:r>
      <w:r>
        <w:rPr>
          <w:spacing w:val="-4"/>
        </w:rPr>
        <w:t xml:space="preserve"> </w:t>
      </w:r>
      <w:r>
        <w:t>…………………</w:t>
      </w:r>
    </w:p>
    <w:p w:rsidR="00B20678" w:rsidRDefault="00A67783">
      <w:pPr>
        <w:tabs>
          <w:tab w:val="left" w:pos="3560"/>
          <w:tab w:val="left" w:pos="7149"/>
        </w:tabs>
        <w:spacing w:before="168"/>
        <w:ind w:left="1818"/>
        <w:rPr>
          <w:b/>
          <w:sz w:val="28"/>
        </w:rPr>
      </w:pPr>
      <w:r>
        <w:rPr>
          <w:b/>
          <w:sz w:val="28"/>
        </w:rPr>
        <w:t>=..................</w:t>
      </w:r>
      <w:r>
        <w:rPr>
          <w:b/>
          <w:sz w:val="28"/>
        </w:rPr>
        <w:tab/>
        <w:t>……</w:t>
      </w:r>
      <w:r>
        <w:rPr>
          <w:b/>
          <w:sz w:val="28"/>
        </w:rPr>
        <w:tab/>
        <w:t>= ................. ……………..</w:t>
      </w:r>
    </w:p>
    <w:p w:rsidR="00B20678" w:rsidRDefault="00A67783">
      <w:pPr>
        <w:spacing w:before="244"/>
        <w:ind w:left="680"/>
        <w:rPr>
          <w:sz w:val="28"/>
        </w:rPr>
      </w:pPr>
      <w:r>
        <w:rPr>
          <w:sz w:val="28"/>
          <w:u w:val="single"/>
        </w:rPr>
        <w:t>Câu 8</w:t>
      </w:r>
      <w:r>
        <w:rPr>
          <w:b/>
          <w:sz w:val="28"/>
          <w:u w:val="single"/>
        </w:rPr>
        <w:t>:</w:t>
      </w:r>
      <w:r>
        <w:rPr>
          <w:b/>
          <w:sz w:val="28"/>
        </w:rPr>
        <w:t xml:space="preserve"> (2 đ) </w:t>
      </w:r>
      <w:r>
        <w:rPr>
          <w:sz w:val="28"/>
        </w:rPr>
        <w:t>Đặt tính rồi tính</w:t>
      </w:r>
    </w:p>
    <w:p w:rsidR="00B20678" w:rsidRDefault="00B20678">
      <w:pPr>
        <w:pStyle w:val="BodyText"/>
        <w:rPr>
          <w:sz w:val="16"/>
        </w:rPr>
      </w:pPr>
    </w:p>
    <w:tbl>
      <w:tblPr>
        <w:tblW w:w="0" w:type="auto"/>
        <w:tblInd w:w="1350" w:type="dxa"/>
        <w:tblLayout w:type="fixed"/>
        <w:tblCellMar>
          <w:left w:w="0" w:type="dxa"/>
          <w:right w:w="0" w:type="dxa"/>
        </w:tblCellMar>
        <w:tblLook w:val="0000"/>
      </w:tblPr>
      <w:tblGrid>
        <w:gridCol w:w="1865"/>
        <w:gridCol w:w="2097"/>
        <w:gridCol w:w="2283"/>
        <w:gridCol w:w="1926"/>
      </w:tblGrid>
      <w:tr w:rsidR="00B20678">
        <w:trPr>
          <w:trHeight w:val="932"/>
        </w:trPr>
        <w:tc>
          <w:tcPr>
            <w:tcW w:w="1865" w:type="dxa"/>
          </w:tcPr>
          <w:p w:rsidR="00B20678" w:rsidRDefault="00A67783">
            <w:pPr>
              <w:pStyle w:val="TableParagraph"/>
              <w:spacing w:line="311" w:lineRule="exact"/>
              <w:ind w:left="378"/>
              <w:rPr>
                <w:b/>
                <w:sz w:val="28"/>
              </w:rPr>
            </w:pPr>
            <w:r>
              <w:rPr>
                <w:b/>
                <w:sz w:val="28"/>
              </w:rPr>
              <w:t>46 +</w:t>
            </w:r>
            <w:r>
              <w:rPr>
                <w:b/>
                <w:spacing w:val="3"/>
                <w:sz w:val="28"/>
              </w:rPr>
              <w:t xml:space="preserve"> </w:t>
            </w:r>
            <w:r>
              <w:rPr>
                <w:b/>
                <w:sz w:val="28"/>
              </w:rPr>
              <w:t>34</w:t>
            </w:r>
          </w:p>
          <w:p w:rsidR="00B20678" w:rsidRDefault="00A67783">
            <w:pPr>
              <w:pStyle w:val="TableParagraph"/>
              <w:spacing w:before="170"/>
              <w:ind w:left="50"/>
              <w:rPr>
                <w:b/>
                <w:sz w:val="28"/>
              </w:rPr>
            </w:pPr>
            <w:r>
              <w:rPr>
                <w:b/>
                <w:sz w:val="28"/>
              </w:rPr>
              <w:t>.................</w:t>
            </w:r>
          </w:p>
        </w:tc>
        <w:tc>
          <w:tcPr>
            <w:tcW w:w="2097" w:type="dxa"/>
          </w:tcPr>
          <w:p w:rsidR="00B20678" w:rsidRDefault="00A67783">
            <w:pPr>
              <w:pStyle w:val="TableParagraph"/>
              <w:spacing w:line="311" w:lineRule="exact"/>
              <w:ind w:left="772"/>
              <w:rPr>
                <w:b/>
                <w:sz w:val="28"/>
              </w:rPr>
            </w:pPr>
            <w:r>
              <w:rPr>
                <w:b/>
                <w:sz w:val="28"/>
              </w:rPr>
              <w:t>82 –</w:t>
            </w:r>
            <w:r>
              <w:rPr>
                <w:b/>
                <w:spacing w:val="1"/>
                <w:sz w:val="28"/>
              </w:rPr>
              <w:t xml:space="preserve"> </w:t>
            </w:r>
            <w:r>
              <w:rPr>
                <w:b/>
                <w:sz w:val="28"/>
              </w:rPr>
              <w:t>46</w:t>
            </w:r>
          </w:p>
          <w:p w:rsidR="00B20678" w:rsidRDefault="00A67783">
            <w:pPr>
              <w:pStyle w:val="TableParagraph"/>
              <w:spacing w:before="170"/>
              <w:ind w:left="345"/>
              <w:rPr>
                <w:b/>
                <w:sz w:val="28"/>
              </w:rPr>
            </w:pPr>
            <w:r>
              <w:rPr>
                <w:b/>
                <w:sz w:val="28"/>
              </w:rPr>
              <w:t>..................</w:t>
            </w:r>
          </w:p>
        </w:tc>
        <w:tc>
          <w:tcPr>
            <w:tcW w:w="2283" w:type="dxa"/>
          </w:tcPr>
          <w:p w:rsidR="00B20678" w:rsidRDefault="00A67783">
            <w:pPr>
              <w:pStyle w:val="TableParagraph"/>
              <w:spacing w:line="311" w:lineRule="exact"/>
              <w:ind w:left="567"/>
              <w:rPr>
                <w:b/>
                <w:sz w:val="28"/>
              </w:rPr>
            </w:pPr>
            <w:r>
              <w:rPr>
                <w:b/>
                <w:sz w:val="28"/>
              </w:rPr>
              <w:t>235 + 523</w:t>
            </w:r>
          </w:p>
          <w:p w:rsidR="00B20678" w:rsidRDefault="00A67783">
            <w:pPr>
              <w:pStyle w:val="TableParagraph"/>
              <w:spacing w:before="170"/>
              <w:ind w:left="478"/>
              <w:rPr>
                <w:b/>
                <w:sz w:val="28"/>
              </w:rPr>
            </w:pPr>
            <w:r>
              <w:rPr>
                <w:b/>
                <w:sz w:val="28"/>
              </w:rPr>
              <w:t>...................</w:t>
            </w:r>
          </w:p>
        </w:tc>
        <w:tc>
          <w:tcPr>
            <w:tcW w:w="1926" w:type="dxa"/>
          </w:tcPr>
          <w:p w:rsidR="00B20678" w:rsidRDefault="00A67783">
            <w:pPr>
              <w:pStyle w:val="TableParagraph"/>
              <w:spacing w:line="311" w:lineRule="exact"/>
              <w:ind w:left="545"/>
              <w:rPr>
                <w:b/>
                <w:sz w:val="28"/>
              </w:rPr>
            </w:pPr>
            <w:r>
              <w:rPr>
                <w:b/>
                <w:sz w:val="28"/>
              </w:rPr>
              <w:t>648 – 205</w:t>
            </w:r>
          </w:p>
          <w:p w:rsidR="00B20678" w:rsidRDefault="00A67783">
            <w:pPr>
              <w:pStyle w:val="TableParagraph"/>
              <w:spacing w:before="170"/>
              <w:ind w:left="473"/>
              <w:rPr>
                <w:b/>
                <w:sz w:val="28"/>
              </w:rPr>
            </w:pPr>
            <w:r>
              <w:rPr>
                <w:b/>
                <w:sz w:val="28"/>
              </w:rPr>
              <w:t>....................</w:t>
            </w:r>
          </w:p>
        </w:tc>
      </w:tr>
      <w:tr w:rsidR="00B20678">
        <w:trPr>
          <w:trHeight w:val="570"/>
        </w:trPr>
        <w:tc>
          <w:tcPr>
            <w:tcW w:w="1865" w:type="dxa"/>
          </w:tcPr>
          <w:p w:rsidR="00B20678" w:rsidRDefault="00A67783">
            <w:pPr>
              <w:pStyle w:val="TableParagraph"/>
              <w:spacing w:before="117"/>
              <w:ind w:left="50"/>
              <w:rPr>
                <w:b/>
                <w:sz w:val="28"/>
              </w:rPr>
            </w:pPr>
            <w:r>
              <w:rPr>
                <w:b/>
                <w:sz w:val="28"/>
              </w:rPr>
              <w:t>.................</w:t>
            </w:r>
          </w:p>
        </w:tc>
        <w:tc>
          <w:tcPr>
            <w:tcW w:w="2097" w:type="dxa"/>
          </w:tcPr>
          <w:p w:rsidR="00B20678" w:rsidRDefault="00A67783">
            <w:pPr>
              <w:pStyle w:val="TableParagraph"/>
              <w:spacing w:before="117"/>
              <w:ind w:left="345"/>
              <w:rPr>
                <w:b/>
                <w:sz w:val="28"/>
              </w:rPr>
            </w:pPr>
            <w:r>
              <w:rPr>
                <w:b/>
                <w:sz w:val="28"/>
              </w:rPr>
              <w:t>..................</w:t>
            </w:r>
          </w:p>
        </w:tc>
        <w:tc>
          <w:tcPr>
            <w:tcW w:w="2283" w:type="dxa"/>
          </w:tcPr>
          <w:p w:rsidR="00B20678" w:rsidRDefault="00A67783">
            <w:pPr>
              <w:pStyle w:val="TableParagraph"/>
              <w:spacing w:before="117"/>
              <w:ind w:left="457" w:right="455"/>
              <w:jc w:val="center"/>
              <w:rPr>
                <w:b/>
                <w:sz w:val="28"/>
              </w:rPr>
            </w:pPr>
            <w:r>
              <w:rPr>
                <w:b/>
                <w:sz w:val="28"/>
              </w:rPr>
              <w:t>...................</w:t>
            </w:r>
          </w:p>
        </w:tc>
        <w:tc>
          <w:tcPr>
            <w:tcW w:w="1926" w:type="dxa"/>
          </w:tcPr>
          <w:p w:rsidR="00B20678" w:rsidRDefault="00A67783">
            <w:pPr>
              <w:pStyle w:val="TableParagraph"/>
              <w:spacing w:before="117"/>
              <w:ind w:right="49"/>
              <w:jc w:val="right"/>
              <w:rPr>
                <w:b/>
                <w:sz w:val="28"/>
              </w:rPr>
            </w:pPr>
            <w:r>
              <w:rPr>
                <w:b/>
                <w:sz w:val="28"/>
              </w:rPr>
              <w:t>....................</w:t>
            </w:r>
          </w:p>
        </w:tc>
      </w:tr>
      <w:tr w:rsidR="00B20678">
        <w:trPr>
          <w:trHeight w:val="441"/>
        </w:trPr>
        <w:tc>
          <w:tcPr>
            <w:tcW w:w="1865" w:type="dxa"/>
          </w:tcPr>
          <w:p w:rsidR="00B20678" w:rsidRDefault="00A67783">
            <w:pPr>
              <w:pStyle w:val="TableParagraph"/>
              <w:spacing w:before="119" w:line="302" w:lineRule="exact"/>
              <w:ind w:left="50"/>
              <w:rPr>
                <w:b/>
                <w:sz w:val="28"/>
              </w:rPr>
            </w:pPr>
            <w:r>
              <w:rPr>
                <w:b/>
                <w:sz w:val="28"/>
              </w:rPr>
              <w:t>... .................</w:t>
            </w:r>
          </w:p>
        </w:tc>
        <w:tc>
          <w:tcPr>
            <w:tcW w:w="2097" w:type="dxa"/>
          </w:tcPr>
          <w:p w:rsidR="00B20678" w:rsidRDefault="00A67783">
            <w:pPr>
              <w:pStyle w:val="TableParagraph"/>
              <w:spacing w:before="119" w:line="302" w:lineRule="exact"/>
              <w:ind w:left="345"/>
              <w:rPr>
                <w:b/>
                <w:sz w:val="28"/>
              </w:rPr>
            </w:pPr>
            <w:r>
              <w:rPr>
                <w:b/>
                <w:sz w:val="28"/>
              </w:rPr>
              <w:t>..................</w:t>
            </w:r>
          </w:p>
        </w:tc>
        <w:tc>
          <w:tcPr>
            <w:tcW w:w="2283" w:type="dxa"/>
          </w:tcPr>
          <w:p w:rsidR="00B20678" w:rsidRDefault="00A67783">
            <w:pPr>
              <w:pStyle w:val="TableParagraph"/>
              <w:spacing w:before="119" w:line="302" w:lineRule="exact"/>
              <w:ind w:left="457" w:right="455"/>
              <w:jc w:val="center"/>
              <w:rPr>
                <w:b/>
                <w:sz w:val="28"/>
              </w:rPr>
            </w:pPr>
            <w:r>
              <w:rPr>
                <w:b/>
                <w:sz w:val="28"/>
              </w:rPr>
              <w:t>...................</w:t>
            </w:r>
          </w:p>
        </w:tc>
        <w:tc>
          <w:tcPr>
            <w:tcW w:w="1926" w:type="dxa"/>
          </w:tcPr>
          <w:p w:rsidR="00B20678" w:rsidRDefault="00A67783">
            <w:pPr>
              <w:pStyle w:val="TableParagraph"/>
              <w:spacing w:before="119" w:line="302" w:lineRule="exact"/>
              <w:ind w:right="49"/>
              <w:jc w:val="right"/>
              <w:rPr>
                <w:b/>
                <w:sz w:val="28"/>
              </w:rPr>
            </w:pPr>
            <w:r>
              <w:rPr>
                <w:b/>
                <w:sz w:val="28"/>
              </w:rPr>
              <w:t>....................</w:t>
            </w:r>
          </w:p>
        </w:tc>
      </w:tr>
    </w:tbl>
    <w:p w:rsidR="00B20678" w:rsidRDefault="00B20678">
      <w:pPr>
        <w:spacing w:line="302" w:lineRule="exact"/>
        <w:jc w:val="right"/>
        <w:rPr>
          <w:sz w:val="28"/>
        </w:rPr>
        <w:sectPr w:rsidR="00B20678">
          <w:footerReference w:type="default" r:id="rId136"/>
          <w:pgSz w:w="12240" w:h="15840"/>
          <w:pgMar w:top="1280" w:right="40" w:bottom="1560" w:left="760" w:header="709" w:footer="1380" w:gutter="0"/>
          <w:cols w:space="720"/>
        </w:sectPr>
      </w:pPr>
    </w:p>
    <w:p w:rsidR="00B20678" w:rsidRDefault="00B20678">
      <w:pPr>
        <w:pStyle w:val="BodyText"/>
        <w:rPr>
          <w:sz w:val="20"/>
        </w:rPr>
      </w:pPr>
    </w:p>
    <w:p w:rsidR="00B20678" w:rsidRDefault="00B20678">
      <w:pPr>
        <w:pStyle w:val="BodyText"/>
        <w:rPr>
          <w:sz w:val="20"/>
        </w:rPr>
      </w:pPr>
    </w:p>
    <w:p w:rsidR="00B20678" w:rsidRDefault="00A67783">
      <w:pPr>
        <w:spacing w:before="250"/>
        <w:ind w:left="680"/>
        <w:rPr>
          <w:sz w:val="28"/>
        </w:rPr>
      </w:pPr>
      <w:r>
        <w:rPr>
          <w:sz w:val="28"/>
          <w:u w:val="single"/>
        </w:rPr>
        <w:t>Câu 9</w:t>
      </w:r>
      <w:r>
        <w:rPr>
          <w:b/>
          <w:sz w:val="28"/>
          <w:u w:val="single"/>
        </w:rPr>
        <w:t>:</w:t>
      </w:r>
      <w:r>
        <w:rPr>
          <w:b/>
          <w:sz w:val="28"/>
        </w:rPr>
        <w:t xml:space="preserve"> </w:t>
      </w:r>
      <w:proofErr w:type="gramStart"/>
      <w:r>
        <w:rPr>
          <w:b/>
          <w:sz w:val="28"/>
        </w:rPr>
        <w:t>( 1</w:t>
      </w:r>
      <w:proofErr w:type="gramEnd"/>
      <w:r>
        <w:rPr>
          <w:b/>
          <w:sz w:val="28"/>
        </w:rPr>
        <w:t xml:space="preserve"> đ).</w:t>
      </w:r>
      <w:r>
        <w:rPr>
          <w:sz w:val="28"/>
        </w:rPr>
        <w:t>Tìm</w:t>
      </w:r>
      <w:r>
        <w:rPr>
          <w:spacing w:val="60"/>
          <w:sz w:val="28"/>
        </w:rPr>
        <w:t xml:space="preserve"> </w:t>
      </w:r>
      <w:r>
        <w:rPr>
          <w:i/>
          <w:sz w:val="28"/>
        </w:rPr>
        <w:t>x</w:t>
      </w:r>
      <w:r>
        <w:rPr>
          <w:sz w:val="28"/>
        </w:rPr>
        <w:t>:</w:t>
      </w:r>
    </w:p>
    <w:p w:rsidR="00B20678" w:rsidRDefault="00A67783">
      <w:pPr>
        <w:pStyle w:val="Heading3"/>
        <w:tabs>
          <w:tab w:val="left" w:pos="7230"/>
        </w:tabs>
        <w:spacing w:before="252"/>
        <w:ind w:left="2077"/>
      </w:pPr>
      <w:proofErr w:type="gramStart"/>
      <w:r>
        <w:t xml:space="preserve">a.  </w:t>
      </w:r>
      <w:r>
        <w:rPr>
          <w:i/>
        </w:rPr>
        <w:t>x</w:t>
      </w:r>
      <w:proofErr w:type="gramEnd"/>
      <w:r>
        <w:rPr>
          <w:i/>
        </w:rPr>
        <w:t xml:space="preserve">  </w:t>
      </w:r>
      <w:r>
        <w:t>: 4</w:t>
      </w:r>
      <w:r>
        <w:rPr>
          <w:spacing w:val="-1"/>
        </w:rPr>
        <w:t xml:space="preserve"> </w:t>
      </w:r>
      <w:r>
        <w:t>= 7</w:t>
      </w:r>
      <w:r>
        <w:tab/>
        <w:t xml:space="preserve">b. </w:t>
      </w:r>
      <w:r>
        <w:rPr>
          <w:i/>
        </w:rPr>
        <w:t xml:space="preserve">x </w:t>
      </w:r>
      <w:r>
        <w:t>x 3 =</w:t>
      </w:r>
      <w:r>
        <w:rPr>
          <w:spacing w:val="69"/>
        </w:rPr>
        <w:t xml:space="preserve"> </w:t>
      </w:r>
      <w:r>
        <w:t>27</w:t>
      </w:r>
    </w:p>
    <w:p w:rsidR="00B20678" w:rsidRDefault="00A67783">
      <w:pPr>
        <w:tabs>
          <w:tab w:val="left" w:pos="6324"/>
        </w:tabs>
        <w:spacing w:before="249"/>
        <w:ind w:left="375"/>
        <w:jc w:val="center"/>
        <w:rPr>
          <w:b/>
          <w:sz w:val="28"/>
        </w:rPr>
      </w:pPr>
      <w:r>
        <w:rPr>
          <w:b/>
          <w:sz w:val="28"/>
        </w:rPr>
        <w:t>……………………</w:t>
      </w:r>
      <w:r>
        <w:rPr>
          <w:b/>
          <w:sz w:val="28"/>
        </w:rPr>
        <w:tab/>
        <w:t>…………………</w:t>
      </w:r>
    </w:p>
    <w:p w:rsidR="00B20678" w:rsidRDefault="00A67783">
      <w:pPr>
        <w:tabs>
          <w:tab w:val="left" w:pos="6404"/>
        </w:tabs>
        <w:spacing w:before="48"/>
        <w:ind w:left="386"/>
        <w:jc w:val="center"/>
        <w:rPr>
          <w:b/>
          <w:sz w:val="28"/>
        </w:rPr>
      </w:pPr>
      <w:r>
        <w:rPr>
          <w:b/>
          <w:sz w:val="28"/>
        </w:rPr>
        <w:t>…………………...</w:t>
      </w:r>
      <w:r>
        <w:rPr>
          <w:b/>
          <w:sz w:val="28"/>
        </w:rPr>
        <w:tab/>
        <w:t>………………..</w:t>
      </w:r>
    </w:p>
    <w:p w:rsidR="00B20678" w:rsidRDefault="00A67783">
      <w:pPr>
        <w:pStyle w:val="BodyText"/>
        <w:spacing w:before="244"/>
        <w:ind w:left="750"/>
      </w:pPr>
      <w:r>
        <w:rPr>
          <w:u w:val="single"/>
        </w:rPr>
        <w:t>Câu 10</w:t>
      </w:r>
      <w:r>
        <w:rPr>
          <w:b/>
          <w:u w:val="single"/>
        </w:rPr>
        <w:t>:</w:t>
      </w:r>
      <w:r>
        <w:rPr>
          <w:b/>
        </w:rPr>
        <w:t xml:space="preserve"> </w:t>
      </w:r>
      <w:r>
        <w:t xml:space="preserve">Điền </w:t>
      </w:r>
      <w:proofErr w:type="gramStart"/>
      <w:r>
        <w:t>số ?</w:t>
      </w:r>
      <w:proofErr w:type="gramEnd"/>
    </w:p>
    <w:p w:rsidR="00B20678" w:rsidRDefault="00A67783">
      <w:pPr>
        <w:pStyle w:val="Heading3"/>
        <w:tabs>
          <w:tab w:val="left" w:pos="2341"/>
          <w:tab w:val="left" w:pos="5699"/>
        </w:tabs>
        <w:spacing w:before="252"/>
        <w:ind w:left="1400"/>
      </w:pPr>
      <w:proofErr w:type="gramStart"/>
      <w:r>
        <w:rPr>
          <w:b w:val="0"/>
        </w:rPr>
        <w:t xml:space="preserve">a. </w:t>
      </w:r>
      <w:r>
        <w:rPr>
          <w:b w:val="0"/>
          <w:spacing w:val="26"/>
        </w:rPr>
        <w:t xml:space="preserve"> </w:t>
      </w:r>
      <w:r>
        <w:t>5m</w:t>
      </w:r>
      <w:proofErr w:type="gramEnd"/>
      <w:r>
        <w:tab/>
        <w:t>=  .....</w:t>
      </w:r>
      <w:r>
        <w:rPr>
          <w:spacing w:val="-1"/>
        </w:rPr>
        <w:t xml:space="preserve"> </w:t>
      </w:r>
      <w:r>
        <w:t>cm</w:t>
      </w:r>
      <w:r>
        <w:tab/>
        <w:t xml:space="preserve">1km </w:t>
      </w:r>
      <w:proofErr w:type="gramStart"/>
      <w:r>
        <w:t>= .....</w:t>
      </w:r>
      <w:proofErr w:type="gramEnd"/>
      <w:r>
        <w:rPr>
          <w:spacing w:val="-5"/>
        </w:rPr>
        <w:t xml:space="preserve"> </w:t>
      </w:r>
      <w:proofErr w:type="gramStart"/>
      <w:r>
        <w:t>m</w:t>
      </w:r>
      <w:proofErr w:type="gramEnd"/>
    </w:p>
    <w:p w:rsidR="00B20678" w:rsidRDefault="00A67783">
      <w:pPr>
        <w:tabs>
          <w:tab w:val="left" w:pos="5831"/>
          <w:tab w:val="left" w:pos="6829"/>
        </w:tabs>
        <w:spacing w:before="120"/>
        <w:ind w:left="1400"/>
        <w:rPr>
          <w:b/>
          <w:sz w:val="28"/>
        </w:rPr>
      </w:pPr>
      <w:proofErr w:type="gramStart"/>
      <w:r>
        <w:rPr>
          <w:sz w:val="28"/>
        </w:rPr>
        <w:t xml:space="preserve">b.  </w:t>
      </w:r>
      <w:r>
        <w:rPr>
          <w:b/>
          <w:sz w:val="28"/>
        </w:rPr>
        <w:t>1</w:t>
      </w:r>
      <w:proofErr w:type="gramEnd"/>
      <w:r>
        <w:rPr>
          <w:b/>
          <w:sz w:val="28"/>
        </w:rPr>
        <w:t xml:space="preserve"> tuần lễ  =</w:t>
      </w:r>
      <w:r>
        <w:rPr>
          <w:b/>
          <w:spacing w:val="8"/>
          <w:sz w:val="28"/>
        </w:rPr>
        <w:t xml:space="preserve"> </w:t>
      </w:r>
      <w:r>
        <w:rPr>
          <w:b/>
          <w:sz w:val="28"/>
        </w:rPr>
        <w:t>…..</w:t>
      </w:r>
      <w:r>
        <w:rPr>
          <w:b/>
          <w:spacing w:val="-2"/>
          <w:sz w:val="28"/>
        </w:rPr>
        <w:t xml:space="preserve"> </w:t>
      </w:r>
      <w:proofErr w:type="gramStart"/>
      <w:r>
        <w:rPr>
          <w:b/>
          <w:sz w:val="28"/>
        </w:rPr>
        <w:t>ngày</w:t>
      </w:r>
      <w:proofErr w:type="gramEnd"/>
      <w:r>
        <w:rPr>
          <w:b/>
          <w:sz w:val="28"/>
        </w:rPr>
        <w:tab/>
        <w:t>1 ngày</w:t>
      </w:r>
      <w:r>
        <w:rPr>
          <w:b/>
          <w:sz w:val="28"/>
        </w:rPr>
        <w:tab/>
        <w:t>= ……</w:t>
      </w:r>
      <w:r>
        <w:rPr>
          <w:b/>
          <w:spacing w:val="-4"/>
          <w:sz w:val="28"/>
        </w:rPr>
        <w:t xml:space="preserve"> </w:t>
      </w:r>
      <w:r>
        <w:rPr>
          <w:b/>
          <w:sz w:val="28"/>
        </w:rPr>
        <w:t>giờ</w:t>
      </w:r>
    </w:p>
    <w:p w:rsidR="00B20678" w:rsidRDefault="00A67783">
      <w:pPr>
        <w:tabs>
          <w:tab w:val="left" w:pos="3246"/>
        </w:tabs>
        <w:spacing w:before="117"/>
        <w:ind w:left="680"/>
        <w:rPr>
          <w:sz w:val="28"/>
        </w:rPr>
      </w:pPr>
      <w:r>
        <w:rPr>
          <w:sz w:val="28"/>
          <w:u w:val="single"/>
        </w:rPr>
        <w:t>Câu 11</w:t>
      </w:r>
      <w:r>
        <w:rPr>
          <w:b/>
          <w:sz w:val="28"/>
          <w:u w:val="single"/>
        </w:rPr>
        <w:t>:</w:t>
      </w:r>
      <w:r>
        <w:rPr>
          <w:b/>
          <w:spacing w:val="-4"/>
          <w:sz w:val="28"/>
        </w:rPr>
        <w:t xml:space="preserve"> </w:t>
      </w:r>
      <w:r>
        <w:rPr>
          <w:b/>
          <w:sz w:val="28"/>
        </w:rPr>
        <w:t>(1</w:t>
      </w:r>
      <w:proofErr w:type="gramStart"/>
      <w:r>
        <w:rPr>
          <w:b/>
          <w:sz w:val="28"/>
        </w:rPr>
        <w:t>,5</w:t>
      </w:r>
      <w:proofErr w:type="gramEnd"/>
      <w:r>
        <w:rPr>
          <w:b/>
          <w:sz w:val="28"/>
        </w:rPr>
        <w:t xml:space="preserve"> đ)</w:t>
      </w:r>
      <w:r>
        <w:rPr>
          <w:b/>
          <w:sz w:val="28"/>
        </w:rPr>
        <w:tab/>
      </w:r>
      <w:r>
        <w:rPr>
          <w:sz w:val="28"/>
        </w:rPr>
        <w:t>Giải bài toán theo tóm tắt</w:t>
      </w:r>
      <w:r>
        <w:rPr>
          <w:spacing w:val="-2"/>
          <w:sz w:val="28"/>
        </w:rPr>
        <w:t xml:space="preserve"> </w:t>
      </w:r>
      <w:r>
        <w:rPr>
          <w:sz w:val="28"/>
        </w:rPr>
        <w:t>sau:</w:t>
      </w:r>
    </w:p>
    <w:p w:rsidR="00B20678" w:rsidRDefault="00A67783">
      <w:pPr>
        <w:pStyle w:val="Heading3"/>
        <w:spacing w:before="252"/>
        <w:ind w:left="388"/>
        <w:jc w:val="center"/>
      </w:pPr>
      <w:r>
        <w:rPr>
          <w:u w:val="thick"/>
        </w:rPr>
        <w:t>Tóm tắt</w:t>
      </w:r>
    </w:p>
    <w:p w:rsidR="00B20678" w:rsidRDefault="00A67783">
      <w:pPr>
        <w:tabs>
          <w:tab w:val="left" w:pos="5554"/>
          <w:tab w:val="left" w:pos="5624"/>
          <w:tab w:val="left" w:pos="6487"/>
        </w:tabs>
        <w:spacing w:before="119" w:line="331" w:lineRule="auto"/>
        <w:ind w:left="4737" w:right="3508" w:hanging="70"/>
        <w:rPr>
          <w:b/>
          <w:sz w:val="28"/>
        </w:rPr>
      </w:pPr>
      <w:r>
        <w:rPr>
          <w:b/>
          <w:sz w:val="28"/>
        </w:rPr>
        <w:t>4</w:t>
      </w:r>
      <w:r>
        <w:rPr>
          <w:b/>
          <w:spacing w:val="1"/>
          <w:sz w:val="28"/>
        </w:rPr>
        <w:t xml:space="preserve"> </w:t>
      </w:r>
      <w:r>
        <w:rPr>
          <w:b/>
          <w:sz w:val="28"/>
        </w:rPr>
        <w:t>túi</w:t>
      </w:r>
      <w:r>
        <w:rPr>
          <w:b/>
          <w:sz w:val="28"/>
        </w:rPr>
        <w:tab/>
        <w:t>:</w:t>
      </w:r>
      <w:r>
        <w:rPr>
          <w:b/>
          <w:sz w:val="28"/>
        </w:rPr>
        <w:tab/>
        <w:t>32 quả cam. 1</w:t>
      </w:r>
      <w:r>
        <w:rPr>
          <w:b/>
          <w:spacing w:val="1"/>
          <w:sz w:val="28"/>
        </w:rPr>
        <w:t xml:space="preserve"> </w:t>
      </w:r>
      <w:r>
        <w:rPr>
          <w:b/>
          <w:sz w:val="28"/>
        </w:rPr>
        <w:t>túi</w:t>
      </w:r>
      <w:r>
        <w:rPr>
          <w:b/>
          <w:sz w:val="28"/>
        </w:rPr>
        <w:tab/>
      </w:r>
      <w:r>
        <w:rPr>
          <w:b/>
          <w:sz w:val="28"/>
        </w:rPr>
        <w:tab/>
        <w:t>: ………. quả</w:t>
      </w:r>
      <w:r>
        <w:rPr>
          <w:b/>
          <w:spacing w:val="-4"/>
          <w:sz w:val="28"/>
        </w:rPr>
        <w:t xml:space="preserve"> </w:t>
      </w:r>
      <w:r>
        <w:rPr>
          <w:b/>
          <w:sz w:val="28"/>
        </w:rPr>
        <w:t>cam?</w:t>
      </w:r>
    </w:p>
    <w:p w:rsidR="00B20678" w:rsidRDefault="00A67783">
      <w:pPr>
        <w:spacing w:line="319" w:lineRule="exact"/>
        <w:ind w:left="457"/>
        <w:jc w:val="center"/>
        <w:rPr>
          <w:b/>
          <w:sz w:val="28"/>
        </w:rPr>
      </w:pPr>
      <w:r>
        <w:rPr>
          <w:b/>
          <w:sz w:val="28"/>
          <w:u w:val="thick"/>
        </w:rPr>
        <w:t>Bài giải</w:t>
      </w:r>
    </w:p>
    <w:p w:rsidR="00B20678" w:rsidRDefault="00B20678">
      <w:pPr>
        <w:pStyle w:val="BodyText"/>
        <w:spacing w:before="7"/>
        <w:rPr>
          <w:b/>
          <w:sz w:val="10"/>
        </w:rPr>
      </w:pPr>
    </w:p>
    <w:tbl>
      <w:tblPr>
        <w:tblW w:w="0" w:type="auto"/>
        <w:tblInd w:w="80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000"/>
      </w:tblPr>
      <w:tblGrid>
        <w:gridCol w:w="10236"/>
      </w:tblGrid>
      <w:tr w:rsidR="00B20678">
        <w:trPr>
          <w:trHeight w:val="570"/>
        </w:trPr>
        <w:tc>
          <w:tcPr>
            <w:tcW w:w="10236" w:type="dxa"/>
          </w:tcPr>
          <w:p w:rsidR="00B20678" w:rsidRDefault="00B20678">
            <w:pPr>
              <w:pStyle w:val="TableParagraph"/>
              <w:rPr>
                <w:sz w:val="26"/>
              </w:rPr>
            </w:pPr>
          </w:p>
        </w:tc>
      </w:tr>
      <w:tr w:rsidR="00B20678">
        <w:trPr>
          <w:trHeight w:val="568"/>
        </w:trPr>
        <w:tc>
          <w:tcPr>
            <w:tcW w:w="10236" w:type="dxa"/>
          </w:tcPr>
          <w:p w:rsidR="00B20678" w:rsidRDefault="00B20678">
            <w:pPr>
              <w:pStyle w:val="TableParagraph"/>
              <w:rPr>
                <w:sz w:val="26"/>
              </w:rPr>
            </w:pPr>
          </w:p>
        </w:tc>
      </w:tr>
      <w:tr w:rsidR="00B20678">
        <w:trPr>
          <w:trHeight w:val="570"/>
        </w:trPr>
        <w:tc>
          <w:tcPr>
            <w:tcW w:w="10236" w:type="dxa"/>
          </w:tcPr>
          <w:p w:rsidR="00B20678" w:rsidRDefault="00B20678">
            <w:pPr>
              <w:pStyle w:val="TableParagraph"/>
              <w:rPr>
                <w:sz w:val="26"/>
              </w:rPr>
            </w:pPr>
          </w:p>
        </w:tc>
      </w:tr>
    </w:tbl>
    <w:p w:rsidR="00B20678" w:rsidRDefault="00A67783">
      <w:pPr>
        <w:ind w:left="388"/>
        <w:jc w:val="center"/>
        <w:rPr>
          <w:b/>
          <w:sz w:val="28"/>
        </w:rPr>
      </w:pPr>
      <w:r>
        <w:rPr>
          <w:b/>
          <w:sz w:val="28"/>
        </w:rPr>
        <w:t>ĐÁP ÁN ĐỀ SỐ 023</w:t>
      </w: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10" w:after="1"/>
        <w:rPr>
          <w:b/>
          <w:sz w:val="26"/>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159"/>
        <w:gridCol w:w="1126"/>
        <w:gridCol w:w="566"/>
        <w:gridCol w:w="5585"/>
        <w:gridCol w:w="705"/>
        <w:gridCol w:w="1092"/>
      </w:tblGrid>
      <w:tr w:rsidR="00B20678">
        <w:trPr>
          <w:trHeight w:val="940"/>
        </w:trPr>
        <w:tc>
          <w:tcPr>
            <w:tcW w:w="1159" w:type="dxa"/>
          </w:tcPr>
          <w:p w:rsidR="00B20678" w:rsidRDefault="00A67783">
            <w:pPr>
              <w:pStyle w:val="TableParagraph"/>
              <w:spacing w:line="320" w:lineRule="exact"/>
              <w:ind w:left="268"/>
              <w:rPr>
                <w:b/>
                <w:sz w:val="28"/>
              </w:rPr>
            </w:pPr>
            <w:r>
              <w:rPr>
                <w:b/>
                <w:sz w:val="28"/>
              </w:rPr>
              <w:t>Phần</w:t>
            </w:r>
          </w:p>
        </w:tc>
        <w:tc>
          <w:tcPr>
            <w:tcW w:w="1126" w:type="dxa"/>
          </w:tcPr>
          <w:p w:rsidR="00B20678" w:rsidRDefault="00A67783">
            <w:pPr>
              <w:pStyle w:val="TableParagraph"/>
              <w:spacing w:line="320" w:lineRule="exact"/>
              <w:ind w:left="294" w:right="283"/>
              <w:jc w:val="center"/>
              <w:rPr>
                <w:b/>
                <w:sz w:val="28"/>
              </w:rPr>
            </w:pPr>
            <w:r>
              <w:rPr>
                <w:b/>
                <w:sz w:val="28"/>
              </w:rPr>
              <w:t>Câu</w:t>
            </w:r>
          </w:p>
        </w:tc>
        <w:tc>
          <w:tcPr>
            <w:tcW w:w="566" w:type="dxa"/>
          </w:tcPr>
          <w:p w:rsidR="00B20678" w:rsidRDefault="00A67783">
            <w:pPr>
              <w:pStyle w:val="TableParagraph"/>
              <w:spacing w:line="276" w:lineRule="auto"/>
              <w:ind w:left="213" w:right="107" w:hanging="80"/>
              <w:rPr>
                <w:b/>
                <w:sz w:val="28"/>
              </w:rPr>
            </w:pPr>
            <w:r>
              <w:rPr>
                <w:b/>
                <w:sz w:val="28"/>
              </w:rPr>
              <w:t>Số ý</w:t>
            </w:r>
          </w:p>
        </w:tc>
        <w:tc>
          <w:tcPr>
            <w:tcW w:w="5585" w:type="dxa"/>
          </w:tcPr>
          <w:p w:rsidR="00B20678" w:rsidRDefault="00A67783">
            <w:pPr>
              <w:pStyle w:val="TableParagraph"/>
              <w:spacing w:line="320" w:lineRule="exact"/>
              <w:ind w:left="1899" w:right="1886"/>
              <w:jc w:val="center"/>
              <w:rPr>
                <w:b/>
                <w:sz w:val="28"/>
              </w:rPr>
            </w:pPr>
            <w:r>
              <w:rPr>
                <w:b/>
                <w:sz w:val="28"/>
              </w:rPr>
              <w:t>Đáp án chi tiết</w:t>
            </w:r>
          </w:p>
        </w:tc>
        <w:tc>
          <w:tcPr>
            <w:tcW w:w="1797" w:type="dxa"/>
            <w:gridSpan w:val="2"/>
          </w:tcPr>
          <w:p w:rsidR="00B20678" w:rsidRDefault="00A67783">
            <w:pPr>
              <w:pStyle w:val="TableParagraph"/>
              <w:spacing w:line="320" w:lineRule="exact"/>
              <w:ind w:left="579"/>
              <w:rPr>
                <w:b/>
                <w:sz w:val="28"/>
              </w:rPr>
            </w:pPr>
            <w:r>
              <w:rPr>
                <w:b/>
                <w:sz w:val="28"/>
              </w:rPr>
              <w:t>Điểm</w:t>
            </w:r>
          </w:p>
        </w:tc>
      </w:tr>
      <w:tr w:rsidR="00B20678">
        <w:trPr>
          <w:trHeight w:val="568"/>
        </w:trPr>
        <w:tc>
          <w:tcPr>
            <w:tcW w:w="1159" w:type="dxa"/>
            <w:vMerge w:val="restart"/>
          </w:tcPr>
          <w:p w:rsidR="00B20678" w:rsidRDefault="00A67783">
            <w:pPr>
              <w:pStyle w:val="TableParagraph"/>
              <w:spacing w:line="315" w:lineRule="exact"/>
              <w:ind w:left="476" w:right="469"/>
              <w:jc w:val="center"/>
              <w:rPr>
                <w:sz w:val="28"/>
              </w:rPr>
            </w:pPr>
            <w:r>
              <w:rPr>
                <w:sz w:val="28"/>
              </w:rPr>
              <w:t>I.</w:t>
            </w:r>
          </w:p>
          <w:p w:rsidR="00B20678" w:rsidRDefault="00A67783">
            <w:pPr>
              <w:pStyle w:val="TableParagraph"/>
              <w:spacing w:before="247" w:line="424" w:lineRule="auto"/>
              <w:ind w:left="158" w:right="146" w:hanging="3"/>
              <w:jc w:val="center"/>
              <w:rPr>
                <w:sz w:val="28"/>
              </w:rPr>
            </w:pPr>
            <w:r>
              <w:rPr>
                <w:sz w:val="28"/>
              </w:rPr>
              <w:t>Trắc nghiệm</w:t>
            </w:r>
          </w:p>
        </w:tc>
        <w:tc>
          <w:tcPr>
            <w:tcW w:w="1126" w:type="dxa"/>
            <w:tcBorders>
              <w:bottom w:val="dotted" w:sz="4" w:space="0" w:color="000000"/>
            </w:tcBorders>
          </w:tcPr>
          <w:p w:rsidR="00B20678" w:rsidRDefault="00A67783">
            <w:pPr>
              <w:pStyle w:val="TableParagraph"/>
              <w:spacing w:line="315" w:lineRule="exact"/>
              <w:ind w:left="8"/>
              <w:jc w:val="center"/>
              <w:rPr>
                <w:sz w:val="28"/>
              </w:rPr>
            </w:pPr>
            <w:r>
              <w:rPr>
                <w:color w:val="C00000"/>
                <w:sz w:val="28"/>
              </w:rPr>
              <w:t>1</w:t>
            </w:r>
          </w:p>
        </w:tc>
        <w:tc>
          <w:tcPr>
            <w:tcW w:w="566" w:type="dxa"/>
            <w:tcBorders>
              <w:bottom w:val="dotted" w:sz="4" w:space="0" w:color="000000"/>
            </w:tcBorders>
          </w:tcPr>
          <w:p w:rsidR="00B20678" w:rsidRDefault="00B20678">
            <w:pPr>
              <w:pStyle w:val="TableParagraph"/>
              <w:rPr>
                <w:sz w:val="26"/>
              </w:rPr>
            </w:pPr>
          </w:p>
        </w:tc>
        <w:tc>
          <w:tcPr>
            <w:tcW w:w="5585" w:type="dxa"/>
            <w:tcBorders>
              <w:bottom w:val="dotted" w:sz="4" w:space="0" w:color="000000"/>
            </w:tcBorders>
          </w:tcPr>
          <w:p w:rsidR="00B20678" w:rsidRDefault="00A67783">
            <w:pPr>
              <w:pStyle w:val="TableParagraph"/>
              <w:spacing w:line="320" w:lineRule="exact"/>
              <w:ind w:left="10"/>
              <w:jc w:val="center"/>
              <w:rPr>
                <w:b/>
                <w:sz w:val="28"/>
              </w:rPr>
            </w:pPr>
            <w:r>
              <w:rPr>
                <w:b/>
                <w:sz w:val="28"/>
              </w:rPr>
              <w:t>A</w:t>
            </w:r>
          </w:p>
        </w:tc>
        <w:tc>
          <w:tcPr>
            <w:tcW w:w="705" w:type="dxa"/>
            <w:tcBorders>
              <w:bottom w:val="dotted" w:sz="4" w:space="0" w:color="000000"/>
              <w:right w:val="dotted" w:sz="4" w:space="0" w:color="000000"/>
            </w:tcBorders>
          </w:tcPr>
          <w:p w:rsidR="00B20678" w:rsidRDefault="00A67783">
            <w:pPr>
              <w:pStyle w:val="TableParagraph"/>
              <w:spacing w:line="320" w:lineRule="exact"/>
              <w:ind w:left="159" w:right="145"/>
              <w:jc w:val="center"/>
              <w:rPr>
                <w:b/>
                <w:sz w:val="28"/>
              </w:rPr>
            </w:pPr>
            <w:r>
              <w:rPr>
                <w:b/>
                <w:sz w:val="28"/>
              </w:rPr>
              <w:t>0,5</w:t>
            </w:r>
          </w:p>
        </w:tc>
        <w:tc>
          <w:tcPr>
            <w:tcW w:w="1092" w:type="dxa"/>
            <w:vMerge w:val="restart"/>
            <w:tcBorders>
              <w:left w:val="dotted" w:sz="4" w:space="0" w:color="000000"/>
            </w:tcBorders>
          </w:tcPr>
          <w:p w:rsidR="00B20678" w:rsidRDefault="00B20678">
            <w:pPr>
              <w:pStyle w:val="TableParagraph"/>
              <w:rPr>
                <w:b/>
                <w:sz w:val="30"/>
              </w:rPr>
            </w:pPr>
          </w:p>
          <w:p w:rsidR="00B20678" w:rsidRDefault="00B20678">
            <w:pPr>
              <w:pStyle w:val="TableParagraph"/>
              <w:rPr>
                <w:b/>
                <w:sz w:val="30"/>
              </w:rPr>
            </w:pPr>
          </w:p>
          <w:p w:rsidR="00B20678" w:rsidRDefault="00B20678">
            <w:pPr>
              <w:pStyle w:val="TableParagraph"/>
              <w:rPr>
                <w:b/>
                <w:sz w:val="30"/>
              </w:rPr>
            </w:pPr>
          </w:p>
          <w:p w:rsidR="00B20678" w:rsidRDefault="00B20678">
            <w:pPr>
              <w:pStyle w:val="TableParagraph"/>
              <w:rPr>
                <w:b/>
                <w:sz w:val="30"/>
              </w:rPr>
            </w:pPr>
          </w:p>
          <w:p w:rsidR="00B20678" w:rsidRDefault="00B20678">
            <w:pPr>
              <w:pStyle w:val="TableParagraph"/>
              <w:spacing w:before="2"/>
              <w:rPr>
                <w:b/>
                <w:sz w:val="28"/>
              </w:rPr>
            </w:pPr>
          </w:p>
          <w:p w:rsidR="00B20678" w:rsidRDefault="00A67783">
            <w:pPr>
              <w:pStyle w:val="TableParagraph"/>
              <w:ind w:left="301"/>
              <w:rPr>
                <w:sz w:val="28"/>
              </w:rPr>
            </w:pPr>
            <w:r>
              <w:rPr>
                <w:sz w:val="28"/>
              </w:rPr>
              <w:t>3,5đ</w:t>
            </w:r>
          </w:p>
        </w:tc>
      </w:tr>
      <w:tr w:rsidR="00B20678">
        <w:trPr>
          <w:trHeight w:val="571"/>
        </w:trPr>
        <w:tc>
          <w:tcPr>
            <w:tcW w:w="1159" w:type="dxa"/>
            <w:vMerge/>
            <w:tcBorders>
              <w:top w:val="nil"/>
            </w:tcBorders>
          </w:tcPr>
          <w:p w:rsidR="00B20678" w:rsidRDefault="00B20678">
            <w:pPr>
              <w:rPr>
                <w:sz w:val="2"/>
                <w:szCs w:val="2"/>
              </w:rPr>
            </w:pPr>
          </w:p>
        </w:tc>
        <w:tc>
          <w:tcPr>
            <w:tcW w:w="1126" w:type="dxa"/>
            <w:tcBorders>
              <w:top w:val="dotted" w:sz="4" w:space="0" w:color="000000"/>
              <w:bottom w:val="dotted" w:sz="4" w:space="0" w:color="000000"/>
            </w:tcBorders>
          </w:tcPr>
          <w:p w:rsidR="00B20678" w:rsidRDefault="00A67783">
            <w:pPr>
              <w:pStyle w:val="TableParagraph"/>
              <w:spacing w:line="318" w:lineRule="exact"/>
              <w:ind w:left="8"/>
              <w:jc w:val="center"/>
              <w:rPr>
                <w:sz w:val="28"/>
              </w:rPr>
            </w:pPr>
            <w:r>
              <w:rPr>
                <w:color w:val="C00000"/>
                <w:sz w:val="28"/>
              </w:rPr>
              <w:t>2</w:t>
            </w:r>
          </w:p>
        </w:tc>
        <w:tc>
          <w:tcPr>
            <w:tcW w:w="566" w:type="dxa"/>
            <w:tcBorders>
              <w:top w:val="dotted" w:sz="4" w:space="0" w:color="000000"/>
              <w:bottom w:val="dotted" w:sz="4" w:space="0" w:color="000000"/>
            </w:tcBorders>
          </w:tcPr>
          <w:p w:rsidR="00B20678" w:rsidRDefault="00B20678">
            <w:pPr>
              <w:pStyle w:val="TableParagraph"/>
              <w:rPr>
                <w:sz w:val="26"/>
              </w:rPr>
            </w:pPr>
          </w:p>
        </w:tc>
        <w:tc>
          <w:tcPr>
            <w:tcW w:w="5585" w:type="dxa"/>
            <w:tcBorders>
              <w:top w:val="dotted" w:sz="4" w:space="0" w:color="000000"/>
              <w:bottom w:val="dotted" w:sz="4" w:space="0" w:color="000000"/>
            </w:tcBorders>
          </w:tcPr>
          <w:p w:rsidR="00B20678" w:rsidRDefault="00A67783">
            <w:pPr>
              <w:pStyle w:val="TableParagraph"/>
              <w:ind w:left="10"/>
              <w:jc w:val="center"/>
              <w:rPr>
                <w:b/>
                <w:sz w:val="28"/>
              </w:rPr>
            </w:pPr>
            <w:r>
              <w:rPr>
                <w:b/>
                <w:sz w:val="28"/>
              </w:rPr>
              <w:t>A</w:t>
            </w:r>
          </w:p>
        </w:tc>
        <w:tc>
          <w:tcPr>
            <w:tcW w:w="705" w:type="dxa"/>
            <w:tcBorders>
              <w:top w:val="dotted" w:sz="4" w:space="0" w:color="000000"/>
              <w:bottom w:val="dotted" w:sz="4" w:space="0" w:color="000000"/>
              <w:right w:val="dotted" w:sz="4" w:space="0" w:color="000000"/>
            </w:tcBorders>
          </w:tcPr>
          <w:p w:rsidR="00B20678" w:rsidRDefault="00A67783">
            <w:pPr>
              <w:pStyle w:val="TableParagraph"/>
              <w:ind w:left="159" w:right="145"/>
              <w:jc w:val="center"/>
              <w:rPr>
                <w:b/>
                <w:sz w:val="28"/>
              </w:rPr>
            </w:pPr>
            <w:r>
              <w:rPr>
                <w:b/>
                <w:sz w:val="28"/>
              </w:rPr>
              <w:t>0,5</w:t>
            </w:r>
          </w:p>
        </w:tc>
        <w:tc>
          <w:tcPr>
            <w:tcW w:w="1092" w:type="dxa"/>
            <w:vMerge/>
            <w:tcBorders>
              <w:top w:val="nil"/>
              <w:left w:val="dotted" w:sz="4" w:space="0" w:color="000000"/>
            </w:tcBorders>
          </w:tcPr>
          <w:p w:rsidR="00B20678" w:rsidRDefault="00B20678">
            <w:pPr>
              <w:rPr>
                <w:sz w:val="2"/>
                <w:szCs w:val="2"/>
              </w:rPr>
            </w:pPr>
          </w:p>
        </w:tc>
      </w:tr>
      <w:tr w:rsidR="00B20678">
        <w:trPr>
          <w:trHeight w:val="570"/>
        </w:trPr>
        <w:tc>
          <w:tcPr>
            <w:tcW w:w="1159" w:type="dxa"/>
            <w:vMerge/>
            <w:tcBorders>
              <w:top w:val="nil"/>
            </w:tcBorders>
          </w:tcPr>
          <w:p w:rsidR="00B20678" w:rsidRDefault="00B20678">
            <w:pPr>
              <w:rPr>
                <w:sz w:val="2"/>
                <w:szCs w:val="2"/>
              </w:rPr>
            </w:pPr>
          </w:p>
        </w:tc>
        <w:tc>
          <w:tcPr>
            <w:tcW w:w="1126" w:type="dxa"/>
            <w:tcBorders>
              <w:top w:val="dotted" w:sz="4" w:space="0" w:color="000000"/>
              <w:bottom w:val="dotted" w:sz="4" w:space="0" w:color="000000"/>
            </w:tcBorders>
          </w:tcPr>
          <w:p w:rsidR="00B20678" w:rsidRDefault="00A67783">
            <w:pPr>
              <w:pStyle w:val="TableParagraph"/>
              <w:spacing w:line="315" w:lineRule="exact"/>
              <w:ind w:left="8"/>
              <w:jc w:val="center"/>
              <w:rPr>
                <w:sz w:val="28"/>
              </w:rPr>
            </w:pPr>
            <w:r>
              <w:rPr>
                <w:color w:val="C00000"/>
                <w:sz w:val="28"/>
              </w:rPr>
              <w:t>3</w:t>
            </w:r>
          </w:p>
        </w:tc>
        <w:tc>
          <w:tcPr>
            <w:tcW w:w="566" w:type="dxa"/>
            <w:tcBorders>
              <w:top w:val="dotted" w:sz="4" w:space="0" w:color="000000"/>
              <w:bottom w:val="dotted" w:sz="4" w:space="0" w:color="000000"/>
            </w:tcBorders>
          </w:tcPr>
          <w:p w:rsidR="00B20678" w:rsidRDefault="00B20678">
            <w:pPr>
              <w:pStyle w:val="TableParagraph"/>
              <w:rPr>
                <w:sz w:val="26"/>
              </w:rPr>
            </w:pPr>
          </w:p>
        </w:tc>
        <w:tc>
          <w:tcPr>
            <w:tcW w:w="5585" w:type="dxa"/>
            <w:tcBorders>
              <w:top w:val="dotted" w:sz="4" w:space="0" w:color="000000"/>
              <w:bottom w:val="dotted" w:sz="4" w:space="0" w:color="000000"/>
            </w:tcBorders>
          </w:tcPr>
          <w:p w:rsidR="00B20678" w:rsidRDefault="00A67783">
            <w:pPr>
              <w:pStyle w:val="TableParagraph"/>
              <w:spacing w:line="320" w:lineRule="exact"/>
              <w:ind w:left="10"/>
              <w:jc w:val="center"/>
              <w:rPr>
                <w:b/>
                <w:sz w:val="28"/>
              </w:rPr>
            </w:pPr>
            <w:r>
              <w:rPr>
                <w:b/>
                <w:sz w:val="28"/>
              </w:rPr>
              <w:t>C</w:t>
            </w:r>
          </w:p>
        </w:tc>
        <w:tc>
          <w:tcPr>
            <w:tcW w:w="705" w:type="dxa"/>
            <w:tcBorders>
              <w:top w:val="dotted" w:sz="4" w:space="0" w:color="000000"/>
              <w:bottom w:val="dotted" w:sz="4" w:space="0" w:color="000000"/>
              <w:right w:val="dotted" w:sz="4" w:space="0" w:color="000000"/>
            </w:tcBorders>
          </w:tcPr>
          <w:p w:rsidR="00B20678" w:rsidRDefault="00A67783">
            <w:pPr>
              <w:pStyle w:val="TableParagraph"/>
              <w:spacing w:line="320" w:lineRule="exact"/>
              <w:ind w:left="159" w:right="145"/>
              <w:jc w:val="center"/>
              <w:rPr>
                <w:b/>
                <w:sz w:val="28"/>
              </w:rPr>
            </w:pPr>
            <w:r>
              <w:rPr>
                <w:b/>
                <w:sz w:val="28"/>
              </w:rPr>
              <w:t>0,5</w:t>
            </w:r>
          </w:p>
        </w:tc>
        <w:tc>
          <w:tcPr>
            <w:tcW w:w="1092" w:type="dxa"/>
            <w:vMerge/>
            <w:tcBorders>
              <w:top w:val="nil"/>
              <w:left w:val="dotted" w:sz="4" w:space="0" w:color="000000"/>
            </w:tcBorders>
          </w:tcPr>
          <w:p w:rsidR="00B20678" w:rsidRDefault="00B20678">
            <w:pPr>
              <w:rPr>
                <w:sz w:val="2"/>
                <w:szCs w:val="2"/>
              </w:rPr>
            </w:pPr>
          </w:p>
        </w:tc>
      </w:tr>
      <w:tr w:rsidR="00B20678">
        <w:trPr>
          <w:trHeight w:val="570"/>
        </w:trPr>
        <w:tc>
          <w:tcPr>
            <w:tcW w:w="1159" w:type="dxa"/>
            <w:vMerge/>
            <w:tcBorders>
              <w:top w:val="nil"/>
            </w:tcBorders>
          </w:tcPr>
          <w:p w:rsidR="00B20678" w:rsidRDefault="00B20678">
            <w:pPr>
              <w:rPr>
                <w:sz w:val="2"/>
                <w:szCs w:val="2"/>
              </w:rPr>
            </w:pPr>
          </w:p>
        </w:tc>
        <w:tc>
          <w:tcPr>
            <w:tcW w:w="1126" w:type="dxa"/>
            <w:tcBorders>
              <w:top w:val="dotted" w:sz="4" w:space="0" w:color="000000"/>
              <w:bottom w:val="dotted" w:sz="4" w:space="0" w:color="000000"/>
            </w:tcBorders>
          </w:tcPr>
          <w:p w:rsidR="00B20678" w:rsidRDefault="00A67783">
            <w:pPr>
              <w:pStyle w:val="TableParagraph"/>
              <w:spacing w:line="315" w:lineRule="exact"/>
              <w:ind w:left="8"/>
              <w:jc w:val="center"/>
              <w:rPr>
                <w:sz w:val="28"/>
              </w:rPr>
            </w:pPr>
            <w:r>
              <w:rPr>
                <w:color w:val="C00000"/>
                <w:sz w:val="28"/>
              </w:rPr>
              <w:t>4</w:t>
            </w:r>
          </w:p>
        </w:tc>
        <w:tc>
          <w:tcPr>
            <w:tcW w:w="566" w:type="dxa"/>
            <w:tcBorders>
              <w:top w:val="dotted" w:sz="4" w:space="0" w:color="000000"/>
              <w:bottom w:val="dotted" w:sz="4" w:space="0" w:color="000000"/>
            </w:tcBorders>
          </w:tcPr>
          <w:p w:rsidR="00B20678" w:rsidRDefault="00B20678">
            <w:pPr>
              <w:pStyle w:val="TableParagraph"/>
              <w:rPr>
                <w:sz w:val="26"/>
              </w:rPr>
            </w:pPr>
          </w:p>
        </w:tc>
        <w:tc>
          <w:tcPr>
            <w:tcW w:w="5585" w:type="dxa"/>
            <w:tcBorders>
              <w:top w:val="dotted" w:sz="4" w:space="0" w:color="000000"/>
              <w:bottom w:val="dotted" w:sz="4" w:space="0" w:color="000000"/>
            </w:tcBorders>
          </w:tcPr>
          <w:p w:rsidR="00B20678" w:rsidRDefault="00A67783">
            <w:pPr>
              <w:pStyle w:val="TableParagraph"/>
              <w:spacing w:line="320" w:lineRule="exact"/>
              <w:ind w:left="10"/>
              <w:jc w:val="center"/>
              <w:rPr>
                <w:b/>
                <w:sz w:val="28"/>
              </w:rPr>
            </w:pPr>
            <w:r>
              <w:rPr>
                <w:b/>
                <w:sz w:val="28"/>
              </w:rPr>
              <w:t>A</w:t>
            </w:r>
          </w:p>
        </w:tc>
        <w:tc>
          <w:tcPr>
            <w:tcW w:w="705" w:type="dxa"/>
            <w:tcBorders>
              <w:top w:val="dotted" w:sz="4" w:space="0" w:color="000000"/>
              <w:bottom w:val="dotted" w:sz="4" w:space="0" w:color="000000"/>
              <w:right w:val="dotted" w:sz="4" w:space="0" w:color="000000"/>
            </w:tcBorders>
          </w:tcPr>
          <w:p w:rsidR="00B20678" w:rsidRDefault="00A67783">
            <w:pPr>
              <w:pStyle w:val="TableParagraph"/>
              <w:spacing w:line="320" w:lineRule="exact"/>
              <w:ind w:left="14"/>
              <w:jc w:val="center"/>
              <w:rPr>
                <w:b/>
                <w:sz w:val="28"/>
              </w:rPr>
            </w:pPr>
            <w:r>
              <w:rPr>
                <w:b/>
                <w:sz w:val="28"/>
              </w:rPr>
              <w:t>1</w:t>
            </w:r>
          </w:p>
        </w:tc>
        <w:tc>
          <w:tcPr>
            <w:tcW w:w="1092" w:type="dxa"/>
            <w:vMerge/>
            <w:tcBorders>
              <w:top w:val="nil"/>
              <w:left w:val="dotted" w:sz="4" w:space="0" w:color="000000"/>
            </w:tcBorders>
          </w:tcPr>
          <w:p w:rsidR="00B20678" w:rsidRDefault="00B20678">
            <w:pPr>
              <w:rPr>
                <w:sz w:val="2"/>
                <w:szCs w:val="2"/>
              </w:rPr>
            </w:pPr>
          </w:p>
        </w:tc>
      </w:tr>
    </w:tbl>
    <w:p w:rsidR="00B20678" w:rsidRDefault="00B20678">
      <w:pPr>
        <w:rPr>
          <w:sz w:val="2"/>
          <w:szCs w:val="2"/>
        </w:rPr>
        <w:sectPr w:rsidR="00B20678">
          <w:pgSz w:w="12240" w:h="15840"/>
          <w:pgMar w:top="1280" w:right="40" w:bottom="1560" w:left="760" w:header="709" w:footer="1380" w:gutter="0"/>
          <w:cols w:space="720"/>
        </w:sectPr>
      </w:pPr>
    </w:p>
    <w:p w:rsidR="00B20678" w:rsidRDefault="00B20678">
      <w:pPr>
        <w:pStyle w:val="BodyText"/>
        <w:spacing w:before="7" w:after="1"/>
        <w:rPr>
          <w:sz w:val="12"/>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159"/>
        <w:gridCol w:w="1126"/>
        <w:gridCol w:w="566"/>
        <w:gridCol w:w="1305"/>
        <w:gridCol w:w="1257"/>
        <w:gridCol w:w="3021"/>
        <w:gridCol w:w="704"/>
        <w:gridCol w:w="1091"/>
      </w:tblGrid>
      <w:tr w:rsidR="00B20678">
        <w:trPr>
          <w:trHeight w:val="571"/>
        </w:trPr>
        <w:tc>
          <w:tcPr>
            <w:tcW w:w="1159" w:type="dxa"/>
            <w:vMerge w:val="restart"/>
          </w:tcPr>
          <w:p w:rsidR="00B20678" w:rsidRDefault="00B20678">
            <w:pPr>
              <w:pStyle w:val="TableParagraph"/>
              <w:rPr>
                <w:sz w:val="26"/>
              </w:rPr>
            </w:pPr>
          </w:p>
        </w:tc>
        <w:tc>
          <w:tcPr>
            <w:tcW w:w="1126" w:type="dxa"/>
            <w:tcBorders>
              <w:top w:val="dotted" w:sz="4" w:space="0" w:color="000000"/>
              <w:bottom w:val="dotted" w:sz="4" w:space="0" w:color="000000"/>
            </w:tcBorders>
          </w:tcPr>
          <w:p w:rsidR="00B20678" w:rsidRDefault="00A67783">
            <w:pPr>
              <w:pStyle w:val="TableParagraph"/>
              <w:spacing w:line="315" w:lineRule="exact"/>
              <w:ind w:left="8"/>
              <w:jc w:val="center"/>
              <w:rPr>
                <w:sz w:val="28"/>
              </w:rPr>
            </w:pPr>
            <w:r>
              <w:rPr>
                <w:color w:val="C00000"/>
                <w:sz w:val="28"/>
              </w:rPr>
              <w:t>5</w:t>
            </w:r>
          </w:p>
        </w:tc>
        <w:tc>
          <w:tcPr>
            <w:tcW w:w="566" w:type="dxa"/>
            <w:tcBorders>
              <w:top w:val="dotted" w:sz="4" w:space="0" w:color="000000"/>
              <w:bottom w:val="dotted" w:sz="4" w:space="0" w:color="000000"/>
            </w:tcBorders>
          </w:tcPr>
          <w:p w:rsidR="00B20678" w:rsidRDefault="00B20678">
            <w:pPr>
              <w:pStyle w:val="TableParagraph"/>
              <w:rPr>
                <w:sz w:val="26"/>
              </w:rPr>
            </w:pPr>
          </w:p>
        </w:tc>
        <w:tc>
          <w:tcPr>
            <w:tcW w:w="5583" w:type="dxa"/>
            <w:gridSpan w:val="3"/>
            <w:tcBorders>
              <w:top w:val="dotted" w:sz="4" w:space="0" w:color="000000"/>
              <w:bottom w:val="dotted" w:sz="4" w:space="0" w:color="000000"/>
            </w:tcBorders>
          </w:tcPr>
          <w:p w:rsidR="00B20678" w:rsidRDefault="00A67783">
            <w:pPr>
              <w:pStyle w:val="TableParagraph"/>
              <w:spacing w:line="320" w:lineRule="exact"/>
              <w:ind w:left="12"/>
              <w:jc w:val="center"/>
              <w:rPr>
                <w:b/>
                <w:sz w:val="28"/>
              </w:rPr>
            </w:pPr>
            <w:r>
              <w:rPr>
                <w:b/>
                <w:sz w:val="28"/>
              </w:rPr>
              <w:t>C</w:t>
            </w:r>
          </w:p>
        </w:tc>
        <w:tc>
          <w:tcPr>
            <w:tcW w:w="704" w:type="dxa"/>
            <w:tcBorders>
              <w:top w:val="dotted" w:sz="4" w:space="0" w:color="000000"/>
              <w:bottom w:val="dotted" w:sz="4" w:space="0" w:color="000000"/>
              <w:right w:val="dotted" w:sz="4" w:space="0" w:color="000000"/>
            </w:tcBorders>
          </w:tcPr>
          <w:p w:rsidR="00B20678" w:rsidRDefault="00A67783">
            <w:pPr>
              <w:pStyle w:val="TableParagraph"/>
              <w:spacing w:line="320" w:lineRule="exact"/>
              <w:ind w:right="159"/>
              <w:jc w:val="right"/>
              <w:rPr>
                <w:b/>
                <w:sz w:val="28"/>
              </w:rPr>
            </w:pPr>
            <w:r>
              <w:rPr>
                <w:b/>
                <w:sz w:val="28"/>
              </w:rPr>
              <w:t>0,5</w:t>
            </w:r>
          </w:p>
        </w:tc>
        <w:tc>
          <w:tcPr>
            <w:tcW w:w="1091" w:type="dxa"/>
            <w:vMerge w:val="restart"/>
            <w:tcBorders>
              <w:left w:val="dotted" w:sz="4" w:space="0" w:color="000000"/>
            </w:tcBorders>
          </w:tcPr>
          <w:p w:rsidR="00B20678" w:rsidRDefault="00B20678">
            <w:pPr>
              <w:pStyle w:val="TableParagraph"/>
              <w:rPr>
                <w:sz w:val="26"/>
              </w:rPr>
            </w:pPr>
          </w:p>
        </w:tc>
      </w:tr>
      <w:tr w:rsidR="00B20678">
        <w:trPr>
          <w:trHeight w:val="570"/>
        </w:trPr>
        <w:tc>
          <w:tcPr>
            <w:tcW w:w="1159" w:type="dxa"/>
            <w:vMerge/>
            <w:tcBorders>
              <w:top w:val="nil"/>
            </w:tcBorders>
          </w:tcPr>
          <w:p w:rsidR="00B20678" w:rsidRDefault="00B20678">
            <w:pPr>
              <w:rPr>
                <w:sz w:val="2"/>
                <w:szCs w:val="2"/>
              </w:rPr>
            </w:pPr>
          </w:p>
        </w:tc>
        <w:tc>
          <w:tcPr>
            <w:tcW w:w="1126" w:type="dxa"/>
            <w:tcBorders>
              <w:top w:val="dotted" w:sz="4" w:space="0" w:color="000000"/>
            </w:tcBorders>
          </w:tcPr>
          <w:p w:rsidR="00B20678" w:rsidRDefault="00A67783">
            <w:pPr>
              <w:pStyle w:val="TableParagraph"/>
              <w:spacing w:line="315" w:lineRule="exact"/>
              <w:ind w:left="8"/>
              <w:jc w:val="center"/>
              <w:rPr>
                <w:sz w:val="28"/>
              </w:rPr>
            </w:pPr>
            <w:r>
              <w:rPr>
                <w:color w:val="C00000"/>
                <w:sz w:val="28"/>
              </w:rPr>
              <w:t>6</w:t>
            </w:r>
          </w:p>
        </w:tc>
        <w:tc>
          <w:tcPr>
            <w:tcW w:w="566" w:type="dxa"/>
            <w:tcBorders>
              <w:top w:val="dotted" w:sz="4" w:space="0" w:color="000000"/>
            </w:tcBorders>
          </w:tcPr>
          <w:p w:rsidR="00B20678" w:rsidRDefault="00B20678">
            <w:pPr>
              <w:pStyle w:val="TableParagraph"/>
              <w:rPr>
                <w:sz w:val="26"/>
              </w:rPr>
            </w:pPr>
          </w:p>
        </w:tc>
        <w:tc>
          <w:tcPr>
            <w:tcW w:w="5583" w:type="dxa"/>
            <w:gridSpan w:val="3"/>
            <w:tcBorders>
              <w:top w:val="dotted" w:sz="4" w:space="0" w:color="000000"/>
            </w:tcBorders>
          </w:tcPr>
          <w:p w:rsidR="00B20678" w:rsidRDefault="00A67783">
            <w:pPr>
              <w:pStyle w:val="TableParagraph"/>
              <w:spacing w:line="320" w:lineRule="exact"/>
              <w:ind w:left="12"/>
              <w:jc w:val="center"/>
              <w:rPr>
                <w:b/>
                <w:sz w:val="28"/>
              </w:rPr>
            </w:pPr>
            <w:r>
              <w:rPr>
                <w:b/>
                <w:sz w:val="28"/>
              </w:rPr>
              <w:t>C</w:t>
            </w:r>
          </w:p>
        </w:tc>
        <w:tc>
          <w:tcPr>
            <w:tcW w:w="704" w:type="dxa"/>
            <w:tcBorders>
              <w:top w:val="dotted" w:sz="4" w:space="0" w:color="000000"/>
              <w:right w:val="dotted" w:sz="4" w:space="0" w:color="000000"/>
            </w:tcBorders>
          </w:tcPr>
          <w:p w:rsidR="00B20678" w:rsidRDefault="00A67783">
            <w:pPr>
              <w:pStyle w:val="TableParagraph"/>
              <w:spacing w:line="320" w:lineRule="exact"/>
              <w:ind w:right="159"/>
              <w:jc w:val="right"/>
              <w:rPr>
                <w:b/>
                <w:sz w:val="28"/>
              </w:rPr>
            </w:pPr>
            <w:r>
              <w:rPr>
                <w:b/>
                <w:sz w:val="28"/>
              </w:rPr>
              <w:t>0,5</w:t>
            </w:r>
          </w:p>
        </w:tc>
        <w:tc>
          <w:tcPr>
            <w:tcW w:w="1091" w:type="dxa"/>
            <w:vMerge/>
            <w:tcBorders>
              <w:top w:val="nil"/>
              <w:left w:val="dotted" w:sz="4" w:space="0" w:color="000000"/>
            </w:tcBorders>
          </w:tcPr>
          <w:p w:rsidR="00B20678" w:rsidRDefault="00B20678">
            <w:pPr>
              <w:rPr>
                <w:sz w:val="2"/>
                <w:szCs w:val="2"/>
              </w:rPr>
            </w:pPr>
          </w:p>
        </w:tc>
      </w:tr>
      <w:tr w:rsidR="00B20678">
        <w:trPr>
          <w:trHeight w:val="1060"/>
        </w:trPr>
        <w:tc>
          <w:tcPr>
            <w:tcW w:w="1159" w:type="dxa"/>
            <w:vMerge w:val="restart"/>
          </w:tcPr>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B20678">
            <w:pPr>
              <w:pStyle w:val="TableParagraph"/>
              <w:rPr>
                <w:sz w:val="30"/>
              </w:rPr>
            </w:pPr>
          </w:p>
          <w:p w:rsidR="00B20678" w:rsidRDefault="00A67783">
            <w:pPr>
              <w:pStyle w:val="TableParagraph"/>
              <w:spacing w:before="268"/>
              <w:ind w:left="450"/>
              <w:rPr>
                <w:sz w:val="28"/>
              </w:rPr>
            </w:pPr>
            <w:r>
              <w:rPr>
                <w:sz w:val="28"/>
              </w:rPr>
              <w:t>II.</w:t>
            </w:r>
          </w:p>
          <w:p w:rsidR="00B20678" w:rsidRDefault="00A67783">
            <w:pPr>
              <w:pStyle w:val="TableParagraph"/>
              <w:spacing w:before="249" w:line="276" w:lineRule="auto"/>
              <w:ind w:left="338" w:right="308" w:firstLine="79"/>
              <w:rPr>
                <w:sz w:val="28"/>
              </w:rPr>
            </w:pPr>
            <w:r>
              <w:rPr>
                <w:sz w:val="28"/>
              </w:rPr>
              <w:t>Tự luận</w:t>
            </w:r>
          </w:p>
        </w:tc>
        <w:tc>
          <w:tcPr>
            <w:tcW w:w="1126" w:type="dxa"/>
            <w:vMerge w:val="restart"/>
          </w:tcPr>
          <w:p w:rsidR="00B20678" w:rsidRDefault="00A67783">
            <w:pPr>
              <w:pStyle w:val="TableParagraph"/>
              <w:spacing w:line="315" w:lineRule="exact"/>
              <w:ind w:left="8"/>
              <w:jc w:val="center"/>
              <w:rPr>
                <w:sz w:val="28"/>
              </w:rPr>
            </w:pPr>
            <w:r>
              <w:rPr>
                <w:color w:val="C00000"/>
                <w:sz w:val="28"/>
              </w:rPr>
              <w:t>7</w:t>
            </w:r>
          </w:p>
        </w:tc>
        <w:tc>
          <w:tcPr>
            <w:tcW w:w="566" w:type="dxa"/>
            <w:vMerge w:val="restart"/>
          </w:tcPr>
          <w:p w:rsidR="00B20678" w:rsidRDefault="00B20678">
            <w:pPr>
              <w:pStyle w:val="TableParagraph"/>
              <w:rPr>
                <w:sz w:val="30"/>
              </w:rPr>
            </w:pPr>
          </w:p>
          <w:p w:rsidR="00B20678" w:rsidRDefault="00A67783">
            <w:pPr>
              <w:pStyle w:val="TableParagraph"/>
              <w:spacing w:before="221"/>
              <w:ind w:left="11"/>
              <w:jc w:val="center"/>
              <w:rPr>
                <w:b/>
                <w:sz w:val="28"/>
              </w:rPr>
            </w:pPr>
            <w:r>
              <w:rPr>
                <w:b/>
                <w:sz w:val="28"/>
              </w:rPr>
              <w:t>2</w:t>
            </w:r>
          </w:p>
        </w:tc>
        <w:tc>
          <w:tcPr>
            <w:tcW w:w="2562" w:type="dxa"/>
            <w:gridSpan w:val="2"/>
            <w:vMerge w:val="restart"/>
            <w:tcBorders>
              <w:right w:val="dotted" w:sz="4" w:space="0" w:color="000000"/>
            </w:tcBorders>
          </w:tcPr>
          <w:p w:rsidR="00B20678" w:rsidRDefault="00A67783">
            <w:pPr>
              <w:pStyle w:val="TableParagraph"/>
              <w:spacing w:line="320" w:lineRule="exact"/>
              <w:ind w:left="386"/>
              <w:rPr>
                <w:b/>
                <w:sz w:val="28"/>
              </w:rPr>
            </w:pPr>
            <w:r>
              <w:rPr>
                <w:b/>
                <w:sz w:val="28"/>
              </w:rPr>
              <w:t>Mỗi phép tính:</w:t>
            </w:r>
          </w:p>
          <w:p w:rsidR="00B20678" w:rsidRDefault="00A67783">
            <w:pPr>
              <w:pStyle w:val="TableParagraph"/>
              <w:spacing w:before="247" w:line="278" w:lineRule="auto"/>
              <w:ind w:left="958" w:hanging="819"/>
              <w:rPr>
                <w:b/>
                <w:sz w:val="28"/>
              </w:rPr>
            </w:pPr>
            <w:r>
              <w:rPr>
                <w:b/>
                <w:sz w:val="28"/>
              </w:rPr>
              <w:t>- Trình bày đúng : 0,25đ</w:t>
            </w:r>
          </w:p>
          <w:p w:rsidR="00B20678" w:rsidRDefault="00A67783">
            <w:pPr>
              <w:pStyle w:val="TableParagraph"/>
              <w:spacing w:before="193" w:line="278" w:lineRule="auto"/>
              <w:ind w:left="958" w:hanging="656"/>
              <w:rPr>
                <w:b/>
                <w:sz w:val="28"/>
              </w:rPr>
            </w:pPr>
            <w:r>
              <w:rPr>
                <w:b/>
                <w:sz w:val="28"/>
              </w:rPr>
              <w:t xml:space="preserve">- Tính đúng </w:t>
            </w:r>
            <w:r>
              <w:rPr>
                <w:b/>
                <w:spacing w:val="-3"/>
                <w:sz w:val="28"/>
              </w:rPr>
              <w:t xml:space="preserve">kq: </w:t>
            </w:r>
            <w:r>
              <w:rPr>
                <w:b/>
                <w:sz w:val="28"/>
              </w:rPr>
              <w:t>0,25đ</w:t>
            </w:r>
          </w:p>
        </w:tc>
        <w:tc>
          <w:tcPr>
            <w:tcW w:w="3021" w:type="dxa"/>
            <w:tcBorders>
              <w:left w:val="dotted" w:sz="4" w:space="0" w:color="000000"/>
              <w:bottom w:val="dotted" w:sz="4" w:space="0" w:color="000000"/>
            </w:tcBorders>
          </w:tcPr>
          <w:p w:rsidR="00B20678" w:rsidRDefault="00A67783">
            <w:pPr>
              <w:pStyle w:val="TableParagraph"/>
              <w:spacing w:line="320" w:lineRule="exact"/>
              <w:ind w:left="568"/>
              <w:rPr>
                <w:b/>
                <w:sz w:val="28"/>
              </w:rPr>
            </w:pPr>
            <w:r>
              <w:rPr>
                <w:b/>
                <w:sz w:val="28"/>
              </w:rPr>
              <w:t>5 x 6 : 3 = 30 : 3</w:t>
            </w:r>
          </w:p>
          <w:p w:rsidR="00B20678" w:rsidRDefault="00A67783">
            <w:pPr>
              <w:pStyle w:val="TableParagraph"/>
              <w:spacing w:before="167"/>
              <w:ind w:left="1571"/>
              <w:rPr>
                <w:b/>
                <w:sz w:val="28"/>
              </w:rPr>
            </w:pPr>
            <w:r>
              <w:rPr>
                <w:b/>
                <w:sz w:val="28"/>
              </w:rPr>
              <w:t>= 10</w:t>
            </w:r>
          </w:p>
        </w:tc>
        <w:tc>
          <w:tcPr>
            <w:tcW w:w="704" w:type="dxa"/>
            <w:tcBorders>
              <w:bottom w:val="dotted" w:sz="4" w:space="0" w:color="000000"/>
              <w:right w:val="dotted" w:sz="4" w:space="0" w:color="000000"/>
            </w:tcBorders>
          </w:tcPr>
          <w:p w:rsidR="00B20678" w:rsidRDefault="00A67783">
            <w:pPr>
              <w:pStyle w:val="TableParagraph"/>
              <w:spacing w:line="320" w:lineRule="exact"/>
              <w:ind w:right="159"/>
              <w:jc w:val="right"/>
              <w:rPr>
                <w:b/>
                <w:sz w:val="28"/>
              </w:rPr>
            </w:pPr>
            <w:r>
              <w:rPr>
                <w:b/>
                <w:sz w:val="28"/>
              </w:rPr>
              <w:t>0,5</w:t>
            </w:r>
          </w:p>
        </w:tc>
        <w:tc>
          <w:tcPr>
            <w:tcW w:w="1091" w:type="dxa"/>
            <w:vMerge w:val="restart"/>
            <w:tcBorders>
              <w:left w:val="dotted" w:sz="4" w:space="0" w:color="000000"/>
            </w:tcBorders>
          </w:tcPr>
          <w:p w:rsidR="00B20678" w:rsidRDefault="00A67783">
            <w:pPr>
              <w:pStyle w:val="TableParagraph"/>
              <w:spacing w:line="315" w:lineRule="exact"/>
              <w:ind w:left="391" w:right="368"/>
              <w:jc w:val="center"/>
              <w:rPr>
                <w:sz w:val="28"/>
              </w:rPr>
            </w:pPr>
            <w:r>
              <w:rPr>
                <w:sz w:val="28"/>
              </w:rPr>
              <w:t>1đ</w:t>
            </w:r>
          </w:p>
        </w:tc>
      </w:tr>
      <w:tr w:rsidR="00B20678">
        <w:trPr>
          <w:trHeight w:val="1379"/>
        </w:trPr>
        <w:tc>
          <w:tcPr>
            <w:tcW w:w="1159" w:type="dxa"/>
            <w:vMerge/>
            <w:tcBorders>
              <w:top w:val="nil"/>
            </w:tcBorders>
          </w:tcPr>
          <w:p w:rsidR="00B20678" w:rsidRDefault="00B20678">
            <w:pPr>
              <w:rPr>
                <w:sz w:val="2"/>
                <w:szCs w:val="2"/>
              </w:rPr>
            </w:pPr>
          </w:p>
        </w:tc>
        <w:tc>
          <w:tcPr>
            <w:tcW w:w="1126" w:type="dxa"/>
            <w:vMerge/>
            <w:tcBorders>
              <w:top w:val="nil"/>
            </w:tcBorders>
          </w:tcPr>
          <w:p w:rsidR="00B20678" w:rsidRDefault="00B20678">
            <w:pPr>
              <w:rPr>
                <w:sz w:val="2"/>
                <w:szCs w:val="2"/>
              </w:rPr>
            </w:pPr>
          </w:p>
        </w:tc>
        <w:tc>
          <w:tcPr>
            <w:tcW w:w="566" w:type="dxa"/>
            <w:vMerge/>
            <w:tcBorders>
              <w:top w:val="nil"/>
            </w:tcBorders>
          </w:tcPr>
          <w:p w:rsidR="00B20678" w:rsidRDefault="00B20678">
            <w:pPr>
              <w:rPr>
                <w:sz w:val="2"/>
                <w:szCs w:val="2"/>
              </w:rPr>
            </w:pPr>
          </w:p>
        </w:tc>
        <w:tc>
          <w:tcPr>
            <w:tcW w:w="2562" w:type="dxa"/>
            <w:gridSpan w:val="2"/>
            <w:vMerge/>
            <w:tcBorders>
              <w:top w:val="nil"/>
              <w:right w:val="dotted" w:sz="4" w:space="0" w:color="000000"/>
            </w:tcBorders>
          </w:tcPr>
          <w:p w:rsidR="00B20678" w:rsidRDefault="00B20678">
            <w:pPr>
              <w:rPr>
                <w:sz w:val="2"/>
                <w:szCs w:val="2"/>
              </w:rPr>
            </w:pPr>
          </w:p>
        </w:tc>
        <w:tc>
          <w:tcPr>
            <w:tcW w:w="3021" w:type="dxa"/>
            <w:tcBorders>
              <w:top w:val="dotted" w:sz="4" w:space="0" w:color="000000"/>
              <w:left w:val="dotted" w:sz="4" w:space="0" w:color="000000"/>
            </w:tcBorders>
          </w:tcPr>
          <w:p w:rsidR="00B20678" w:rsidRDefault="00A67783">
            <w:pPr>
              <w:pStyle w:val="TableParagraph"/>
              <w:spacing w:line="320" w:lineRule="exact"/>
              <w:ind w:left="510"/>
              <w:rPr>
                <w:b/>
                <w:sz w:val="28"/>
              </w:rPr>
            </w:pPr>
            <w:r>
              <w:rPr>
                <w:b/>
                <w:sz w:val="28"/>
              </w:rPr>
              <w:t>28 : 4 x 0 = 7 x 0</w:t>
            </w:r>
          </w:p>
          <w:p w:rsidR="00B20678" w:rsidRDefault="00A67783">
            <w:pPr>
              <w:pStyle w:val="TableParagraph"/>
              <w:spacing w:before="167"/>
              <w:ind w:left="1674"/>
              <w:rPr>
                <w:b/>
                <w:sz w:val="28"/>
              </w:rPr>
            </w:pPr>
            <w:r>
              <w:rPr>
                <w:b/>
                <w:sz w:val="28"/>
              </w:rPr>
              <w:t>= 0</w:t>
            </w:r>
          </w:p>
        </w:tc>
        <w:tc>
          <w:tcPr>
            <w:tcW w:w="704" w:type="dxa"/>
            <w:tcBorders>
              <w:top w:val="dotted" w:sz="4" w:space="0" w:color="000000"/>
              <w:right w:val="dotted" w:sz="4" w:space="0" w:color="000000"/>
            </w:tcBorders>
          </w:tcPr>
          <w:p w:rsidR="00B20678" w:rsidRDefault="00A67783">
            <w:pPr>
              <w:pStyle w:val="TableParagraph"/>
              <w:spacing w:line="320" w:lineRule="exact"/>
              <w:ind w:right="159"/>
              <w:jc w:val="right"/>
              <w:rPr>
                <w:b/>
                <w:sz w:val="28"/>
              </w:rPr>
            </w:pPr>
            <w:r>
              <w:rPr>
                <w:b/>
                <w:sz w:val="28"/>
              </w:rPr>
              <w:t>0,5</w:t>
            </w:r>
          </w:p>
        </w:tc>
        <w:tc>
          <w:tcPr>
            <w:tcW w:w="1091" w:type="dxa"/>
            <w:vMerge/>
            <w:tcBorders>
              <w:top w:val="nil"/>
              <w:left w:val="dotted" w:sz="4" w:space="0" w:color="000000"/>
            </w:tcBorders>
          </w:tcPr>
          <w:p w:rsidR="00B20678" w:rsidRDefault="00B20678">
            <w:pPr>
              <w:rPr>
                <w:sz w:val="2"/>
                <w:szCs w:val="2"/>
              </w:rPr>
            </w:pPr>
          </w:p>
        </w:tc>
      </w:tr>
      <w:tr w:rsidR="00B20678">
        <w:trPr>
          <w:trHeight w:val="571"/>
        </w:trPr>
        <w:tc>
          <w:tcPr>
            <w:tcW w:w="1159" w:type="dxa"/>
            <w:vMerge/>
            <w:tcBorders>
              <w:top w:val="nil"/>
            </w:tcBorders>
          </w:tcPr>
          <w:p w:rsidR="00B20678" w:rsidRDefault="00B20678">
            <w:pPr>
              <w:rPr>
                <w:sz w:val="2"/>
                <w:szCs w:val="2"/>
              </w:rPr>
            </w:pPr>
          </w:p>
        </w:tc>
        <w:tc>
          <w:tcPr>
            <w:tcW w:w="1126" w:type="dxa"/>
            <w:vMerge w:val="restart"/>
          </w:tcPr>
          <w:p w:rsidR="00B20678" w:rsidRDefault="00A67783">
            <w:pPr>
              <w:pStyle w:val="TableParagraph"/>
              <w:spacing w:line="315" w:lineRule="exact"/>
              <w:ind w:left="8"/>
              <w:jc w:val="center"/>
              <w:rPr>
                <w:sz w:val="28"/>
              </w:rPr>
            </w:pPr>
            <w:r>
              <w:rPr>
                <w:color w:val="C00000"/>
                <w:sz w:val="28"/>
              </w:rPr>
              <w:t>8</w:t>
            </w:r>
          </w:p>
        </w:tc>
        <w:tc>
          <w:tcPr>
            <w:tcW w:w="566" w:type="dxa"/>
            <w:vMerge w:val="restart"/>
          </w:tcPr>
          <w:p w:rsidR="00B20678" w:rsidRDefault="00A67783">
            <w:pPr>
              <w:pStyle w:val="TableParagraph"/>
              <w:spacing w:line="320" w:lineRule="exact"/>
              <w:ind w:left="11"/>
              <w:jc w:val="center"/>
              <w:rPr>
                <w:b/>
                <w:sz w:val="28"/>
              </w:rPr>
            </w:pPr>
            <w:r>
              <w:rPr>
                <w:b/>
                <w:sz w:val="28"/>
              </w:rPr>
              <w:t>4</w:t>
            </w:r>
          </w:p>
        </w:tc>
        <w:tc>
          <w:tcPr>
            <w:tcW w:w="2562" w:type="dxa"/>
            <w:gridSpan w:val="2"/>
            <w:vMerge w:val="restart"/>
            <w:tcBorders>
              <w:right w:val="dotted" w:sz="4" w:space="0" w:color="000000"/>
            </w:tcBorders>
          </w:tcPr>
          <w:p w:rsidR="00B20678" w:rsidRDefault="00A67783">
            <w:pPr>
              <w:pStyle w:val="TableParagraph"/>
              <w:spacing w:line="320" w:lineRule="exact"/>
              <w:ind w:left="386"/>
              <w:rPr>
                <w:b/>
                <w:sz w:val="28"/>
              </w:rPr>
            </w:pPr>
            <w:r>
              <w:rPr>
                <w:b/>
                <w:sz w:val="28"/>
              </w:rPr>
              <w:t>Mỗi phép tính:</w:t>
            </w:r>
          </w:p>
          <w:p w:rsidR="00B20678" w:rsidRDefault="00A67783">
            <w:pPr>
              <w:pStyle w:val="TableParagraph"/>
              <w:numPr>
                <w:ilvl w:val="0"/>
                <w:numId w:val="55"/>
              </w:numPr>
              <w:tabs>
                <w:tab w:val="left" w:pos="529"/>
              </w:tabs>
              <w:spacing w:before="249" w:line="276" w:lineRule="auto"/>
              <w:ind w:right="354" w:hanging="36"/>
              <w:rPr>
                <w:b/>
                <w:sz w:val="28"/>
              </w:rPr>
            </w:pPr>
            <w:r>
              <w:rPr>
                <w:b/>
                <w:sz w:val="28"/>
              </w:rPr>
              <w:t>Đặt tính đúng mỗi phép</w:t>
            </w:r>
            <w:r>
              <w:rPr>
                <w:b/>
                <w:spacing w:val="1"/>
                <w:sz w:val="28"/>
              </w:rPr>
              <w:t xml:space="preserve"> </w:t>
            </w:r>
            <w:r>
              <w:rPr>
                <w:b/>
                <w:sz w:val="28"/>
              </w:rPr>
              <w:t>tính:</w:t>
            </w:r>
          </w:p>
          <w:p w:rsidR="00B20678" w:rsidRDefault="00A67783">
            <w:pPr>
              <w:pStyle w:val="TableParagraph"/>
              <w:spacing w:line="321" w:lineRule="exact"/>
              <w:ind w:left="257" w:right="246"/>
              <w:jc w:val="center"/>
              <w:rPr>
                <w:b/>
                <w:sz w:val="28"/>
              </w:rPr>
            </w:pPr>
            <w:r>
              <w:rPr>
                <w:b/>
                <w:sz w:val="28"/>
              </w:rPr>
              <w:t>0,25đ</w:t>
            </w:r>
          </w:p>
          <w:p w:rsidR="00B20678" w:rsidRDefault="00A67783">
            <w:pPr>
              <w:pStyle w:val="TableParagraph"/>
              <w:numPr>
                <w:ilvl w:val="0"/>
                <w:numId w:val="55"/>
              </w:numPr>
              <w:tabs>
                <w:tab w:val="left" w:pos="512"/>
              </w:tabs>
              <w:spacing w:before="249" w:line="276" w:lineRule="auto"/>
              <w:ind w:right="337" w:hanging="53"/>
              <w:rPr>
                <w:b/>
                <w:sz w:val="28"/>
              </w:rPr>
            </w:pPr>
            <w:r>
              <w:rPr>
                <w:b/>
                <w:sz w:val="28"/>
              </w:rPr>
              <w:t xml:space="preserve">Tính đúng </w:t>
            </w:r>
            <w:r>
              <w:rPr>
                <w:b/>
                <w:spacing w:val="-3"/>
                <w:sz w:val="28"/>
              </w:rPr>
              <w:t xml:space="preserve">kq </w:t>
            </w:r>
            <w:r>
              <w:rPr>
                <w:b/>
                <w:sz w:val="28"/>
              </w:rPr>
              <w:t>mỗi phép</w:t>
            </w:r>
            <w:r>
              <w:rPr>
                <w:b/>
                <w:spacing w:val="1"/>
                <w:sz w:val="28"/>
              </w:rPr>
              <w:t xml:space="preserve"> </w:t>
            </w:r>
            <w:r>
              <w:rPr>
                <w:b/>
                <w:sz w:val="28"/>
              </w:rPr>
              <w:t>tính:</w:t>
            </w:r>
          </w:p>
          <w:p w:rsidR="00B20678" w:rsidRDefault="00A67783">
            <w:pPr>
              <w:pStyle w:val="TableParagraph"/>
              <w:spacing w:before="1"/>
              <w:ind w:left="257" w:right="246"/>
              <w:jc w:val="center"/>
              <w:rPr>
                <w:b/>
                <w:sz w:val="28"/>
              </w:rPr>
            </w:pPr>
            <w:r>
              <w:rPr>
                <w:b/>
                <w:sz w:val="28"/>
              </w:rPr>
              <w:t>0,25đ</w:t>
            </w:r>
          </w:p>
        </w:tc>
        <w:tc>
          <w:tcPr>
            <w:tcW w:w="3021" w:type="dxa"/>
            <w:tcBorders>
              <w:left w:val="dotted" w:sz="4" w:space="0" w:color="000000"/>
              <w:bottom w:val="dotted" w:sz="4" w:space="0" w:color="000000"/>
            </w:tcBorders>
          </w:tcPr>
          <w:p w:rsidR="00B20678" w:rsidRDefault="00A67783">
            <w:pPr>
              <w:pStyle w:val="TableParagraph"/>
              <w:spacing w:line="320" w:lineRule="exact"/>
              <w:ind w:left="1132" w:right="1115"/>
              <w:jc w:val="center"/>
              <w:rPr>
                <w:b/>
                <w:sz w:val="28"/>
              </w:rPr>
            </w:pPr>
            <w:r>
              <w:rPr>
                <w:b/>
                <w:sz w:val="28"/>
              </w:rPr>
              <w:t>80</w:t>
            </w:r>
          </w:p>
        </w:tc>
        <w:tc>
          <w:tcPr>
            <w:tcW w:w="704" w:type="dxa"/>
            <w:tcBorders>
              <w:bottom w:val="dotted" w:sz="4" w:space="0" w:color="000000"/>
              <w:right w:val="dotted" w:sz="4" w:space="0" w:color="000000"/>
            </w:tcBorders>
          </w:tcPr>
          <w:p w:rsidR="00B20678" w:rsidRDefault="00A67783">
            <w:pPr>
              <w:pStyle w:val="TableParagraph"/>
              <w:spacing w:line="320" w:lineRule="exact"/>
              <w:ind w:right="159"/>
              <w:jc w:val="right"/>
              <w:rPr>
                <w:b/>
                <w:sz w:val="28"/>
              </w:rPr>
            </w:pPr>
            <w:r>
              <w:rPr>
                <w:b/>
                <w:sz w:val="28"/>
              </w:rPr>
              <w:t>0,5</w:t>
            </w:r>
          </w:p>
        </w:tc>
        <w:tc>
          <w:tcPr>
            <w:tcW w:w="1091" w:type="dxa"/>
            <w:vMerge w:val="restart"/>
            <w:tcBorders>
              <w:left w:val="dotted" w:sz="4" w:space="0" w:color="000000"/>
            </w:tcBorders>
          </w:tcPr>
          <w:p w:rsidR="00B20678" w:rsidRDefault="00A67783">
            <w:pPr>
              <w:pStyle w:val="TableParagraph"/>
              <w:spacing w:line="315" w:lineRule="exact"/>
              <w:ind w:left="391" w:right="368"/>
              <w:jc w:val="center"/>
              <w:rPr>
                <w:sz w:val="28"/>
              </w:rPr>
            </w:pPr>
            <w:r>
              <w:rPr>
                <w:sz w:val="28"/>
              </w:rPr>
              <w:t>2đ</w:t>
            </w:r>
          </w:p>
        </w:tc>
      </w:tr>
      <w:tr w:rsidR="00B20678">
        <w:trPr>
          <w:trHeight w:val="570"/>
        </w:trPr>
        <w:tc>
          <w:tcPr>
            <w:tcW w:w="1159" w:type="dxa"/>
            <w:vMerge/>
            <w:tcBorders>
              <w:top w:val="nil"/>
            </w:tcBorders>
          </w:tcPr>
          <w:p w:rsidR="00B20678" w:rsidRDefault="00B20678">
            <w:pPr>
              <w:rPr>
                <w:sz w:val="2"/>
                <w:szCs w:val="2"/>
              </w:rPr>
            </w:pPr>
          </w:p>
        </w:tc>
        <w:tc>
          <w:tcPr>
            <w:tcW w:w="1126" w:type="dxa"/>
            <w:vMerge/>
            <w:tcBorders>
              <w:top w:val="nil"/>
            </w:tcBorders>
          </w:tcPr>
          <w:p w:rsidR="00B20678" w:rsidRDefault="00B20678">
            <w:pPr>
              <w:rPr>
                <w:sz w:val="2"/>
                <w:szCs w:val="2"/>
              </w:rPr>
            </w:pPr>
          </w:p>
        </w:tc>
        <w:tc>
          <w:tcPr>
            <w:tcW w:w="566" w:type="dxa"/>
            <w:vMerge/>
            <w:tcBorders>
              <w:top w:val="nil"/>
            </w:tcBorders>
          </w:tcPr>
          <w:p w:rsidR="00B20678" w:rsidRDefault="00B20678">
            <w:pPr>
              <w:rPr>
                <w:sz w:val="2"/>
                <w:szCs w:val="2"/>
              </w:rPr>
            </w:pPr>
          </w:p>
        </w:tc>
        <w:tc>
          <w:tcPr>
            <w:tcW w:w="2562" w:type="dxa"/>
            <w:gridSpan w:val="2"/>
            <w:vMerge/>
            <w:tcBorders>
              <w:top w:val="nil"/>
              <w:right w:val="dotted" w:sz="4" w:space="0" w:color="000000"/>
            </w:tcBorders>
          </w:tcPr>
          <w:p w:rsidR="00B20678" w:rsidRDefault="00B20678">
            <w:pPr>
              <w:rPr>
                <w:sz w:val="2"/>
                <w:szCs w:val="2"/>
              </w:rPr>
            </w:pPr>
          </w:p>
        </w:tc>
        <w:tc>
          <w:tcPr>
            <w:tcW w:w="3021" w:type="dxa"/>
            <w:tcBorders>
              <w:top w:val="dotted" w:sz="4" w:space="0" w:color="000000"/>
              <w:left w:val="dotted" w:sz="4" w:space="0" w:color="000000"/>
              <w:bottom w:val="dotted" w:sz="4" w:space="0" w:color="000000"/>
            </w:tcBorders>
          </w:tcPr>
          <w:p w:rsidR="00B20678" w:rsidRDefault="00A67783">
            <w:pPr>
              <w:pStyle w:val="TableParagraph"/>
              <w:spacing w:line="320" w:lineRule="exact"/>
              <w:ind w:left="1132" w:right="1115"/>
              <w:jc w:val="center"/>
              <w:rPr>
                <w:b/>
                <w:sz w:val="28"/>
              </w:rPr>
            </w:pPr>
            <w:r>
              <w:rPr>
                <w:b/>
                <w:sz w:val="28"/>
              </w:rPr>
              <w:t>36</w:t>
            </w:r>
          </w:p>
        </w:tc>
        <w:tc>
          <w:tcPr>
            <w:tcW w:w="704" w:type="dxa"/>
            <w:tcBorders>
              <w:top w:val="dotted" w:sz="4" w:space="0" w:color="000000"/>
              <w:bottom w:val="dotted" w:sz="4" w:space="0" w:color="000000"/>
              <w:right w:val="dotted" w:sz="4" w:space="0" w:color="000000"/>
            </w:tcBorders>
          </w:tcPr>
          <w:p w:rsidR="00B20678" w:rsidRDefault="00A67783">
            <w:pPr>
              <w:pStyle w:val="TableParagraph"/>
              <w:spacing w:line="320" w:lineRule="exact"/>
              <w:ind w:right="159"/>
              <w:jc w:val="right"/>
              <w:rPr>
                <w:b/>
                <w:sz w:val="28"/>
              </w:rPr>
            </w:pPr>
            <w:r>
              <w:rPr>
                <w:b/>
                <w:sz w:val="28"/>
              </w:rPr>
              <w:t>0,5</w:t>
            </w:r>
          </w:p>
        </w:tc>
        <w:tc>
          <w:tcPr>
            <w:tcW w:w="1091" w:type="dxa"/>
            <w:vMerge/>
            <w:tcBorders>
              <w:top w:val="nil"/>
              <w:left w:val="dotted" w:sz="4" w:space="0" w:color="000000"/>
            </w:tcBorders>
          </w:tcPr>
          <w:p w:rsidR="00B20678" w:rsidRDefault="00B20678">
            <w:pPr>
              <w:rPr>
                <w:sz w:val="2"/>
                <w:szCs w:val="2"/>
              </w:rPr>
            </w:pPr>
          </w:p>
        </w:tc>
      </w:tr>
      <w:tr w:rsidR="00B20678">
        <w:trPr>
          <w:trHeight w:val="568"/>
        </w:trPr>
        <w:tc>
          <w:tcPr>
            <w:tcW w:w="1159" w:type="dxa"/>
            <w:vMerge/>
            <w:tcBorders>
              <w:top w:val="nil"/>
            </w:tcBorders>
          </w:tcPr>
          <w:p w:rsidR="00B20678" w:rsidRDefault="00B20678">
            <w:pPr>
              <w:rPr>
                <w:sz w:val="2"/>
                <w:szCs w:val="2"/>
              </w:rPr>
            </w:pPr>
          </w:p>
        </w:tc>
        <w:tc>
          <w:tcPr>
            <w:tcW w:w="1126" w:type="dxa"/>
            <w:vMerge/>
            <w:tcBorders>
              <w:top w:val="nil"/>
            </w:tcBorders>
          </w:tcPr>
          <w:p w:rsidR="00B20678" w:rsidRDefault="00B20678">
            <w:pPr>
              <w:rPr>
                <w:sz w:val="2"/>
                <w:szCs w:val="2"/>
              </w:rPr>
            </w:pPr>
          </w:p>
        </w:tc>
        <w:tc>
          <w:tcPr>
            <w:tcW w:w="566" w:type="dxa"/>
            <w:vMerge/>
            <w:tcBorders>
              <w:top w:val="nil"/>
            </w:tcBorders>
          </w:tcPr>
          <w:p w:rsidR="00B20678" w:rsidRDefault="00B20678">
            <w:pPr>
              <w:rPr>
                <w:sz w:val="2"/>
                <w:szCs w:val="2"/>
              </w:rPr>
            </w:pPr>
          </w:p>
        </w:tc>
        <w:tc>
          <w:tcPr>
            <w:tcW w:w="2562" w:type="dxa"/>
            <w:gridSpan w:val="2"/>
            <w:vMerge/>
            <w:tcBorders>
              <w:top w:val="nil"/>
              <w:right w:val="dotted" w:sz="4" w:space="0" w:color="000000"/>
            </w:tcBorders>
          </w:tcPr>
          <w:p w:rsidR="00B20678" w:rsidRDefault="00B20678">
            <w:pPr>
              <w:rPr>
                <w:sz w:val="2"/>
                <w:szCs w:val="2"/>
              </w:rPr>
            </w:pPr>
          </w:p>
        </w:tc>
        <w:tc>
          <w:tcPr>
            <w:tcW w:w="3021" w:type="dxa"/>
            <w:tcBorders>
              <w:top w:val="dotted" w:sz="4" w:space="0" w:color="000000"/>
              <w:left w:val="dotted" w:sz="4" w:space="0" w:color="000000"/>
              <w:bottom w:val="dotted" w:sz="4" w:space="0" w:color="000000"/>
            </w:tcBorders>
          </w:tcPr>
          <w:p w:rsidR="00B20678" w:rsidRDefault="00A67783">
            <w:pPr>
              <w:pStyle w:val="TableParagraph"/>
              <w:spacing w:line="320" w:lineRule="exact"/>
              <w:ind w:left="1132" w:right="1117"/>
              <w:jc w:val="center"/>
              <w:rPr>
                <w:b/>
                <w:sz w:val="28"/>
              </w:rPr>
            </w:pPr>
            <w:r>
              <w:rPr>
                <w:b/>
                <w:sz w:val="28"/>
              </w:rPr>
              <w:t>758</w:t>
            </w:r>
          </w:p>
        </w:tc>
        <w:tc>
          <w:tcPr>
            <w:tcW w:w="704" w:type="dxa"/>
            <w:tcBorders>
              <w:top w:val="dotted" w:sz="4" w:space="0" w:color="000000"/>
              <w:bottom w:val="dotted" w:sz="4" w:space="0" w:color="000000"/>
              <w:right w:val="dotted" w:sz="4" w:space="0" w:color="000000"/>
            </w:tcBorders>
          </w:tcPr>
          <w:p w:rsidR="00B20678" w:rsidRDefault="00A67783">
            <w:pPr>
              <w:pStyle w:val="TableParagraph"/>
              <w:spacing w:line="320" w:lineRule="exact"/>
              <w:ind w:right="159"/>
              <w:jc w:val="right"/>
              <w:rPr>
                <w:b/>
                <w:sz w:val="28"/>
              </w:rPr>
            </w:pPr>
            <w:r>
              <w:rPr>
                <w:b/>
                <w:sz w:val="28"/>
              </w:rPr>
              <w:t>0,5</w:t>
            </w:r>
          </w:p>
        </w:tc>
        <w:tc>
          <w:tcPr>
            <w:tcW w:w="1091" w:type="dxa"/>
            <w:vMerge/>
            <w:tcBorders>
              <w:top w:val="nil"/>
              <w:left w:val="dotted" w:sz="4" w:space="0" w:color="000000"/>
            </w:tcBorders>
          </w:tcPr>
          <w:p w:rsidR="00B20678" w:rsidRDefault="00B20678">
            <w:pPr>
              <w:rPr>
                <w:sz w:val="2"/>
                <w:szCs w:val="2"/>
              </w:rPr>
            </w:pPr>
          </w:p>
        </w:tc>
      </w:tr>
      <w:tr w:rsidR="00B20678">
        <w:trPr>
          <w:trHeight w:val="1451"/>
        </w:trPr>
        <w:tc>
          <w:tcPr>
            <w:tcW w:w="1159" w:type="dxa"/>
            <w:vMerge/>
            <w:tcBorders>
              <w:top w:val="nil"/>
            </w:tcBorders>
          </w:tcPr>
          <w:p w:rsidR="00B20678" w:rsidRDefault="00B20678">
            <w:pPr>
              <w:rPr>
                <w:sz w:val="2"/>
                <w:szCs w:val="2"/>
              </w:rPr>
            </w:pPr>
          </w:p>
        </w:tc>
        <w:tc>
          <w:tcPr>
            <w:tcW w:w="1126" w:type="dxa"/>
            <w:vMerge/>
            <w:tcBorders>
              <w:top w:val="nil"/>
            </w:tcBorders>
          </w:tcPr>
          <w:p w:rsidR="00B20678" w:rsidRDefault="00B20678">
            <w:pPr>
              <w:rPr>
                <w:sz w:val="2"/>
                <w:szCs w:val="2"/>
              </w:rPr>
            </w:pPr>
          </w:p>
        </w:tc>
        <w:tc>
          <w:tcPr>
            <w:tcW w:w="566" w:type="dxa"/>
            <w:vMerge/>
            <w:tcBorders>
              <w:top w:val="nil"/>
            </w:tcBorders>
          </w:tcPr>
          <w:p w:rsidR="00B20678" w:rsidRDefault="00B20678">
            <w:pPr>
              <w:rPr>
                <w:sz w:val="2"/>
                <w:szCs w:val="2"/>
              </w:rPr>
            </w:pPr>
          </w:p>
        </w:tc>
        <w:tc>
          <w:tcPr>
            <w:tcW w:w="2562" w:type="dxa"/>
            <w:gridSpan w:val="2"/>
            <w:vMerge/>
            <w:tcBorders>
              <w:top w:val="nil"/>
              <w:right w:val="dotted" w:sz="4" w:space="0" w:color="000000"/>
            </w:tcBorders>
          </w:tcPr>
          <w:p w:rsidR="00B20678" w:rsidRDefault="00B20678">
            <w:pPr>
              <w:rPr>
                <w:sz w:val="2"/>
                <w:szCs w:val="2"/>
              </w:rPr>
            </w:pPr>
          </w:p>
        </w:tc>
        <w:tc>
          <w:tcPr>
            <w:tcW w:w="3021" w:type="dxa"/>
            <w:tcBorders>
              <w:top w:val="dotted" w:sz="4" w:space="0" w:color="000000"/>
              <w:left w:val="dotted" w:sz="4" w:space="0" w:color="000000"/>
            </w:tcBorders>
          </w:tcPr>
          <w:p w:rsidR="00B20678" w:rsidRDefault="00A67783">
            <w:pPr>
              <w:pStyle w:val="TableParagraph"/>
              <w:ind w:left="1132" w:right="1117"/>
              <w:jc w:val="center"/>
              <w:rPr>
                <w:b/>
                <w:sz w:val="28"/>
              </w:rPr>
            </w:pPr>
            <w:r>
              <w:rPr>
                <w:b/>
                <w:sz w:val="28"/>
              </w:rPr>
              <w:t>443</w:t>
            </w:r>
          </w:p>
        </w:tc>
        <w:tc>
          <w:tcPr>
            <w:tcW w:w="704" w:type="dxa"/>
            <w:tcBorders>
              <w:top w:val="dotted" w:sz="4" w:space="0" w:color="000000"/>
              <w:right w:val="dotted" w:sz="4" w:space="0" w:color="000000"/>
            </w:tcBorders>
          </w:tcPr>
          <w:p w:rsidR="00B20678" w:rsidRDefault="00A67783">
            <w:pPr>
              <w:pStyle w:val="TableParagraph"/>
              <w:ind w:right="159"/>
              <w:jc w:val="right"/>
              <w:rPr>
                <w:b/>
                <w:sz w:val="28"/>
              </w:rPr>
            </w:pPr>
            <w:r>
              <w:rPr>
                <w:b/>
                <w:sz w:val="28"/>
              </w:rPr>
              <w:t>0,5</w:t>
            </w:r>
          </w:p>
        </w:tc>
        <w:tc>
          <w:tcPr>
            <w:tcW w:w="1091" w:type="dxa"/>
            <w:vMerge/>
            <w:tcBorders>
              <w:top w:val="nil"/>
              <w:left w:val="dotted" w:sz="4" w:space="0" w:color="000000"/>
            </w:tcBorders>
          </w:tcPr>
          <w:p w:rsidR="00B20678" w:rsidRDefault="00B20678">
            <w:pPr>
              <w:rPr>
                <w:sz w:val="2"/>
                <w:szCs w:val="2"/>
              </w:rPr>
            </w:pPr>
          </w:p>
        </w:tc>
      </w:tr>
      <w:tr w:rsidR="00B20678">
        <w:trPr>
          <w:trHeight w:val="1142"/>
        </w:trPr>
        <w:tc>
          <w:tcPr>
            <w:tcW w:w="1159" w:type="dxa"/>
            <w:vMerge/>
            <w:tcBorders>
              <w:top w:val="nil"/>
            </w:tcBorders>
          </w:tcPr>
          <w:p w:rsidR="00B20678" w:rsidRDefault="00B20678">
            <w:pPr>
              <w:rPr>
                <w:sz w:val="2"/>
                <w:szCs w:val="2"/>
              </w:rPr>
            </w:pPr>
          </w:p>
        </w:tc>
        <w:tc>
          <w:tcPr>
            <w:tcW w:w="1126" w:type="dxa"/>
            <w:vMerge w:val="restart"/>
          </w:tcPr>
          <w:p w:rsidR="00B20678" w:rsidRDefault="00A67783">
            <w:pPr>
              <w:pStyle w:val="TableParagraph"/>
              <w:spacing w:line="315" w:lineRule="exact"/>
              <w:ind w:left="8"/>
              <w:jc w:val="center"/>
              <w:rPr>
                <w:sz w:val="28"/>
              </w:rPr>
            </w:pPr>
            <w:r>
              <w:rPr>
                <w:color w:val="C00000"/>
                <w:sz w:val="28"/>
              </w:rPr>
              <w:t>9</w:t>
            </w:r>
          </w:p>
        </w:tc>
        <w:tc>
          <w:tcPr>
            <w:tcW w:w="566" w:type="dxa"/>
            <w:vMerge w:val="restart"/>
          </w:tcPr>
          <w:p w:rsidR="00B20678" w:rsidRDefault="00A67783">
            <w:pPr>
              <w:pStyle w:val="TableParagraph"/>
              <w:spacing w:line="320" w:lineRule="exact"/>
              <w:ind w:left="11"/>
              <w:jc w:val="center"/>
              <w:rPr>
                <w:b/>
                <w:sz w:val="28"/>
              </w:rPr>
            </w:pPr>
            <w:r>
              <w:rPr>
                <w:b/>
                <w:sz w:val="28"/>
              </w:rPr>
              <w:t>3</w:t>
            </w:r>
          </w:p>
        </w:tc>
        <w:tc>
          <w:tcPr>
            <w:tcW w:w="2562" w:type="dxa"/>
            <w:gridSpan w:val="2"/>
            <w:vMerge w:val="restart"/>
            <w:tcBorders>
              <w:right w:val="dotted" w:sz="4" w:space="0" w:color="000000"/>
            </w:tcBorders>
          </w:tcPr>
          <w:p w:rsidR="00B20678" w:rsidRDefault="00A67783">
            <w:pPr>
              <w:pStyle w:val="TableParagraph"/>
              <w:spacing w:line="320" w:lineRule="exact"/>
              <w:ind w:left="386"/>
              <w:rPr>
                <w:b/>
                <w:sz w:val="28"/>
              </w:rPr>
            </w:pPr>
            <w:r>
              <w:rPr>
                <w:b/>
                <w:sz w:val="28"/>
              </w:rPr>
              <w:t>Mỗi phép tính:</w:t>
            </w:r>
          </w:p>
          <w:p w:rsidR="00B20678" w:rsidRDefault="00A67783">
            <w:pPr>
              <w:pStyle w:val="TableParagraph"/>
              <w:spacing w:before="249" w:line="276" w:lineRule="auto"/>
              <w:ind w:left="132" w:right="121" w:firstLine="2"/>
              <w:jc w:val="center"/>
              <w:rPr>
                <w:b/>
                <w:sz w:val="28"/>
              </w:rPr>
            </w:pPr>
            <w:r>
              <w:rPr>
                <w:b/>
                <w:sz w:val="28"/>
              </w:rPr>
              <w:t>Viết đúng phép tính trung gian</w:t>
            </w:r>
            <w:r>
              <w:rPr>
                <w:b/>
                <w:spacing w:val="-6"/>
                <w:sz w:val="28"/>
              </w:rPr>
              <w:t xml:space="preserve"> </w:t>
            </w:r>
            <w:r>
              <w:rPr>
                <w:b/>
                <w:sz w:val="28"/>
              </w:rPr>
              <w:t>của mỗi ý: 0,25đ</w:t>
            </w:r>
          </w:p>
          <w:p w:rsidR="00B20678" w:rsidRDefault="00A67783">
            <w:pPr>
              <w:pStyle w:val="TableParagraph"/>
              <w:spacing w:before="200" w:line="276" w:lineRule="auto"/>
              <w:ind w:left="257" w:right="246"/>
              <w:jc w:val="center"/>
              <w:rPr>
                <w:b/>
                <w:sz w:val="28"/>
              </w:rPr>
            </w:pPr>
            <w:r>
              <w:rPr>
                <w:b/>
                <w:sz w:val="28"/>
              </w:rPr>
              <w:t xml:space="preserve">Viết đúng </w:t>
            </w:r>
            <w:r>
              <w:rPr>
                <w:b/>
                <w:spacing w:val="-3"/>
                <w:sz w:val="28"/>
              </w:rPr>
              <w:t xml:space="preserve">kq </w:t>
            </w:r>
            <w:r>
              <w:rPr>
                <w:b/>
                <w:sz w:val="28"/>
              </w:rPr>
              <w:t>của mỗi ý : 0,25đ</w:t>
            </w:r>
          </w:p>
        </w:tc>
        <w:tc>
          <w:tcPr>
            <w:tcW w:w="3021" w:type="dxa"/>
            <w:tcBorders>
              <w:left w:val="dotted" w:sz="4" w:space="0" w:color="000000"/>
              <w:bottom w:val="dotted" w:sz="4" w:space="0" w:color="000000"/>
            </w:tcBorders>
          </w:tcPr>
          <w:p w:rsidR="00B20678" w:rsidRDefault="00A67783">
            <w:pPr>
              <w:pStyle w:val="TableParagraph"/>
              <w:tabs>
                <w:tab w:val="left" w:pos="1158"/>
              </w:tabs>
              <w:spacing w:line="320" w:lineRule="exact"/>
              <w:ind w:left="110"/>
              <w:rPr>
                <w:b/>
                <w:sz w:val="28"/>
              </w:rPr>
            </w:pPr>
            <w:r>
              <w:rPr>
                <w:b/>
                <w:sz w:val="28"/>
              </w:rPr>
              <w:t>a.</w:t>
            </w:r>
            <w:r>
              <w:rPr>
                <w:b/>
                <w:sz w:val="28"/>
              </w:rPr>
              <w:tab/>
            </w:r>
            <w:r>
              <w:rPr>
                <w:b/>
                <w:i/>
                <w:sz w:val="28"/>
              </w:rPr>
              <w:t xml:space="preserve">x </w:t>
            </w:r>
            <w:r>
              <w:rPr>
                <w:b/>
                <w:sz w:val="28"/>
              </w:rPr>
              <w:t>= 7 x</w:t>
            </w:r>
            <w:r>
              <w:rPr>
                <w:b/>
                <w:spacing w:val="-2"/>
                <w:sz w:val="28"/>
              </w:rPr>
              <w:t xml:space="preserve"> </w:t>
            </w:r>
            <w:r>
              <w:rPr>
                <w:b/>
                <w:sz w:val="28"/>
              </w:rPr>
              <w:t>4</w:t>
            </w:r>
          </w:p>
          <w:p w:rsidR="00B20678" w:rsidRDefault="00A67783">
            <w:pPr>
              <w:pStyle w:val="TableParagraph"/>
              <w:spacing w:before="249"/>
              <w:ind w:left="1132" w:right="1119"/>
              <w:jc w:val="center"/>
              <w:rPr>
                <w:b/>
                <w:sz w:val="28"/>
              </w:rPr>
            </w:pPr>
            <w:r>
              <w:rPr>
                <w:b/>
                <w:i/>
                <w:sz w:val="28"/>
              </w:rPr>
              <w:t xml:space="preserve">x </w:t>
            </w:r>
            <w:r>
              <w:rPr>
                <w:b/>
                <w:sz w:val="28"/>
              </w:rPr>
              <w:t>= 28</w:t>
            </w:r>
          </w:p>
        </w:tc>
        <w:tc>
          <w:tcPr>
            <w:tcW w:w="704" w:type="dxa"/>
            <w:tcBorders>
              <w:bottom w:val="dotted" w:sz="4" w:space="0" w:color="000000"/>
              <w:right w:val="dotted" w:sz="4" w:space="0" w:color="000000"/>
            </w:tcBorders>
          </w:tcPr>
          <w:p w:rsidR="00B20678" w:rsidRDefault="00A67783">
            <w:pPr>
              <w:pStyle w:val="TableParagraph"/>
              <w:spacing w:line="320" w:lineRule="exact"/>
              <w:ind w:right="159"/>
              <w:jc w:val="right"/>
              <w:rPr>
                <w:b/>
                <w:sz w:val="28"/>
              </w:rPr>
            </w:pPr>
            <w:r>
              <w:rPr>
                <w:b/>
                <w:sz w:val="28"/>
              </w:rPr>
              <w:t>0,5</w:t>
            </w:r>
          </w:p>
        </w:tc>
        <w:tc>
          <w:tcPr>
            <w:tcW w:w="1091" w:type="dxa"/>
            <w:vMerge w:val="restart"/>
            <w:tcBorders>
              <w:left w:val="dotted" w:sz="4" w:space="0" w:color="000000"/>
            </w:tcBorders>
          </w:tcPr>
          <w:p w:rsidR="00B20678" w:rsidRDefault="00A67783">
            <w:pPr>
              <w:pStyle w:val="TableParagraph"/>
              <w:spacing w:line="315" w:lineRule="exact"/>
              <w:ind w:left="391" w:right="369"/>
              <w:jc w:val="center"/>
              <w:rPr>
                <w:sz w:val="28"/>
              </w:rPr>
            </w:pPr>
            <w:r>
              <w:rPr>
                <w:sz w:val="28"/>
              </w:rPr>
              <w:t>1đ</w:t>
            </w:r>
          </w:p>
        </w:tc>
      </w:tr>
      <w:tr w:rsidR="00B20678">
        <w:trPr>
          <w:trHeight w:val="1670"/>
        </w:trPr>
        <w:tc>
          <w:tcPr>
            <w:tcW w:w="1159" w:type="dxa"/>
            <w:vMerge/>
            <w:tcBorders>
              <w:top w:val="nil"/>
            </w:tcBorders>
          </w:tcPr>
          <w:p w:rsidR="00B20678" w:rsidRDefault="00B20678">
            <w:pPr>
              <w:rPr>
                <w:sz w:val="2"/>
                <w:szCs w:val="2"/>
              </w:rPr>
            </w:pPr>
          </w:p>
        </w:tc>
        <w:tc>
          <w:tcPr>
            <w:tcW w:w="1126" w:type="dxa"/>
            <w:vMerge/>
            <w:tcBorders>
              <w:top w:val="nil"/>
            </w:tcBorders>
          </w:tcPr>
          <w:p w:rsidR="00B20678" w:rsidRDefault="00B20678">
            <w:pPr>
              <w:rPr>
                <w:sz w:val="2"/>
                <w:szCs w:val="2"/>
              </w:rPr>
            </w:pPr>
          </w:p>
        </w:tc>
        <w:tc>
          <w:tcPr>
            <w:tcW w:w="566" w:type="dxa"/>
            <w:vMerge/>
            <w:tcBorders>
              <w:top w:val="nil"/>
            </w:tcBorders>
          </w:tcPr>
          <w:p w:rsidR="00B20678" w:rsidRDefault="00B20678">
            <w:pPr>
              <w:rPr>
                <w:sz w:val="2"/>
                <w:szCs w:val="2"/>
              </w:rPr>
            </w:pPr>
          </w:p>
        </w:tc>
        <w:tc>
          <w:tcPr>
            <w:tcW w:w="2562" w:type="dxa"/>
            <w:gridSpan w:val="2"/>
            <w:vMerge/>
            <w:tcBorders>
              <w:top w:val="nil"/>
              <w:right w:val="dotted" w:sz="4" w:space="0" w:color="000000"/>
            </w:tcBorders>
          </w:tcPr>
          <w:p w:rsidR="00B20678" w:rsidRDefault="00B20678">
            <w:pPr>
              <w:rPr>
                <w:sz w:val="2"/>
                <w:szCs w:val="2"/>
              </w:rPr>
            </w:pPr>
          </w:p>
        </w:tc>
        <w:tc>
          <w:tcPr>
            <w:tcW w:w="3021" w:type="dxa"/>
            <w:tcBorders>
              <w:top w:val="dotted" w:sz="4" w:space="0" w:color="000000"/>
              <w:left w:val="dotted" w:sz="4" w:space="0" w:color="000000"/>
            </w:tcBorders>
          </w:tcPr>
          <w:p w:rsidR="00B20678" w:rsidRDefault="00A67783">
            <w:pPr>
              <w:pStyle w:val="TableParagraph"/>
              <w:tabs>
                <w:tab w:val="left" w:pos="1242"/>
              </w:tabs>
              <w:spacing w:line="320" w:lineRule="exact"/>
              <w:ind w:left="110"/>
              <w:rPr>
                <w:b/>
                <w:sz w:val="28"/>
              </w:rPr>
            </w:pPr>
            <w:r>
              <w:rPr>
                <w:b/>
                <w:sz w:val="28"/>
              </w:rPr>
              <w:t>b.</w:t>
            </w:r>
            <w:r>
              <w:rPr>
                <w:b/>
                <w:sz w:val="28"/>
              </w:rPr>
              <w:tab/>
            </w:r>
            <w:r>
              <w:rPr>
                <w:b/>
                <w:i/>
                <w:sz w:val="28"/>
              </w:rPr>
              <w:t xml:space="preserve">x </w:t>
            </w:r>
            <w:r>
              <w:rPr>
                <w:b/>
                <w:sz w:val="28"/>
              </w:rPr>
              <w:t>= 27 :</w:t>
            </w:r>
            <w:r>
              <w:rPr>
                <w:b/>
                <w:spacing w:val="1"/>
                <w:sz w:val="28"/>
              </w:rPr>
              <w:t xml:space="preserve"> </w:t>
            </w:r>
            <w:r>
              <w:rPr>
                <w:b/>
                <w:sz w:val="28"/>
              </w:rPr>
              <w:t>3</w:t>
            </w:r>
          </w:p>
          <w:p w:rsidR="00B20678" w:rsidRDefault="00A67783">
            <w:pPr>
              <w:pStyle w:val="TableParagraph"/>
              <w:spacing w:before="247"/>
              <w:ind w:left="1132" w:right="1119"/>
              <w:jc w:val="center"/>
              <w:rPr>
                <w:b/>
                <w:sz w:val="28"/>
              </w:rPr>
            </w:pPr>
            <w:r>
              <w:rPr>
                <w:b/>
                <w:i/>
                <w:sz w:val="28"/>
              </w:rPr>
              <w:t xml:space="preserve">x </w:t>
            </w:r>
            <w:r>
              <w:rPr>
                <w:b/>
                <w:sz w:val="28"/>
              </w:rPr>
              <w:t>=9</w:t>
            </w:r>
          </w:p>
        </w:tc>
        <w:tc>
          <w:tcPr>
            <w:tcW w:w="704" w:type="dxa"/>
            <w:tcBorders>
              <w:top w:val="dotted" w:sz="4" w:space="0" w:color="000000"/>
              <w:right w:val="dotted" w:sz="4" w:space="0" w:color="000000"/>
            </w:tcBorders>
          </w:tcPr>
          <w:p w:rsidR="00B20678" w:rsidRDefault="00A67783">
            <w:pPr>
              <w:pStyle w:val="TableParagraph"/>
              <w:spacing w:line="320" w:lineRule="exact"/>
              <w:ind w:right="159"/>
              <w:jc w:val="right"/>
              <w:rPr>
                <w:b/>
                <w:sz w:val="28"/>
              </w:rPr>
            </w:pPr>
            <w:r>
              <w:rPr>
                <w:b/>
                <w:sz w:val="28"/>
              </w:rPr>
              <w:t>0,5</w:t>
            </w:r>
          </w:p>
        </w:tc>
        <w:tc>
          <w:tcPr>
            <w:tcW w:w="1091" w:type="dxa"/>
            <w:vMerge/>
            <w:tcBorders>
              <w:top w:val="nil"/>
              <w:left w:val="dotted" w:sz="4" w:space="0" w:color="000000"/>
            </w:tcBorders>
          </w:tcPr>
          <w:p w:rsidR="00B20678" w:rsidRDefault="00B20678">
            <w:pPr>
              <w:rPr>
                <w:sz w:val="2"/>
                <w:szCs w:val="2"/>
              </w:rPr>
            </w:pPr>
          </w:p>
        </w:tc>
      </w:tr>
      <w:tr w:rsidR="00B20678">
        <w:trPr>
          <w:trHeight w:val="570"/>
        </w:trPr>
        <w:tc>
          <w:tcPr>
            <w:tcW w:w="1159" w:type="dxa"/>
            <w:vMerge/>
            <w:tcBorders>
              <w:top w:val="nil"/>
            </w:tcBorders>
          </w:tcPr>
          <w:p w:rsidR="00B20678" w:rsidRDefault="00B20678">
            <w:pPr>
              <w:rPr>
                <w:sz w:val="2"/>
                <w:szCs w:val="2"/>
              </w:rPr>
            </w:pPr>
          </w:p>
        </w:tc>
        <w:tc>
          <w:tcPr>
            <w:tcW w:w="1126" w:type="dxa"/>
            <w:vMerge w:val="restart"/>
          </w:tcPr>
          <w:p w:rsidR="00B20678" w:rsidRDefault="00A67783">
            <w:pPr>
              <w:pStyle w:val="TableParagraph"/>
              <w:spacing w:line="315" w:lineRule="exact"/>
              <w:ind w:left="294" w:right="283"/>
              <w:jc w:val="center"/>
              <w:rPr>
                <w:sz w:val="28"/>
              </w:rPr>
            </w:pPr>
            <w:r>
              <w:rPr>
                <w:color w:val="C00000"/>
                <w:sz w:val="28"/>
              </w:rPr>
              <w:t>10</w:t>
            </w:r>
          </w:p>
        </w:tc>
        <w:tc>
          <w:tcPr>
            <w:tcW w:w="566" w:type="dxa"/>
            <w:vMerge w:val="restart"/>
          </w:tcPr>
          <w:p w:rsidR="00B20678" w:rsidRDefault="00A67783">
            <w:pPr>
              <w:pStyle w:val="TableParagraph"/>
              <w:spacing w:line="320" w:lineRule="exact"/>
              <w:ind w:left="11"/>
              <w:jc w:val="center"/>
              <w:rPr>
                <w:b/>
                <w:sz w:val="28"/>
              </w:rPr>
            </w:pPr>
            <w:r>
              <w:rPr>
                <w:b/>
                <w:sz w:val="28"/>
              </w:rPr>
              <w:t>4</w:t>
            </w:r>
          </w:p>
        </w:tc>
        <w:tc>
          <w:tcPr>
            <w:tcW w:w="5583" w:type="dxa"/>
            <w:gridSpan w:val="3"/>
            <w:tcBorders>
              <w:bottom w:val="dotted" w:sz="4" w:space="0" w:color="000000"/>
            </w:tcBorders>
          </w:tcPr>
          <w:p w:rsidR="00B20678" w:rsidRDefault="00A67783">
            <w:pPr>
              <w:pStyle w:val="TableParagraph"/>
              <w:tabs>
                <w:tab w:val="left" w:pos="1877"/>
              </w:tabs>
              <w:spacing w:line="320" w:lineRule="exact"/>
              <w:ind w:left="468"/>
              <w:rPr>
                <w:b/>
                <w:sz w:val="28"/>
              </w:rPr>
            </w:pPr>
            <w:r>
              <w:rPr>
                <w:b/>
                <w:sz w:val="28"/>
              </w:rPr>
              <w:t>a.</w:t>
            </w:r>
            <w:r>
              <w:rPr>
                <w:b/>
                <w:sz w:val="28"/>
              </w:rPr>
              <w:tab/>
              <w:t>5m = 500</w:t>
            </w:r>
            <w:r>
              <w:rPr>
                <w:b/>
                <w:spacing w:val="-4"/>
                <w:sz w:val="28"/>
              </w:rPr>
              <w:t xml:space="preserve"> </w:t>
            </w:r>
            <w:r>
              <w:rPr>
                <w:b/>
                <w:sz w:val="28"/>
              </w:rPr>
              <w:t>cm</w:t>
            </w:r>
          </w:p>
        </w:tc>
        <w:tc>
          <w:tcPr>
            <w:tcW w:w="704" w:type="dxa"/>
            <w:tcBorders>
              <w:bottom w:val="dotted" w:sz="4" w:space="0" w:color="000000"/>
              <w:right w:val="dotted" w:sz="4" w:space="0" w:color="000000"/>
            </w:tcBorders>
          </w:tcPr>
          <w:p w:rsidR="00B20678" w:rsidRDefault="00A67783">
            <w:pPr>
              <w:pStyle w:val="TableParagraph"/>
              <w:spacing w:line="320" w:lineRule="exact"/>
              <w:ind w:right="90"/>
              <w:jc w:val="right"/>
              <w:rPr>
                <w:b/>
                <w:sz w:val="28"/>
              </w:rPr>
            </w:pPr>
            <w:r>
              <w:rPr>
                <w:b/>
                <w:sz w:val="28"/>
              </w:rPr>
              <w:t>0,25</w:t>
            </w:r>
          </w:p>
        </w:tc>
        <w:tc>
          <w:tcPr>
            <w:tcW w:w="1091" w:type="dxa"/>
            <w:vMerge w:val="restart"/>
            <w:tcBorders>
              <w:left w:val="dotted" w:sz="4" w:space="0" w:color="000000"/>
            </w:tcBorders>
          </w:tcPr>
          <w:p w:rsidR="00B20678" w:rsidRDefault="00A67783">
            <w:pPr>
              <w:pStyle w:val="TableParagraph"/>
              <w:spacing w:line="315" w:lineRule="exact"/>
              <w:ind w:left="391" w:right="368"/>
              <w:jc w:val="center"/>
              <w:rPr>
                <w:sz w:val="28"/>
              </w:rPr>
            </w:pPr>
            <w:r>
              <w:rPr>
                <w:sz w:val="28"/>
              </w:rPr>
              <w:t>1đ</w:t>
            </w:r>
          </w:p>
        </w:tc>
      </w:tr>
      <w:tr w:rsidR="00B20678">
        <w:trPr>
          <w:trHeight w:val="691"/>
        </w:trPr>
        <w:tc>
          <w:tcPr>
            <w:tcW w:w="1159" w:type="dxa"/>
            <w:vMerge/>
            <w:tcBorders>
              <w:top w:val="nil"/>
            </w:tcBorders>
          </w:tcPr>
          <w:p w:rsidR="00B20678" w:rsidRDefault="00B20678">
            <w:pPr>
              <w:rPr>
                <w:sz w:val="2"/>
                <w:szCs w:val="2"/>
              </w:rPr>
            </w:pPr>
          </w:p>
        </w:tc>
        <w:tc>
          <w:tcPr>
            <w:tcW w:w="1126" w:type="dxa"/>
            <w:vMerge/>
            <w:tcBorders>
              <w:top w:val="nil"/>
            </w:tcBorders>
          </w:tcPr>
          <w:p w:rsidR="00B20678" w:rsidRDefault="00B20678">
            <w:pPr>
              <w:rPr>
                <w:sz w:val="2"/>
                <w:szCs w:val="2"/>
              </w:rPr>
            </w:pPr>
          </w:p>
        </w:tc>
        <w:tc>
          <w:tcPr>
            <w:tcW w:w="566" w:type="dxa"/>
            <w:vMerge/>
            <w:tcBorders>
              <w:top w:val="nil"/>
            </w:tcBorders>
          </w:tcPr>
          <w:p w:rsidR="00B20678" w:rsidRDefault="00B20678">
            <w:pPr>
              <w:rPr>
                <w:sz w:val="2"/>
                <w:szCs w:val="2"/>
              </w:rPr>
            </w:pPr>
          </w:p>
        </w:tc>
        <w:tc>
          <w:tcPr>
            <w:tcW w:w="5583" w:type="dxa"/>
            <w:gridSpan w:val="3"/>
            <w:tcBorders>
              <w:top w:val="dotted" w:sz="4" w:space="0" w:color="000000"/>
              <w:bottom w:val="dotted" w:sz="4" w:space="0" w:color="000000"/>
            </w:tcBorders>
          </w:tcPr>
          <w:p w:rsidR="00B20678" w:rsidRDefault="00A67783">
            <w:pPr>
              <w:pStyle w:val="TableParagraph"/>
              <w:spacing w:before="117"/>
              <w:ind w:left="1892" w:right="1879"/>
              <w:jc w:val="center"/>
              <w:rPr>
                <w:b/>
                <w:sz w:val="28"/>
              </w:rPr>
            </w:pPr>
            <w:r>
              <w:rPr>
                <w:b/>
                <w:sz w:val="28"/>
              </w:rPr>
              <w:t>1km =  1000 m</w:t>
            </w:r>
          </w:p>
        </w:tc>
        <w:tc>
          <w:tcPr>
            <w:tcW w:w="704" w:type="dxa"/>
            <w:tcBorders>
              <w:top w:val="dotted" w:sz="4" w:space="0" w:color="000000"/>
              <w:bottom w:val="dotted" w:sz="4" w:space="0" w:color="000000"/>
              <w:right w:val="dotted" w:sz="4" w:space="0" w:color="000000"/>
            </w:tcBorders>
          </w:tcPr>
          <w:p w:rsidR="00B20678" w:rsidRDefault="00A67783">
            <w:pPr>
              <w:pStyle w:val="TableParagraph"/>
              <w:spacing w:line="320" w:lineRule="exact"/>
              <w:ind w:right="90"/>
              <w:jc w:val="right"/>
              <w:rPr>
                <w:b/>
                <w:sz w:val="28"/>
              </w:rPr>
            </w:pPr>
            <w:r>
              <w:rPr>
                <w:b/>
                <w:sz w:val="28"/>
              </w:rPr>
              <w:t>0,25</w:t>
            </w:r>
          </w:p>
        </w:tc>
        <w:tc>
          <w:tcPr>
            <w:tcW w:w="1091" w:type="dxa"/>
            <w:vMerge/>
            <w:tcBorders>
              <w:top w:val="nil"/>
              <w:left w:val="dotted" w:sz="4" w:space="0" w:color="000000"/>
            </w:tcBorders>
          </w:tcPr>
          <w:p w:rsidR="00B20678" w:rsidRDefault="00B20678">
            <w:pPr>
              <w:rPr>
                <w:sz w:val="2"/>
                <w:szCs w:val="2"/>
              </w:rPr>
            </w:pPr>
          </w:p>
        </w:tc>
      </w:tr>
      <w:tr w:rsidR="00B20678">
        <w:trPr>
          <w:trHeight w:val="568"/>
        </w:trPr>
        <w:tc>
          <w:tcPr>
            <w:tcW w:w="1159" w:type="dxa"/>
            <w:vMerge/>
            <w:tcBorders>
              <w:top w:val="nil"/>
            </w:tcBorders>
          </w:tcPr>
          <w:p w:rsidR="00B20678" w:rsidRDefault="00B20678">
            <w:pPr>
              <w:rPr>
                <w:sz w:val="2"/>
                <w:szCs w:val="2"/>
              </w:rPr>
            </w:pPr>
          </w:p>
        </w:tc>
        <w:tc>
          <w:tcPr>
            <w:tcW w:w="1126" w:type="dxa"/>
            <w:vMerge/>
            <w:tcBorders>
              <w:top w:val="nil"/>
            </w:tcBorders>
          </w:tcPr>
          <w:p w:rsidR="00B20678" w:rsidRDefault="00B20678">
            <w:pPr>
              <w:rPr>
                <w:sz w:val="2"/>
                <w:szCs w:val="2"/>
              </w:rPr>
            </w:pPr>
          </w:p>
        </w:tc>
        <w:tc>
          <w:tcPr>
            <w:tcW w:w="566" w:type="dxa"/>
            <w:vMerge/>
            <w:tcBorders>
              <w:top w:val="nil"/>
            </w:tcBorders>
          </w:tcPr>
          <w:p w:rsidR="00B20678" w:rsidRDefault="00B20678">
            <w:pPr>
              <w:rPr>
                <w:sz w:val="2"/>
                <w:szCs w:val="2"/>
              </w:rPr>
            </w:pPr>
          </w:p>
        </w:tc>
        <w:tc>
          <w:tcPr>
            <w:tcW w:w="5583" w:type="dxa"/>
            <w:gridSpan w:val="3"/>
            <w:tcBorders>
              <w:top w:val="dotted" w:sz="4" w:space="0" w:color="000000"/>
              <w:bottom w:val="dotted" w:sz="4" w:space="0" w:color="000000"/>
            </w:tcBorders>
          </w:tcPr>
          <w:p w:rsidR="00B20678" w:rsidRDefault="00A67783">
            <w:pPr>
              <w:pStyle w:val="TableParagraph"/>
              <w:tabs>
                <w:tab w:val="left" w:pos="1872"/>
              </w:tabs>
              <w:spacing w:line="320" w:lineRule="exact"/>
              <w:ind w:left="456"/>
              <w:rPr>
                <w:b/>
                <w:sz w:val="28"/>
              </w:rPr>
            </w:pPr>
            <w:r>
              <w:rPr>
                <w:b/>
                <w:sz w:val="28"/>
              </w:rPr>
              <w:t>b.</w:t>
            </w:r>
            <w:r>
              <w:rPr>
                <w:b/>
                <w:sz w:val="28"/>
              </w:rPr>
              <w:tab/>
              <w:t>1 tuần lễ =</w:t>
            </w:r>
            <w:r>
              <w:rPr>
                <w:b/>
                <w:spacing w:val="-3"/>
                <w:sz w:val="28"/>
              </w:rPr>
              <w:t xml:space="preserve"> </w:t>
            </w:r>
            <w:r>
              <w:rPr>
                <w:b/>
                <w:sz w:val="28"/>
              </w:rPr>
              <w:t>7ngày</w:t>
            </w:r>
          </w:p>
        </w:tc>
        <w:tc>
          <w:tcPr>
            <w:tcW w:w="704" w:type="dxa"/>
            <w:tcBorders>
              <w:top w:val="dotted" w:sz="4" w:space="0" w:color="000000"/>
              <w:bottom w:val="dotted" w:sz="4" w:space="0" w:color="000000"/>
              <w:right w:val="dotted" w:sz="4" w:space="0" w:color="000000"/>
            </w:tcBorders>
          </w:tcPr>
          <w:p w:rsidR="00B20678" w:rsidRDefault="00A67783">
            <w:pPr>
              <w:pStyle w:val="TableParagraph"/>
              <w:spacing w:line="320" w:lineRule="exact"/>
              <w:ind w:right="90"/>
              <w:jc w:val="right"/>
              <w:rPr>
                <w:b/>
                <w:sz w:val="28"/>
              </w:rPr>
            </w:pPr>
            <w:r>
              <w:rPr>
                <w:b/>
                <w:sz w:val="28"/>
              </w:rPr>
              <w:t>0,25</w:t>
            </w:r>
          </w:p>
        </w:tc>
        <w:tc>
          <w:tcPr>
            <w:tcW w:w="1091" w:type="dxa"/>
            <w:vMerge/>
            <w:tcBorders>
              <w:top w:val="nil"/>
              <w:left w:val="dotted" w:sz="4" w:space="0" w:color="000000"/>
            </w:tcBorders>
          </w:tcPr>
          <w:p w:rsidR="00B20678" w:rsidRDefault="00B20678">
            <w:pPr>
              <w:rPr>
                <w:sz w:val="2"/>
                <w:szCs w:val="2"/>
              </w:rPr>
            </w:pPr>
          </w:p>
        </w:tc>
      </w:tr>
      <w:tr w:rsidR="00B20678">
        <w:trPr>
          <w:trHeight w:val="570"/>
        </w:trPr>
        <w:tc>
          <w:tcPr>
            <w:tcW w:w="1159" w:type="dxa"/>
            <w:vMerge/>
            <w:tcBorders>
              <w:top w:val="nil"/>
            </w:tcBorders>
          </w:tcPr>
          <w:p w:rsidR="00B20678" w:rsidRDefault="00B20678">
            <w:pPr>
              <w:rPr>
                <w:sz w:val="2"/>
                <w:szCs w:val="2"/>
              </w:rPr>
            </w:pPr>
          </w:p>
        </w:tc>
        <w:tc>
          <w:tcPr>
            <w:tcW w:w="1126" w:type="dxa"/>
            <w:vMerge/>
            <w:tcBorders>
              <w:top w:val="nil"/>
            </w:tcBorders>
          </w:tcPr>
          <w:p w:rsidR="00B20678" w:rsidRDefault="00B20678">
            <w:pPr>
              <w:rPr>
                <w:sz w:val="2"/>
                <w:szCs w:val="2"/>
              </w:rPr>
            </w:pPr>
          </w:p>
        </w:tc>
        <w:tc>
          <w:tcPr>
            <w:tcW w:w="566" w:type="dxa"/>
            <w:vMerge/>
            <w:tcBorders>
              <w:top w:val="nil"/>
            </w:tcBorders>
          </w:tcPr>
          <w:p w:rsidR="00B20678" w:rsidRDefault="00B20678">
            <w:pPr>
              <w:rPr>
                <w:sz w:val="2"/>
                <w:szCs w:val="2"/>
              </w:rPr>
            </w:pPr>
          </w:p>
        </w:tc>
        <w:tc>
          <w:tcPr>
            <w:tcW w:w="5583" w:type="dxa"/>
            <w:gridSpan w:val="3"/>
            <w:tcBorders>
              <w:top w:val="dotted" w:sz="4" w:space="0" w:color="000000"/>
            </w:tcBorders>
          </w:tcPr>
          <w:p w:rsidR="00B20678" w:rsidRDefault="00A67783">
            <w:pPr>
              <w:pStyle w:val="TableParagraph"/>
              <w:tabs>
                <w:tab w:val="left" w:pos="2871"/>
              </w:tabs>
              <w:spacing w:line="317" w:lineRule="exact"/>
              <w:ind w:left="1908"/>
              <w:rPr>
                <w:sz w:val="28"/>
              </w:rPr>
            </w:pPr>
            <w:r>
              <w:rPr>
                <w:sz w:val="28"/>
              </w:rPr>
              <w:t>1</w:t>
            </w:r>
            <w:r>
              <w:rPr>
                <w:spacing w:val="1"/>
                <w:sz w:val="28"/>
              </w:rPr>
              <w:t xml:space="preserve"> </w:t>
            </w:r>
            <w:r>
              <w:rPr>
                <w:sz w:val="28"/>
              </w:rPr>
              <w:t>ngày</w:t>
            </w:r>
            <w:r>
              <w:rPr>
                <w:sz w:val="28"/>
              </w:rPr>
              <w:tab/>
              <w:t>= 24 giờ</w:t>
            </w:r>
          </w:p>
        </w:tc>
        <w:tc>
          <w:tcPr>
            <w:tcW w:w="704" w:type="dxa"/>
            <w:tcBorders>
              <w:top w:val="dotted" w:sz="4" w:space="0" w:color="000000"/>
              <w:right w:val="dotted" w:sz="4" w:space="0" w:color="000000"/>
            </w:tcBorders>
          </w:tcPr>
          <w:p w:rsidR="00B20678" w:rsidRDefault="00A67783">
            <w:pPr>
              <w:pStyle w:val="TableParagraph"/>
              <w:ind w:right="90"/>
              <w:jc w:val="right"/>
              <w:rPr>
                <w:b/>
                <w:sz w:val="28"/>
              </w:rPr>
            </w:pPr>
            <w:r>
              <w:rPr>
                <w:b/>
                <w:sz w:val="28"/>
              </w:rPr>
              <w:t>0,25</w:t>
            </w:r>
          </w:p>
        </w:tc>
        <w:tc>
          <w:tcPr>
            <w:tcW w:w="1091" w:type="dxa"/>
            <w:vMerge/>
            <w:tcBorders>
              <w:top w:val="nil"/>
              <w:left w:val="dotted" w:sz="4" w:space="0" w:color="000000"/>
            </w:tcBorders>
          </w:tcPr>
          <w:p w:rsidR="00B20678" w:rsidRDefault="00B20678">
            <w:pPr>
              <w:rPr>
                <w:sz w:val="2"/>
                <w:szCs w:val="2"/>
              </w:rPr>
            </w:pPr>
          </w:p>
        </w:tc>
      </w:tr>
      <w:tr w:rsidR="00B20678">
        <w:trPr>
          <w:trHeight w:val="570"/>
        </w:trPr>
        <w:tc>
          <w:tcPr>
            <w:tcW w:w="1159" w:type="dxa"/>
            <w:vMerge/>
            <w:tcBorders>
              <w:top w:val="nil"/>
            </w:tcBorders>
          </w:tcPr>
          <w:p w:rsidR="00B20678" w:rsidRDefault="00B20678">
            <w:pPr>
              <w:rPr>
                <w:sz w:val="2"/>
                <w:szCs w:val="2"/>
              </w:rPr>
            </w:pPr>
          </w:p>
        </w:tc>
        <w:tc>
          <w:tcPr>
            <w:tcW w:w="1126" w:type="dxa"/>
          </w:tcPr>
          <w:p w:rsidR="00B20678" w:rsidRDefault="00A67783">
            <w:pPr>
              <w:pStyle w:val="TableParagraph"/>
              <w:spacing w:line="315" w:lineRule="exact"/>
              <w:ind w:left="294" w:right="283"/>
              <w:jc w:val="center"/>
              <w:rPr>
                <w:sz w:val="28"/>
              </w:rPr>
            </w:pPr>
            <w:r>
              <w:rPr>
                <w:color w:val="C00000"/>
                <w:sz w:val="28"/>
              </w:rPr>
              <w:t>11</w:t>
            </w:r>
          </w:p>
        </w:tc>
        <w:tc>
          <w:tcPr>
            <w:tcW w:w="566" w:type="dxa"/>
          </w:tcPr>
          <w:p w:rsidR="00B20678" w:rsidRDefault="00A67783">
            <w:pPr>
              <w:pStyle w:val="TableParagraph"/>
              <w:spacing w:line="320" w:lineRule="exact"/>
              <w:ind w:left="11"/>
              <w:jc w:val="center"/>
              <w:rPr>
                <w:b/>
                <w:sz w:val="28"/>
              </w:rPr>
            </w:pPr>
            <w:r>
              <w:rPr>
                <w:b/>
                <w:sz w:val="28"/>
              </w:rPr>
              <w:t>1</w:t>
            </w:r>
          </w:p>
        </w:tc>
        <w:tc>
          <w:tcPr>
            <w:tcW w:w="1305" w:type="dxa"/>
            <w:tcBorders>
              <w:right w:val="dotted" w:sz="4" w:space="0" w:color="000000"/>
            </w:tcBorders>
          </w:tcPr>
          <w:p w:rsidR="00B20678" w:rsidRDefault="00A67783">
            <w:pPr>
              <w:pStyle w:val="TableParagraph"/>
              <w:spacing w:line="315" w:lineRule="exact"/>
              <w:ind w:left="214"/>
              <w:rPr>
                <w:sz w:val="28"/>
              </w:rPr>
            </w:pPr>
            <w:r>
              <w:rPr>
                <w:sz w:val="28"/>
                <w:u w:val="single"/>
              </w:rPr>
              <w:t>Bài giải</w:t>
            </w:r>
          </w:p>
        </w:tc>
        <w:tc>
          <w:tcPr>
            <w:tcW w:w="4278" w:type="dxa"/>
            <w:gridSpan w:val="2"/>
            <w:tcBorders>
              <w:left w:val="dotted" w:sz="4" w:space="0" w:color="000000"/>
              <w:bottom w:val="dotted" w:sz="4" w:space="0" w:color="000000"/>
            </w:tcBorders>
          </w:tcPr>
          <w:p w:rsidR="00B20678" w:rsidRDefault="00A67783">
            <w:pPr>
              <w:pStyle w:val="TableParagraph"/>
              <w:spacing w:line="320" w:lineRule="exact"/>
              <w:ind w:left="248"/>
              <w:rPr>
                <w:b/>
                <w:sz w:val="28"/>
              </w:rPr>
            </w:pPr>
            <w:r>
              <w:rPr>
                <w:b/>
                <w:sz w:val="28"/>
              </w:rPr>
              <w:t>Mỗi túi có số quả cam là:</w:t>
            </w:r>
          </w:p>
        </w:tc>
        <w:tc>
          <w:tcPr>
            <w:tcW w:w="704" w:type="dxa"/>
            <w:tcBorders>
              <w:bottom w:val="dotted" w:sz="4" w:space="0" w:color="000000"/>
              <w:right w:val="dotted" w:sz="4" w:space="0" w:color="000000"/>
            </w:tcBorders>
          </w:tcPr>
          <w:p w:rsidR="00B20678" w:rsidRDefault="00A67783">
            <w:pPr>
              <w:pStyle w:val="TableParagraph"/>
              <w:spacing w:line="320" w:lineRule="exact"/>
              <w:ind w:right="159"/>
              <w:jc w:val="right"/>
              <w:rPr>
                <w:b/>
                <w:sz w:val="28"/>
              </w:rPr>
            </w:pPr>
            <w:r>
              <w:rPr>
                <w:b/>
                <w:sz w:val="28"/>
              </w:rPr>
              <w:t>0,5</w:t>
            </w:r>
          </w:p>
        </w:tc>
        <w:tc>
          <w:tcPr>
            <w:tcW w:w="1091" w:type="dxa"/>
            <w:tcBorders>
              <w:left w:val="dotted" w:sz="4" w:space="0" w:color="000000"/>
            </w:tcBorders>
          </w:tcPr>
          <w:p w:rsidR="00B20678" w:rsidRDefault="00A67783">
            <w:pPr>
              <w:pStyle w:val="TableParagraph"/>
              <w:spacing w:line="315" w:lineRule="exact"/>
              <w:ind w:left="304"/>
              <w:rPr>
                <w:sz w:val="28"/>
              </w:rPr>
            </w:pPr>
            <w:r>
              <w:rPr>
                <w:sz w:val="28"/>
              </w:rPr>
              <w:t>1,5đ</w:t>
            </w:r>
          </w:p>
        </w:tc>
      </w:tr>
    </w:tbl>
    <w:p w:rsidR="00B20678" w:rsidRDefault="00B20678">
      <w:pPr>
        <w:spacing w:line="315" w:lineRule="exact"/>
        <w:rPr>
          <w:sz w:val="28"/>
        </w:rPr>
        <w:sectPr w:rsidR="00B20678">
          <w:pgSz w:w="12240" w:h="15840"/>
          <w:pgMar w:top="1280" w:right="40" w:bottom="1560" w:left="760" w:header="709" w:footer="1380" w:gutter="0"/>
          <w:cols w:space="720"/>
        </w:sectPr>
      </w:pPr>
    </w:p>
    <w:p w:rsidR="00B20678" w:rsidRDefault="00B20678">
      <w:pPr>
        <w:pStyle w:val="BodyText"/>
        <w:spacing w:before="7" w:after="1"/>
        <w:rPr>
          <w:sz w:val="12"/>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159"/>
        <w:gridCol w:w="1126"/>
        <w:gridCol w:w="566"/>
        <w:gridCol w:w="1305"/>
        <w:gridCol w:w="4280"/>
        <w:gridCol w:w="705"/>
        <w:gridCol w:w="1092"/>
      </w:tblGrid>
      <w:tr w:rsidR="00B20678">
        <w:trPr>
          <w:trHeight w:val="571"/>
        </w:trPr>
        <w:tc>
          <w:tcPr>
            <w:tcW w:w="1159" w:type="dxa"/>
            <w:vMerge w:val="restart"/>
          </w:tcPr>
          <w:p w:rsidR="00B20678" w:rsidRDefault="00B20678">
            <w:pPr>
              <w:pStyle w:val="TableParagraph"/>
              <w:rPr>
                <w:sz w:val="26"/>
              </w:rPr>
            </w:pPr>
          </w:p>
        </w:tc>
        <w:tc>
          <w:tcPr>
            <w:tcW w:w="1126" w:type="dxa"/>
            <w:vMerge w:val="restart"/>
            <w:tcBorders>
              <w:top w:val="dotted" w:sz="4" w:space="0" w:color="000000"/>
            </w:tcBorders>
          </w:tcPr>
          <w:p w:rsidR="00B20678" w:rsidRDefault="00B20678">
            <w:pPr>
              <w:pStyle w:val="TableParagraph"/>
              <w:rPr>
                <w:sz w:val="26"/>
              </w:rPr>
            </w:pPr>
          </w:p>
        </w:tc>
        <w:tc>
          <w:tcPr>
            <w:tcW w:w="566" w:type="dxa"/>
            <w:vMerge w:val="restart"/>
            <w:tcBorders>
              <w:top w:val="dotted" w:sz="4" w:space="0" w:color="000000"/>
            </w:tcBorders>
          </w:tcPr>
          <w:p w:rsidR="00B20678" w:rsidRDefault="00B20678">
            <w:pPr>
              <w:pStyle w:val="TableParagraph"/>
              <w:rPr>
                <w:sz w:val="26"/>
              </w:rPr>
            </w:pPr>
          </w:p>
        </w:tc>
        <w:tc>
          <w:tcPr>
            <w:tcW w:w="1305" w:type="dxa"/>
            <w:vMerge w:val="restart"/>
            <w:tcBorders>
              <w:top w:val="dotted" w:sz="4" w:space="0" w:color="000000"/>
              <w:right w:val="dotted" w:sz="4" w:space="0" w:color="000000"/>
            </w:tcBorders>
          </w:tcPr>
          <w:p w:rsidR="00B20678" w:rsidRDefault="00B20678">
            <w:pPr>
              <w:pStyle w:val="TableParagraph"/>
              <w:rPr>
                <w:sz w:val="26"/>
              </w:rPr>
            </w:pPr>
          </w:p>
        </w:tc>
        <w:tc>
          <w:tcPr>
            <w:tcW w:w="4280" w:type="dxa"/>
            <w:tcBorders>
              <w:top w:val="dotted" w:sz="4" w:space="0" w:color="000000"/>
              <w:left w:val="dotted" w:sz="4" w:space="0" w:color="000000"/>
              <w:bottom w:val="dotted" w:sz="4" w:space="0" w:color="000000"/>
            </w:tcBorders>
          </w:tcPr>
          <w:p w:rsidR="00B20678" w:rsidRDefault="00A67783">
            <w:pPr>
              <w:pStyle w:val="TableParagraph"/>
              <w:spacing w:line="320" w:lineRule="exact"/>
              <w:ind w:left="877"/>
              <w:rPr>
                <w:b/>
                <w:sz w:val="28"/>
              </w:rPr>
            </w:pPr>
            <w:r>
              <w:rPr>
                <w:b/>
                <w:sz w:val="28"/>
              </w:rPr>
              <w:t>32 : 4 = 8 (quả)</w:t>
            </w:r>
          </w:p>
        </w:tc>
        <w:tc>
          <w:tcPr>
            <w:tcW w:w="705" w:type="dxa"/>
            <w:tcBorders>
              <w:top w:val="dotted" w:sz="4" w:space="0" w:color="000000"/>
              <w:bottom w:val="dotted" w:sz="4" w:space="0" w:color="000000"/>
              <w:right w:val="dotted" w:sz="4" w:space="0" w:color="000000"/>
            </w:tcBorders>
          </w:tcPr>
          <w:p w:rsidR="00B20678" w:rsidRDefault="00A67783">
            <w:pPr>
              <w:pStyle w:val="TableParagraph"/>
              <w:spacing w:line="320" w:lineRule="exact"/>
              <w:ind w:left="109"/>
              <w:rPr>
                <w:b/>
                <w:sz w:val="28"/>
              </w:rPr>
            </w:pPr>
            <w:r>
              <w:rPr>
                <w:b/>
                <w:sz w:val="28"/>
              </w:rPr>
              <w:t>0,75</w:t>
            </w:r>
          </w:p>
        </w:tc>
        <w:tc>
          <w:tcPr>
            <w:tcW w:w="1092" w:type="dxa"/>
            <w:vMerge w:val="restart"/>
            <w:tcBorders>
              <w:top w:val="dotted" w:sz="4" w:space="0" w:color="000000"/>
              <w:left w:val="dotted" w:sz="4" w:space="0" w:color="000000"/>
            </w:tcBorders>
          </w:tcPr>
          <w:p w:rsidR="00B20678" w:rsidRDefault="00B20678">
            <w:pPr>
              <w:pStyle w:val="TableParagraph"/>
              <w:rPr>
                <w:sz w:val="26"/>
              </w:rPr>
            </w:pPr>
          </w:p>
        </w:tc>
      </w:tr>
      <w:tr w:rsidR="00B20678">
        <w:trPr>
          <w:trHeight w:val="570"/>
        </w:trPr>
        <w:tc>
          <w:tcPr>
            <w:tcW w:w="1159" w:type="dxa"/>
            <w:vMerge/>
            <w:tcBorders>
              <w:top w:val="nil"/>
            </w:tcBorders>
          </w:tcPr>
          <w:p w:rsidR="00B20678" w:rsidRDefault="00B20678">
            <w:pPr>
              <w:rPr>
                <w:sz w:val="2"/>
                <w:szCs w:val="2"/>
              </w:rPr>
            </w:pPr>
          </w:p>
        </w:tc>
        <w:tc>
          <w:tcPr>
            <w:tcW w:w="1126" w:type="dxa"/>
            <w:vMerge/>
            <w:tcBorders>
              <w:top w:val="nil"/>
            </w:tcBorders>
          </w:tcPr>
          <w:p w:rsidR="00B20678" w:rsidRDefault="00B20678">
            <w:pPr>
              <w:rPr>
                <w:sz w:val="2"/>
                <w:szCs w:val="2"/>
              </w:rPr>
            </w:pPr>
          </w:p>
        </w:tc>
        <w:tc>
          <w:tcPr>
            <w:tcW w:w="566" w:type="dxa"/>
            <w:vMerge/>
            <w:tcBorders>
              <w:top w:val="nil"/>
            </w:tcBorders>
          </w:tcPr>
          <w:p w:rsidR="00B20678" w:rsidRDefault="00B20678">
            <w:pPr>
              <w:rPr>
                <w:sz w:val="2"/>
                <w:szCs w:val="2"/>
              </w:rPr>
            </w:pPr>
          </w:p>
        </w:tc>
        <w:tc>
          <w:tcPr>
            <w:tcW w:w="1305" w:type="dxa"/>
            <w:vMerge/>
            <w:tcBorders>
              <w:top w:val="nil"/>
              <w:right w:val="dotted" w:sz="4" w:space="0" w:color="000000"/>
            </w:tcBorders>
          </w:tcPr>
          <w:p w:rsidR="00B20678" w:rsidRDefault="00B20678">
            <w:pPr>
              <w:rPr>
                <w:sz w:val="2"/>
                <w:szCs w:val="2"/>
              </w:rPr>
            </w:pPr>
          </w:p>
        </w:tc>
        <w:tc>
          <w:tcPr>
            <w:tcW w:w="4280" w:type="dxa"/>
            <w:tcBorders>
              <w:top w:val="dotted" w:sz="4" w:space="0" w:color="000000"/>
              <w:left w:val="dotted" w:sz="4" w:space="0" w:color="000000"/>
            </w:tcBorders>
          </w:tcPr>
          <w:p w:rsidR="00B20678" w:rsidRDefault="00A67783">
            <w:pPr>
              <w:pStyle w:val="TableParagraph"/>
              <w:spacing w:line="320" w:lineRule="exact"/>
              <w:ind w:left="1734"/>
              <w:rPr>
                <w:b/>
                <w:sz w:val="28"/>
              </w:rPr>
            </w:pPr>
            <w:r>
              <w:rPr>
                <w:b/>
                <w:sz w:val="28"/>
              </w:rPr>
              <w:t>Đáp số: 8 quả cam</w:t>
            </w:r>
          </w:p>
        </w:tc>
        <w:tc>
          <w:tcPr>
            <w:tcW w:w="705" w:type="dxa"/>
            <w:tcBorders>
              <w:top w:val="dotted" w:sz="4" w:space="0" w:color="000000"/>
              <w:right w:val="dotted" w:sz="4" w:space="0" w:color="000000"/>
            </w:tcBorders>
          </w:tcPr>
          <w:p w:rsidR="00B20678" w:rsidRDefault="00A67783">
            <w:pPr>
              <w:pStyle w:val="TableParagraph"/>
              <w:spacing w:line="320" w:lineRule="exact"/>
              <w:ind w:left="109"/>
              <w:rPr>
                <w:b/>
                <w:sz w:val="28"/>
              </w:rPr>
            </w:pPr>
            <w:r>
              <w:rPr>
                <w:b/>
                <w:sz w:val="28"/>
              </w:rPr>
              <w:t>0,25</w:t>
            </w:r>
          </w:p>
        </w:tc>
        <w:tc>
          <w:tcPr>
            <w:tcW w:w="1092" w:type="dxa"/>
            <w:vMerge/>
            <w:tcBorders>
              <w:top w:val="nil"/>
              <w:left w:val="dotted" w:sz="4" w:space="0" w:color="000000"/>
            </w:tcBorders>
          </w:tcPr>
          <w:p w:rsidR="00B20678" w:rsidRDefault="00B20678">
            <w:pPr>
              <w:rPr>
                <w:sz w:val="2"/>
                <w:szCs w:val="2"/>
              </w:rPr>
            </w:pPr>
          </w:p>
        </w:tc>
      </w:tr>
    </w:tbl>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7"/>
        <w:rPr>
          <w:sz w:val="29"/>
        </w:rPr>
      </w:pPr>
    </w:p>
    <w:p w:rsidR="00B20678" w:rsidRDefault="00A67783">
      <w:pPr>
        <w:spacing w:before="89"/>
        <w:ind w:left="391"/>
        <w:jc w:val="center"/>
        <w:rPr>
          <w:b/>
          <w:sz w:val="28"/>
        </w:rPr>
      </w:pPr>
      <w:r>
        <w:rPr>
          <w:b/>
          <w:sz w:val="28"/>
        </w:rPr>
        <w:t>ĐÊ SỐ 24</w:t>
      </w:r>
    </w:p>
    <w:p w:rsidR="00B20678" w:rsidRDefault="00A67783">
      <w:pPr>
        <w:pStyle w:val="ListParagraph"/>
        <w:numPr>
          <w:ilvl w:val="0"/>
          <w:numId w:val="56"/>
        </w:numPr>
        <w:tabs>
          <w:tab w:val="left" w:pos="930"/>
        </w:tabs>
        <w:spacing w:before="249"/>
        <w:ind w:firstLine="0"/>
        <w:rPr>
          <w:b/>
          <w:sz w:val="28"/>
        </w:rPr>
      </w:pPr>
      <w:r>
        <w:rPr>
          <w:b/>
          <w:sz w:val="28"/>
        </w:rPr>
        <w:t>PHẦN TRẮC</w:t>
      </w:r>
      <w:r>
        <w:rPr>
          <w:b/>
          <w:spacing w:val="-3"/>
          <w:sz w:val="28"/>
        </w:rPr>
        <w:t xml:space="preserve"> </w:t>
      </w:r>
      <w:r>
        <w:rPr>
          <w:b/>
          <w:sz w:val="28"/>
        </w:rPr>
        <w:t>NGHIỆM:</w:t>
      </w:r>
    </w:p>
    <w:p w:rsidR="00B20678" w:rsidRDefault="00B20678">
      <w:pPr>
        <w:pStyle w:val="BodyText"/>
        <w:spacing w:before="6"/>
        <w:rPr>
          <w:b/>
          <w:sz w:val="17"/>
        </w:rPr>
      </w:pPr>
    </w:p>
    <w:p w:rsidR="00B20678" w:rsidRDefault="00A67783">
      <w:pPr>
        <w:pStyle w:val="BodyText"/>
        <w:tabs>
          <w:tab w:val="left" w:pos="2909"/>
          <w:tab w:val="left" w:pos="4489"/>
          <w:tab w:val="left" w:pos="6441"/>
        </w:tabs>
        <w:spacing w:before="89" w:line="424" w:lineRule="auto"/>
        <w:ind w:left="1239" w:right="4232" w:hanging="560"/>
      </w:pPr>
      <w:r>
        <w:t>Câu 1:  Số gồm: 6 trăm 2 chục và 3 đơn vị được viết là: A.</w:t>
      </w:r>
      <w:r>
        <w:rPr>
          <w:spacing w:val="-2"/>
        </w:rPr>
        <w:t xml:space="preserve"> </w:t>
      </w:r>
      <w:r>
        <w:t>623</w:t>
      </w:r>
      <w:r>
        <w:tab/>
        <w:t>B.</w:t>
      </w:r>
      <w:r>
        <w:rPr>
          <w:spacing w:val="-2"/>
        </w:rPr>
        <w:t xml:space="preserve"> </w:t>
      </w:r>
      <w:r>
        <w:t>602</w:t>
      </w:r>
      <w:r>
        <w:tab/>
        <w:t>C.603</w:t>
      </w:r>
      <w:r>
        <w:tab/>
        <w:t>D.</w:t>
      </w:r>
      <w:r>
        <w:rPr>
          <w:spacing w:val="-1"/>
        </w:rPr>
        <w:t xml:space="preserve"> </w:t>
      </w:r>
      <w:r>
        <w:t>632</w:t>
      </w:r>
    </w:p>
    <w:p w:rsidR="00B20678" w:rsidRDefault="00A67783">
      <w:pPr>
        <w:pStyle w:val="BodyText"/>
        <w:spacing w:before="3"/>
        <w:ind w:left="680"/>
      </w:pPr>
      <w:proofErr w:type="gramStart"/>
      <w:r>
        <w:t>Câu 2.</w:t>
      </w:r>
      <w:proofErr w:type="gramEnd"/>
      <w:r>
        <w:t xml:space="preserve"> Số liền trước của số 800 là số:</w:t>
      </w:r>
    </w:p>
    <w:p w:rsidR="00B20678" w:rsidRDefault="00A67783">
      <w:pPr>
        <w:pStyle w:val="BodyText"/>
        <w:tabs>
          <w:tab w:val="left" w:pos="4660"/>
          <w:tab w:val="left" w:pos="7439"/>
        </w:tabs>
        <w:spacing w:before="247"/>
        <w:ind w:left="2288"/>
      </w:pPr>
      <w:r>
        <w:t>A.</w:t>
      </w:r>
      <w:r>
        <w:rPr>
          <w:spacing w:val="-2"/>
        </w:rPr>
        <w:t xml:space="preserve"> </w:t>
      </w:r>
      <w:r>
        <w:t>801</w:t>
      </w:r>
      <w:r>
        <w:tab/>
        <w:t>B.</w:t>
      </w:r>
      <w:r>
        <w:rPr>
          <w:spacing w:val="-1"/>
        </w:rPr>
        <w:t xml:space="preserve"> </w:t>
      </w:r>
      <w:r>
        <w:t>798</w:t>
      </w:r>
      <w:r>
        <w:tab/>
        <w:t>C.</w:t>
      </w:r>
      <w:r>
        <w:rPr>
          <w:spacing w:val="-2"/>
        </w:rPr>
        <w:t xml:space="preserve"> </w:t>
      </w:r>
      <w:r>
        <w:t>799</w:t>
      </w:r>
    </w:p>
    <w:p w:rsidR="00B20678" w:rsidRDefault="00A67783">
      <w:pPr>
        <w:pStyle w:val="BodyText"/>
        <w:spacing w:before="249"/>
        <w:ind w:left="680"/>
      </w:pPr>
      <w:proofErr w:type="gramStart"/>
      <w:r>
        <w:t>Câu 3.</w:t>
      </w:r>
      <w:proofErr w:type="gramEnd"/>
      <w:r>
        <w:t xml:space="preserve"> Trong các số: </w:t>
      </w:r>
      <w:proofErr w:type="gramStart"/>
      <w:r>
        <w:t>247 ;</w:t>
      </w:r>
      <w:proofErr w:type="gramEnd"/>
      <w:r>
        <w:t xml:space="preserve"> 347 ; 724 ; 274 số lớn nhất là:</w:t>
      </w:r>
    </w:p>
    <w:p w:rsidR="00B20678" w:rsidRDefault="00B20678">
      <w:pPr>
        <w:pStyle w:val="BodyText"/>
        <w:rPr>
          <w:sz w:val="30"/>
        </w:rPr>
      </w:pPr>
    </w:p>
    <w:p w:rsidR="00B20678" w:rsidRDefault="00B20678">
      <w:pPr>
        <w:pStyle w:val="BodyText"/>
        <w:spacing w:before="4"/>
        <w:rPr>
          <w:sz w:val="27"/>
        </w:rPr>
      </w:pPr>
    </w:p>
    <w:p w:rsidR="00B20678" w:rsidRDefault="00A67783">
      <w:pPr>
        <w:pStyle w:val="BodyText"/>
        <w:tabs>
          <w:tab w:val="left" w:pos="4259"/>
          <w:tab w:val="left" w:pos="6510"/>
          <w:tab w:val="left" w:pos="8510"/>
        </w:tabs>
        <w:ind w:left="2079"/>
      </w:pPr>
      <w:r>
        <w:t>A.</w:t>
      </w:r>
      <w:r>
        <w:rPr>
          <w:spacing w:val="-2"/>
        </w:rPr>
        <w:t xml:space="preserve"> </w:t>
      </w:r>
      <w:r>
        <w:t>247</w:t>
      </w:r>
      <w:r>
        <w:tab/>
        <w:t>B.</w:t>
      </w:r>
      <w:r>
        <w:rPr>
          <w:spacing w:val="-1"/>
        </w:rPr>
        <w:t xml:space="preserve"> </w:t>
      </w:r>
      <w:r>
        <w:t>724</w:t>
      </w:r>
      <w:r>
        <w:tab/>
        <w:t>C.</w:t>
      </w:r>
      <w:r>
        <w:rPr>
          <w:spacing w:val="-2"/>
        </w:rPr>
        <w:t xml:space="preserve"> </w:t>
      </w:r>
      <w:r>
        <w:t>274</w:t>
      </w:r>
      <w:r>
        <w:tab/>
        <w:t>D.</w:t>
      </w:r>
      <w:r>
        <w:rPr>
          <w:spacing w:val="-1"/>
        </w:rPr>
        <w:t xml:space="preserve"> </w:t>
      </w:r>
      <w:r>
        <w:t>347</w:t>
      </w:r>
    </w:p>
    <w:p w:rsidR="00B20678" w:rsidRDefault="00B20678">
      <w:pPr>
        <w:pStyle w:val="BodyText"/>
        <w:spacing w:before="8"/>
        <w:rPr>
          <w:sz w:val="25"/>
        </w:rPr>
      </w:pPr>
    </w:p>
    <w:p w:rsidR="00B20678" w:rsidRDefault="00B20678">
      <w:pPr>
        <w:pStyle w:val="BodyText"/>
        <w:tabs>
          <w:tab w:val="left" w:pos="6979"/>
          <w:tab w:val="left" w:pos="7806"/>
          <w:tab w:val="left" w:pos="8779"/>
        </w:tabs>
        <w:ind w:left="680"/>
      </w:pPr>
      <w:r>
        <w:rPr>
          <w:noProof/>
        </w:rPr>
        <w:pict>
          <v:line id="Line 612" o:spid="_x0000_s1500" style="position:absolute;left:0;text-align:left;z-index:-251748352;visibility:visible;mso-position-horizontal-relative:page" from="387pt,17.45pt" to="387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">
            <w10:wrap anchorx="page"/>
          </v:line>
        </w:pict>
      </w:r>
      <w:r>
        <w:rPr>
          <w:noProof/>
        </w:rPr>
        <w:pict>
          <v:line id="Line 613" o:spid="_x0000_s1499" style="position:absolute;left:0;text-align:left;z-index:-251745280;visibility:visible;mso-position-horizontal-relative:page" from="477pt,17.45pt" to="531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">
            <w10:wrap anchorx="page"/>
          </v:line>
        </w:pict>
      </w:r>
      <w:proofErr w:type="gramStart"/>
      <w:r w:rsidR="00A67783">
        <w:t>Câu 4.</w:t>
      </w:r>
      <w:proofErr w:type="gramEnd"/>
      <w:r w:rsidR="00A67783">
        <w:t xml:space="preserve">  Chu </w:t>
      </w:r>
      <w:proofErr w:type="gramStart"/>
      <w:r w:rsidR="00A67783">
        <w:t>vi</w:t>
      </w:r>
      <w:proofErr w:type="gramEnd"/>
      <w:r w:rsidR="00A67783">
        <w:t xml:space="preserve"> hình tứ giác</w:t>
      </w:r>
      <w:r w:rsidR="00A67783">
        <w:rPr>
          <w:spacing w:val="-10"/>
        </w:rPr>
        <w:t xml:space="preserve"> </w:t>
      </w:r>
      <w:r w:rsidR="00A67783">
        <w:t>sau</w:t>
      </w:r>
      <w:r w:rsidR="00A67783">
        <w:rPr>
          <w:spacing w:val="1"/>
        </w:rPr>
        <w:t xml:space="preserve"> </w:t>
      </w:r>
      <w:r w:rsidR="00A67783">
        <w:t>là:</w:t>
      </w:r>
      <w:r w:rsidR="00A67783">
        <w:tab/>
      </w:r>
      <w:r w:rsidR="00A67783">
        <w:rPr>
          <w:u w:val="single"/>
        </w:rPr>
        <w:t xml:space="preserve"> </w:t>
      </w:r>
      <w:r w:rsidR="00A67783">
        <w:rPr>
          <w:u w:val="single"/>
        </w:rPr>
        <w:tab/>
        <w:t>13cm</w:t>
      </w:r>
      <w:r w:rsidR="00A67783">
        <w:rPr>
          <w:u w:val="single"/>
        </w:rPr>
        <w:tab/>
      </w:r>
    </w:p>
    <w:p w:rsidR="00B20678" w:rsidRDefault="00B20678">
      <w:pPr>
        <w:pStyle w:val="BodyText"/>
        <w:spacing w:before="3"/>
        <w:rPr>
          <w:sz w:val="37"/>
        </w:rPr>
      </w:pPr>
    </w:p>
    <w:p w:rsidR="00B20678" w:rsidRDefault="00A67783">
      <w:pPr>
        <w:pStyle w:val="BodyText"/>
        <w:tabs>
          <w:tab w:val="left" w:pos="9607"/>
        </w:tabs>
        <w:ind w:left="6069"/>
      </w:pPr>
      <w:r>
        <w:t>9cm</w:t>
      </w:r>
      <w:r>
        <w:rPr>
          <w:u w:val="single"/>
        </w:rPr>
        <w:t xml:space="preserve"> </w:t>
      </w:r>
      <w:r>
        <w:rPr>
          <w:u w:val="single"/>
        </w:rPr>
        <w:tab/>
        <w:t>10</w:t>
      </w:r>
      <w:r>
        <w:t>cm</w:t>
      </w:r>
    </w:p>
    <w:p w:rsidR="00B20678" w:rsidRDefault="00B20678">
      <w:pPr>
        <w:pStyle w:val="BodyText"/>
        <w:spacing w:before="2"/>
        <w:rPr>
          <w:sz w:val="37"/>
        </w:rPr>
      </w:pPr>
    </w:p>
    <w:p w:rsidR="00B20678" w:rsidRDefault="00A67783">
      <w:pPr>
        <w:pStyle w:val="BodyText"/>
        <w:ind w:right="2696"/>
        <w:jc w:val="right"/>
      </w:pPr>
      <w:r>
        <w:t>15cm</w:t>
      </w:r>
    </w:p>
    <w:p w:rsidR="00B20678" w:rsidRDefault="00B20678">
      <w:pPr>
        <w:pStyle w:val="BodyText"/>
        <w:spacing w:before="10"/>
        <w:rPr>
          <w:sz w:val="32"/>
        </w:rPr>
      </w:pPr>
    </w:p>
    <w:p w:rsidR="00B20678" w:rsidRDefault="00A67783">
      <w:pPr>
        <w:pStyle w:val="ListParagraph"/>
        <w:numPr>
          <w:ilvl w:val="1"/>
          <w:numId w:val="56"/>
        </w:numPr>
        <w:tabs>
          <w:tab w:val="left" w:pos="1665"/>
          <w:tab w:val="left" w:pos="4034"/>
          <w:tab w:val="left" w:pos="6406"/>
        </w:tabs>
        <w:spacing w:before="1"/>
        <w:rPr>
          <w:sz w:val="28"/>
        </w:rPr>
      </w:pPr>
      <w:r>
        <w:rPr>
          <w:sz w:val="28"/>
        </w:rPr>
        <w:t>47cm</w:t>
      </w:r>
      <w:r>
        <w:rPr>
          <w:sz w:val="28"/>
        </w:rPr>
        <w:tab/>
        <w:t>b.</w:t>
      </w:r>
      <w:r>
        <w:rPr>
          <w:spacing w:val="1"/>
          <w:sz w:val="28"/>
        </w:rPr>
        <w:t xml:space="preserve"> </w:t>
      </w:r>
      <w:r>
        <w:rPr>
          <w:sz w:val="28"/>
        </w:rPr>
        <w:t>45cm</w:t>
      </w:r>
      <w:r>
        <w:rPr>
          <w:sz w:val="28"/>
        </w:rPr>
        <w:tab/>
        <w:t>c.</w:t>
      </w:r>
      <w:r>
        <w:rPr>
          <w:spacing w:val="-1"/>
          <w:sz w:val="28"/>
        </w:rPr>
        <w:t xml:space="preserve"> </w:t>
      </w:r>
      <w:r>
        <w:rPr>
          <w:sz w:val="28"/>
        </w:rPr>
        <w:t>46cm</w:t>
      </w:r>
    </w:p>
    <w:p w:rsidR="00B20678" w:rsidRDefault="00B20678">
      <w:pPr>
        <w:pStyle w:val="BodyText"/>
        <w:rPr>
          <w:sz w:val="30"/>
        </w:rPr>
      </w:pPr>
    </w:p>
    <w:p w:rsidR="00B20678" w:rsidRDefault="00B20678">
      <w:pPr>
        <w:pStyle w:val="BodyText"/>
        <w:rPr>
          <w:sz w:val="32"/>
        </w:rPr>
      </w:pPr>
    </w:p>
    <w:p w:rsidR="00B20678" w:rsidRDefault="00A67783">
      <w:pPr>
        <w:pStyle w:val="BodyText"/>
        <w:ind w:left="680"/>
      </w:pPr>
      <w:r>
        <w:t>Câu 5</w:t>
      </w:r>
      <w:proofErr w:type="gramStart"/>
      <w:r>
        <w:t>..</w:t>
      </w:r>
      <w:proofErr w:type="gramEnd"/>
      <w:r>
        <w:t xml:space="preserve"> Số điền vào chỗ chấm 8 dm = ........cm là:</w:t>
      </w:r>
    </w:p>
    <w:p w:rsidR="00B20678" w:rsidRDefault="00B20678">
      <w:pPr>
        <w:pStyle w:val="BodyText"/>
        <w:spacing w:before="2"/>
        <w:rPr>
          <w:sz w:val="11"/>
        </w:rPr>
      </w:pPr>
    </w:p>
    <w:tbl>
      <w:tblPr>
        <w:tblW w:w="0" w:type="auto"/>
        <w:tblInd w:w="2960" w:type="dxa"/>
        <w:tblLayout w:type="fixed"/>
        <w:tblCellMar>
          <w:left w:w="0" w:type="dxa"/>
          <w:right w:w="0" w:type="dxa"/>
        </w:tblCellMar>
        <w:tblLook w:val="0000"/>
      </w:tblPr>
      <w:tblGrid>
        <w:gridCol w:w="1879"/>
        <w:gridCol w:w="2800"/>
        <w:gridCol w:w="1803"/>
      </w:tblGrid>
      <w:tr w:rsidR="00B20678">
        <w:trPr>
          <w:trHeight w:val="310"/>
        </w:trPr>
        <w:tc>
          <w:tcPr>
            <w:tcW w:w="1879" w:type="dxa"/>
          </w:tcPr>
          <w:p w:rsidR="00B20678" w:rsidRDefault="00A67783">
            <w:pPr>
              <w:pStyle w:val="TableParagraph"/>
              <w:spacing w:line="291" w:lineRule="exact"/>
              <w:ind w:left="200"/>
              <w:rPr>
                <w:sz w:val="28"/>
              </w:rPr>
            </w:pPr>
            <w:r>
              <w:rPr>
                <w:sz w:val="28"/>
              </w:rPr>
              <w:t>A. 10</w:t>
            </w:r>
          </w:p>
        </w:tc>
        <w:tc>
          <w:tcPr>
            <w:tcW w:w="2800" w:type="dxa"/>
          </w:tcPr>
          <w:p w:rsidR="00B20678" w:rsidRDefault="00A67783">
            <w:pPr>
              <w:pStyle w:val="TableParagraph"/>
              <w:spacing w:line="291" w:lineRule="exact"/>
              <w:ind w:left="1057"/>
              <w:rPr>
                <w:sz w:val="28"/>
              </w:rPr>
            </w:pPr>
            <w:r>
              <w:rPr>
                <w:sz w:val="28"/>
              </w:rPr>
              <w:t>B.</w:t>
            </w:r>
            <w:r>
              <w:rPr>
                <w:spacing w:val="69"/>
                <w:sz w:val="28"/>
              </w:rPr>
              <w:t xml:space="preserve"> </w:t>
            </w:r>
            <w:r>
              <w:rPr>
                <w:sz w:val="28"/>
              </w:rPr>
              <w:t>800</w:t>
            </w:r>
          </w:p>
        </w:tc>
        <w:tc>
          <w:tcPr>
            <w:tcW w:w="1803" w:type="dxa"/>
          </w:tcPr>
          <w:p w:rsidR="00B20678" w:rsidRDefault="00A67783">
            <w:pPr>
              <w:pStyle w:val="TableParagraph"/>
              <w:spacing w:line="291" w:lineRule="exact"/>
              <w:ind w:left="926"/>
              <w:rPr>
                <w:sz w:val="28"/>
              </w:rPr>
            </w:pPr>
            <w:r>
              <w:rPr>
                <w:sz w:val="28"/>
              </w:rPr>
              <w:t>C.</w:t>
            </w:r>
            <w:r>
              <w:rPr>
                <w:spacing w:val="69"/>
                <w:sz w:val="28"/>
              </w:rPr>
              <w:t xml:space="preserve"> </w:t>
            </w:r>
            <w:r>
              <w:rPr>
                <w:sz w:val="28"/>
              </w:rPr>
              <w:t>80</w:t>
            </w:r>
          </w:p>
        </w:tc>
      </w:tr>
    </w:tbl>
    <w:p w:rsidR="00B20678" w:rsidRDefault="002465BD">
      <w:pPr>
        <w:pStyle w:val="BodyText"/>
        <w:spacing w:before="57"/>
        <w:ind w:left="680"/>
      </w:pPr>
      <w:r>
        <w:rPr>
          <w:noProof/>
          <w:lang w:bidi="ar-SA"/>
        </w:rPr>
        <w:drawing>
          <wp:anchor distT="0" distB="0" distL="0" distR="0" simplePos="0" relativeHeight="251521024" behindDoc="1" locked="0" layoutInCell="1" allowOverlap="1">
            <wp:simplePos x="0" y="0"/>
            <wp:positionH relativeFrom="page">
              <wp:posOffset>5254625</wp:posOffset>
            </wp:positionH>
            <wp:positionV relativeFrom="paragraph">
              <wp:posOffset>201295</wp:posOffset>
            </wp:positionV>
            <wp:extent cx="1050290" cy="975360"/>
            <wp:effectExtent l="0" t="0" r="0" b="0"/>
            <wp:wrapNone/>
            <wp:docPr id="763"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png"/>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0290" cy="975360"/>
                    </a:xfrm>
                    <a:prstGeom prst="rect">
                      <a:avLst/>
                    </a:prstGeom>
                    <a:noFill/>
                    <a:ln>
                      <a:noFill/>
                    </a:ln>
                  </pic:spPr>
                </pic:pic>
              </a:graphicData>
            </a:graphic>
          </wp:anchor>
        </w:drawing>
      </w:r>
      <w:proofErr w:type="gramStart"/>
      <w:r w:rsidR="00A67783">
        <w:t>Câu 6.</w:t>
      </w:r>
      <w:proofErr w:type="gramEnd"/>
      <w:r w:rsidR="00A67783">
        <w:t xml:space="preserve"> </w:t>
      </w:r>
      <w:proofErr w:type="gramStart"/>
      <w:r w:rsidR="00A67783">
        <w:t>Khoanh tròn vào chữ cái trước câu trả lời đúng.</w:t>
      </w:r>
      <w:proofErr w:type="gramEnd"/>
    </w:p>
    <w:p w:rsidR="00B20678" w:rsidRDefault="00B20678">
      <w:pPr>
        <w:pStyle w:val="BodyText"/>
        <w:rPr>
          <w:sz w:val="20"/>
        </w:rPr>
      </w:pPr>
    </w:p>
    <w:p w:rsidR="00B20678" w:rsidRDefault="00B20678">
      <w:pPr>
        <w:pStyle w:val="BodyText"/>
        <w:spacing w:before="10"/>
        <w:rPr>
          <w:sz w:val="25"/>
        </w:rPr>
      </w:pPr>
    </w:p>
    <w:p w:rsidR="00B20678" w:rsidRDefault="00B20678">
      <w:pPr>
        <w:sectPr w:rsidR="00B20678">
          <w:headerReference w:type="default" r:id="rId138"/>
          <w:footerReference w:type="default" r:id="rId139"/>
          <w:pgSz w:w="12240" w:h="15840"/>
          <w:pgMar w:top="1280" w:right="40" w:bottom="280" w:left="760" w:header="709" w:footer="0" w:gutter="0"/>
          <w:cols w:space="720"/>
        </w:sectPr>
      </w:pPr>
    </w:p>
    <w:p w:rsidR="00B20678" w:rsidRDefault="00A67783">
      <w:pPr>
        <w:pStyle w:val="BodyText"/>
        <w:spacing w:before="139"/>
        <w:ind w:left="750"/>
      </w:pPr>
      <w:r>
        <w:lastRenderedPageBreak/>
        <w:t xml:space="preserve">Đồng hồ chỉ mấy </w:t>
      </w:r>
      <w:proofErr w:type="gramStart"/>
      <w:r>
        <w:t>giờ ?</w:t>
      </w:r>
      <w:proofErr w:type="gramEnd"/>
    </w:p>
    <w:p w:rsidR="00B20678" w:rsidRDefault="00B20678">
      <w:pPr>
        <w:pStyle w:val="BodyText"/>
        <w:rPr>
          <w:sz w:val="20"/>
        </w:rPr>
      </w:pPr>
    </w:p>
    <w:p w:rsidR="00B20678" w:rsidRDefault="00B20678">
      <w:pPr>
        <w:pStyle w:val="BodyText"/>
        <w:rPr>
          <w:sz w:val="20"/>
        </w:rPr>
      </w:pPr>
    </w:p>
    <w:p w:rsidR="00B20678" w:rsidRDefault="00B20678">
      <w:pPr>
        <w:pStyle w:val="BodyText"/>
        <w:spacing w:before="6"/>
        <w:rPr>
          <w:sz w:val="16"/>
        </w:rPr>
      </w:pPr>
    </w:p>
    <w:p w:rsidR="00B20678" w:rsidRDefault="00B20678">
      <w:pPr>
        <w:rPr>
          <w:sz w:val="16"/>
        </w:rPr>
        <w:sectPr w:rsidR="00B20678">
          <w:footerReference w:type="default" r:id="rId140"/>
          <w:pgSz w:w="12240" w:h="15840"/>
          <w:pgMar w:top="1280" w:right="40" w:bottom="1560" w:left="760" w:header="709" w:footer="1380" w:gutter="0"/>
          <w:cols w:space="720"/>
        </w:sect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A67783">
      <w:pPr>
        <w:pStyle w:val="ListParagraph"/>
        <w:numPr>
          <w:ilvl w:val="0"/>
          <w:numId w:val="56"/>
        </w:numPr>
        <w:tabs>
          <w:tab w:val="left" w:pos="1040"/>
        </w:tabs>
        <w:spacing w:before="200" w:line="456" w:lineRule="auto"/>
        <w:ind w:firstLine="0"/>
        <w:rPr>
          <w:sz w:val="28"/>
        </w:rPr>
      </w:pPr>
      <w:r>
        <w:rPr>
          <w:b/>
          <w:sz w:val="28"/>
        </w:rPr>
        <w:t>PHẦN TỰ LUẬN: Câu 7</w:t>
      </w:r>
      <w:r>
        <w:rPr>
          <w:sz w:val="28"/>
        </w:rPr>
        <w:t>. Đặt tính rồi</w:t>
      </w:r>
      <w:r>
        <w:rPr>
          <w:spacing w:val="-11"/>
          <w:sz w:val="28"/>
        </w:rPr>
        <w:t xml:space="preserve"> </w:t>
      </w:r>
      <w:r>
        <w:rPr>
          <w:sz w:val="28"/>
        </w:rPr>
        <w:t>tính:</w:t>
      </w:r>
    </w:p>
    <w:p w:rsidR="00B20678" w:rsidRDefault="00A67783">
      <w:pPr>
        <w:pStyle w:val="ListParagraph"/>
        <w:numPr>
          <w:ilvl w:val="0"/>
          <w:numId w:val="57"/>
        </w:numPr>
        <w:tabs>
          <w:tab w:val="left" w:pos="553"/>
        </w:tabs>
        <w:spacing w:before="89"/>
        <w:rPr>
          <w:sz w:val="28"/>
        </w:rPr>
      </w:pPr>
      <w:r>
        <w:rPr>
          <w:sz w:val="28"/>
        </w:rPr>
        <w:br w:type="column"/>
      </w:r>
      <w:r>
        <w:rPr>
          <w:sz w:val="28"/>
        </w:rPr>
        <w:lastRenderedPageBreak/>
        <w:t>10</w:t>
      </w:r>
      <w:r>
        <w:rPr>
          <w:spacing w:val="-3"/>
          <w:sz w:val="28"/>
        </w:rPr>
        <w:t xml:space="preserve"> </w:t>
      </w:r>
      <w:r>
        <w:rPr>
          <w:sz w:val="28"/>
        </w:rPr>
        <w:t>giờ</w:t>
      </w:r>
    </w:p>
    <w:p w:rsidR="00B20678" w:rsidRDefault="00B20678">
      <w:pPr>
        <w:pStyle w:val="BodyText"/>
        <w:rPr>
          <w:sz w:val="25"/>
        </w:rPr>
      </w:pPr>
    </w:p>
    <w:p w:rsidR="00B20678" w:rsidRDefault="00A67783">
      <w:pPr>
        <w:pStyle w:val="ListParagraph"/>
        <w:numPr>
          <w:ilvl w:val="0"/>
          <w:numId w:val="57"/>
        </w:numPr>
        <w:tabs>
          <w:tab w:val="left" w:pos="570"/>
        </w:tabs>
        <w:ind w:left="569" w:hanging="281"/>
        <w:rPr>
          <w:sz w:val="28"/>
        </w:rPr>
      </w:pPr>
      <w:r>
        <w:rPr>
          <w:sz w:val="28"/>
        </w:rPr>
        <w:t>10 giờ 15</w:t>
      </w:r>
      <w:r>
        <w:rPr>
          <w:spacing w:val="-8"/>
          <w:sz w:val="28"/>
        </w:rPr>
        <w:t xml:space="preserve"> </w:t>
      </w:r>
      <w:r>
        <w:rPr>
          <w:sz w:val="28"/>
        </w:rPr>
        <w:t>phút</w:t>
      </w:r>
    </w:p>
    <w:p w:rsidR="00B20678" w:rsidRDefault="00B20678">
      <w:pPr>
        <w:pStyle w:val="BodyText"/>
        <w:rPr>
          <w:sz w:val="25"/>
        </w:rPr>
      </w:pPr>
    </w:p>
    <w:p w:rsidR="00B20678" w:rsidRDefault="00A67783">
      <w:pPr>
        <w:pStyle w:val="ListParagraph"/>
        <w:numPr>
          <w:ilvl w:val="0"/>
          <w:numId w:val="57"/>
        </w:numPr>
        <w:tabs>
          <w:tab w:val="left" w:pos="553"/>
        </w:tabs>
        <w:rPr>
          <w:sz w:val="28"/>
        </w:rPr>
      </w:pPr>
      <w:r>
        <w:rPr>
          <w:sz w:val="28"/>
        </w:rPr>
        <w:t>10 giờ 30</w:t>
      </w:r>
      <w:r>
        <w:rPr>
          <w:spacing w:val="-6"/>
          <w:sz w:val="28"/>
        </w:rPr>
        <w:t xml:space="preserve"> </w:t>
      </w:r>
      <w:r>
        <w:rPr>
          <w:sz w:val="28"/>
        </w:rPr>
        <w:t>phút</w:t>
      </w:r>
    </w:p>
    <w:p w:rsidR="00B20678" w:rsidRDefault="00B20678">
      <w:pPr>
        <w:rPr>
          <w:sz w:val="28"/>
        </w:rPr>
        <w:sectPr w:rsidR="00B20678">
          <w:type w:val="continuous"/>
          <w:pgSz w:w="12240" w:h="15840"/>
          <w:pgMar w:top="1280" w:right="40" w:bottom="1560" w:left="760" w:header="720" w:footer="720" w:gutter="0"/>
          <w:cols w:num="2" w:space="40" w:equalWidth="0">
            <w:col w:w="3473" w:space="40"/>
            <w:col w:w="7927"/>
          </w:cols>
        </w:sectPr>
      </w:pPr>
    </w:p>
    <w:p w:rsidR="00B20678" w:rsidRDefault="00A67783">
      <w:pPr>
        <w:pStyle w:val="BodyText"/>
        <w:tabs>
          <w:tab w:val="left" w:pos="5769"/>
        </w:tabs>
        <w:spacing w:before="8"/>
        <w:ind w:left="1400"/>
      </w:pPr>
      <w:r>
        <w:lastRenderedPageBreak/>
        <w:t>a) 792 -</w:t>
      </w:r>
      <w:r>
        <w:rPr>
          <w:spacing w:val="-3"/>
        </w:rPr>
        <w:t xml:space="preserve"> </w:t>
      </w:r>
      <w:r>
        <w:t>360</w:t>
      </w:r>
      <w:r>
        <w:tab/>
        <w:t>b) 426 +</w:t>
      </w:r>
      <w:r>
        <w:rPr>
          <w:spacing w:val="-1"/>
        </w:rPr>
        <w:t xml:space="preserve"> </w:t>
      </w:r>
      <w:r>
        <w:t>31</w:t>
      </w:r>
    </w:p>
    <w:p w:rsidR="00B20678" w:rsidRDefault="00B20678">
      <w:pPr>
        <w:pStyle w:val="BodyText"/>
        <w:rPr>
          <w:sz w:val="30"/>
        </w:rPr>
      </w:pPr>
    </w:p>
    <w:p w:rsidR="00B20678" w:rsidRDefault="00B20678">
      <w:pPr>
        <w:pStyle w:val="BodyText"/>
        <w:spacing w:before="7"/>
        <w:rPr>
          <w:sz w:val="23"/>
        </w:rPr>
      </w:pPr>
    </w:p>
    <w:p w:rsidR="00B20678" w:rsidRDefault="00A67783">
      <w:pPr>
        <w:pStyle w:val="BodyText"/>
        <w:tabs>
          <w:tab w:val="left" w:pos="5721"/>
        </w:tabs>
        <w:ind w:left="1309"/>
      </w:pPr>
      <w:r>
        <w:t>...........................................</w:t>
      </w:r>
      <w:r>
        <w:tab/>
        <w:t>.........................................</w:t>
      </w:r>
    </w:p>
    <w:p w:rsidR="00B20678" w:rsidRDefault="00B20678">
      <w:pPr>
        <w:pStyle w:val="BodyText"/>
        <w:spacing w:before="6"/>
        <w:rPr>
          <w:sz w:val="31"/>
        </w:rPr>
      </w:pPr>
    </w:p>
    <w:p w:rsidR="00B20678" w:rsidRDefault="00A67783">
      <w:pPr>
        <w:pStyle w:val="BodyText"/>
        <w:tabs>
          <w:tab w:val="left" w:pos="4407"/>
        </w:tabs>
        <w:ind w:right="1554"/>
        <w:jc w:val="center"/>
      </w:pPr>
      <w:r>
        <w:t>...........................................</w:t>
      </w:r>
      <w:r>
        <w:tab/>
        <w:t>..........................................</w:t>
      </w:r>
    </w:p>
    <w:p w:rsidR="00B20678" w:rsidRDefault="00B20678">
      <w:pPr>
        <w:pStyle w:val="BodyText"/>
        <w:spacing w:before="3"/>
        <w:rPr>
          <w:sz w:val="31"/>
        </w:rPr>
      </w:pPr>
    </w:p>
    <w:p w:rsidR="00B20678" w:rsidRDefault="00A67783">
      <w:pPr>
        <w:pStyle w:val="BodyText"/>
        <w:tabs>
          <w:tab w:val="left" w:pos="5721"/>
        </w:tabs>
        <w:ind w:left="1309"/>
      </w:pPr>
      <w:r>
        <w:t>...........................................</w:t>
      </w:r>
      <w:r>
        <w:tab/>
        <w:t>...........................................</w:t>
      </w:r>
    </w:p>
    <w:p w:rsidR="00B20678" w:rsidRDefault="00B20678">
      <w:pPr>
        <w:pStyle w:val="BodyText"/>
        <w:spacing w:before="5"/>
        <w:rPr>
          <w:sz w:val="31"/>
        </w:rPr>
      </w:pPr>
    </w:p>
    <w:p w:rsidR="00B20678" w:rsidRDefault="00A67783">
      <w:pPr>
        <w:spacing w:before="1"/>
        <w:ind w:left="680"/>
        <w:rPr>
          <w:sz w:val="28"/>
        </w:rPr>
      </w:pPr>
      <w:proofErr w:type="gramStart"/>
      <w:r>
        <w:rPr>
          <w:b/>
          <w:sz w:val="28"/>
        </w:rPr>
        <w:t>Câu 8</w:t>
      </w:r>
      <w:r>
        <w:rPr>
          <w:sz w:val="28"/>
        </w:rPr>
        <w:t>.</w:t>
      </w:r>
      <w:proofErr w:type="gramEnd"/>
      <w:r>
        <w:rPr>
          <w:sz w:val="28"/>
        </w:rPr>
        <w:t xml:space="preserve"> Tìm X</w:t>
      </w:r>
    </w:p>
    <w:p w:rsidR="00B20678" w:rsidRDefault="00B20678">
      <w:pPr>
        <w:pStyle w:val="BodyText"/>
        <w:spacing w:before="10"/>
        <w:rPr>
          <w:sz w:val="25"/>
        </w:rPr>
      </w:pPr>
    </w:p>
    <w:p w:rsidR="00B20678" w:rsidRDefault="00A67783">
      <w:pPr>
        <w:pStyle w:val="BodyText"/>
        <w:tabs>
          <w:tab w:val="left" w:pos="4446"/>
        </w:tabs>
        <w:ind w:left="1400"/>
      </w:pPr>
      <w:r>
        <w:t>a)  53 + X</w:t>
      </w:r>
      <w:r>
        <w:rPr>
          <w:spacing w:val="-2"/>
        </w:rPr>
        <w:t xml:space="preserve"> </w:t>
      </w:r>
      <w:proofErr w:type="gramStart"/>
      <w:r>
        <w:t>=  74</w:t>
      </w:r>
      <w:proofErr w:type="gramEnd"/>
      <w:r>
        <w:tab/>
        <w:t>b) X x 4 =</w:t>
      </w:r>
      <w:r>
        <w:rPr>
          <w:spacing w:val="-2"/>
        </w:rPr>
        <w:t xml:space="preserve"> </w:t>
      </w:r>
      <w:r>
        <w:t>36</w:t>
      </w:r>
    </w:p>
    <w:p w:rsidR="00B20678" w:rsidRDefault="00B20678">
      <w:pPr>
        <w:pStyle w:val="BodyText"/>
        <w:rPr>
          <w:sz w:val="30"/>
        </w:rPr>
      </w:pPr>
    </w:p>
    <w:p w:rsidR="00B20678" w:rsidRDefault="00B20678">
      <w:pPr>
        <w:pStyle w:val="BodyText"/>
        <w:spacing w:before="7"/>
      </w:pPr>
    </w:p>
    <w:p w:rsidR="00B20678" w:rsidRDefault="00A67783">
      <w:pPr>
        <w:pStyle w:val="BodyText"/>
        <w:tabs>
          <w:tab w:val="left" w:pos="5578"/>
        </w:tabs>
        <w:ind w:left="1239"/>
      </w:pPr>
      <w:r>
        <w:t>...........................................</w:t>
      </w:r>
      <w:r>
        <w:tab/>
        <w:t>..........................................</w:t>
      </w:r>
    </w:p>
    <w:p w:rsidR="00B20678" w:rsidRDefault="00B20678">
      <w:pPr>
        <w:pStyle w:val="BodyText"/>
        <w:spacing w:before="5"/>
        <w:rPr>
          <w:sz w:val="31"/>
        </w:rPr>
      </w:pPr>
    </w:p>
    <w:p w:rsidR="00B20678" w:rsidRDefault="00A67783">
      <w:pPr>
        <w:pStyle w:val="BodyText"/>
        <w:tabs>
          <w:tab w:val="left" w:pos="4411"/>
        </w:tabs>
        <w:ind w:right="1683"/>
        <w:jc w:val="center"/>
      </w:pPr>
      <w:r>
        <w:t>...........................................</w:t>
      </w:r>
      <w:r>
        <w:tab/>
        <w:t>...........................................</w:t>
      </w:r>
    </w:p>
    <w:p w:rsidR="00B20678" w:rsidRDefault="00B20678">
      <w:pPr>
        <w:pStyle w:val="BodyText"/>
        <w:spacing w:before="3"/>
        <w:rPr>
          <w:sz w:val="31"/>
        </w:rPr>
      </w:pPr>
    </w:p>
    <w:p w:rsidR="00B20678" w:rsidRDefault="00A67783">
      <w:pPr>
        <w:pStyle w:val="BodyText"/>
        <w:tabs>
          <w:tab w:val="left" w:pos="4410"/>
        </w:tabs>
        <w:spacing w:before="1"/>
        <w:ind w:right="1684"/>
        <w:jc w:val="center"/>
      </w:pPr>
      <w:r>
        <w:t>...........................................</w:t>
      </w:r>
      <w:r>
        <w:tab/>
        <w:t>...........................................</w:t>
      </w:r>
    </w:p>
    <w:p w:rsidR="00B20678" w:rsidRDefault="00B20678">
      <w:pPr>
        <w:pStyle w:val="BodyText"/>
        <w:rPr>
          <w:sz w:val="30"/>
        </w:rPr>
      </w:pPr>
    </w:p>
    <w:p w:rsidR="00B20678" w:rsidRDefault="00B20678">
      <w:pPr>
        <w:pStyle w:val="BodyText"/>
        <w:spacing w:before="8"/>
        <w:rPr>
          <w:sz w:val="26"/>
        </w:rPr>
      </w:pPr>
    </w:p>
    <w:p w:rsidR="00B20678" w:rsidRDefault="00A67783">
      <w:pPr>
        <w:pStyle w:val="BodyText"/>
        <w:tabs>
          <w:tab w:val="left" w:pos="4486"/>
        </w:tabs>
        <w:spacing w:before="1"/>
        <w:ind w:left="1040"/>
      </w:pPr>
      <w:r>
        <w:t>c)  95 – X</w:t>
      </w:r>
      <w:r>
        <w:rPr>
          <w:spacing w:val="-4"/>
        </w:rPr>
        <w:t xml:space="preserve"> </w:t>
      </w:r>
      <w:r>
        <w:t>= 68</w:t>
      </w:r>
      <w:r>
        <w:tab/>
        <w:t xml:space="preserve">d) </w:t>
      </w:r>
      <w:proofErr w:type="gramStart"/>
      <w:r>
        <w:t>35 :</w:t>
      </w:r>
      <w:proofErr w:type="gramEnd"/>
      <w:r>
        <w:t xml:space="preserve"> X =</w:t>
      </w:r>
      <w:r>
        <w:rPr>
          <w:spacing w:val="-2"/>
        </w:rPr>
        <w:t xml:space="preserve"> </w:t>
      </w:r>
      <w:r>
        <w:t>5</w:t>
      </w:r>
    </w:p>
    <w:p w:rsidR="00B20678" w:rsidRDefault="00B20678">
      <w:pPr>
        <w:pStyle w:val="BodyText"/>
        <w:rPr>
          <w:sz w:val="30"/>
        </w:rPr>
      </w:pPr>
    </w:p>
    <w:p w:rsidR="00B20678" w:rsidRDefault="00B20678">
      <w:pPr>
        <w:pStyle w:val="BodyText"/>
        <w:spacing w:before="1"/>
        <w:rPr>
          <w:sz w:val="41"/>
        </w:rPr>
      </w:pPr>
    </w:p>
    <w:p w:rsidR="00B20678" w:rsidRDefault="00A67783">
      <w:pPr>
        <w:pStyle w:val="BodyText"/>
        <w:tabs>
          <w:tab w:val="left" w:pos="5578"/>
        </w:tabs>
        <w:ind w:left="1239"/>
      </w:pPr>
      <w:r>
        <w:t>...........................................</w:t>
      </w:r>
      <w:r>
        <w:tab/>
        <w:t>..........................................</w:t>
      </w:r>
    </w:p>
    <w:p w:rsidR="00B20678" w:rsidRDefault="00B20678">
      <w:pPr>
        <w:sectPr w:rsidR="00B20678">
          <w:type w:val="continuous"/>
          <w:pgSz w:w="12240" w:h="15840"/>
          <w:pgMar w:top="1280" w:right="40" w:bottom="1560" w:left="760" w:header="720" w:footer="720" w:gutter="0"/>
          <w:cols w:space="720"/>
        </w:sectPr>
      </w:pPr>
    </w:p>
    <w:p w:rsidR="00B20678" w:rsidRDefault="00A67783">
      <w:pPr>
        <w:pStyle w:val="BodyText"/>
        <w:tabs>
          <w:tab w:val="left" w:pos="5578"/>
        </w:tabs>
        <w:spacing w:before="139"/>
        <w:ind w:left="1167"/>
      </w:pPr>
      <w:r>
        <w:lastRenderedPageBreak/>
        <w:t>...........................................</w:t>
      </w:r>
      <w:r>
        <w:tab/>
        <w:t>...........................................</w:t>
      </w:r>
    </w:p>
    <w:p w:rsidR="00B20678" w:rsidRDefault="00B20678">
      <w:pPr>
        <w:pStyle w:val="BodyText"/>
        <w:spacing w:before="5"/>
        <w:rPr>
          <w:sz w:val="31"/>
        </w:rPr>
      </w:pPr>
    </w:p>
    <w:p w:rsidR="00B20678" w:rsidRDefault="00A67783">
      <w:pPr>
        <w:pStyle w:val="BodyText"/>
        <w:tabs>
          <w:tab w:val="left" w:pos="5579"/>
        </w:tabs>
        <w:spacing w:before="1"/>
        <w:ind w:left="1167"/>
      </w:pPr>
      <w:r>
        <w:t>...........................................</w:t>
      </w:r>
      <w:r>
        <w:tab/>
        <w:t>...........................................</w:t>
      </w:r>
    </w:p>
    <w:p w:rsidR="00B20678" w:rsidRDefault="00B20678">
      <w:pPr>
        <w:pStyle w:val="BodyText"/>
        <w:rPr>
          <w:sz w:val="30"/>
        </w:rPr>
      </w:pPr>
    </w:p>
    <w:p w:rsidR="00B20678" w:rsidRDefault="00B20678">
      <w:pPr>
        <w:pStyle w:val="BodyText"/>
        <w:rPr>
          <w:sz w:val="30"/>
        </w:rPr>
      </w:pPr>
    </w:p>
    <w:p w:rsidR="00B20678" w:rsidRDefault="00A67783">
      <w:pPr>
        <w:pStyle w:val="BodyText"/>
        <w:spacing w:before="240"/>
        <w:ind w:left="680"/>
      </w:pPr>
      <w:proofErr w:type="gramStart"/>
      <w:r>
        <w:rPr>
          <w:b/>
        </w:rPr>
        <w:t>Câu 9.</w:t>
      </w:r>
      <w:proofErr w:type="gramEnd"/>
      <w:r>
        <w:rPr>
          <w:b/>
        </w:rPr>
        <w:t xml:space="preserve"> </w:t>
      </w:r>
      <w:proofErr w:type="gramStart"/>
      <w:r>
        <w:t>Đàn vịt có 457 con, đàn gà có ít hơn đàn vịt 267 con.</w:t>
      </w:r>
      <w:proofErr w:type="gramEnd"/>
      <w:r>
        <w:t xml:space="preserve"> Hỏi đàn gà có bao nhiêu </w:t>
      </w:r>
      <w:proofErr w:type="gramStart"/>
      <w:r>
        <w:t>con ?</w:t>
      </w:r>
      <w:proofErr w:type="gramEnd"/>
    </w:p>
    <w:p w:rsidR="00B20678" w:rsidRDefault="00A67783">
      <w:pPr>
        <w:pStyle w:val="Heading3"/>
        <w:spacing w:before="252"/>
        <w:ind w:left="390"/>
        <w:jc w:val="center"/>
      </w:pPr>
      <w:r>
        <w:rPr>
          <w:u w:val="thick"/>
        </w:rPr>
        <w:t>Bài giải</w:t>
      </w:r>
    </w:p>
    <w:p w:rsidR="00B20678" w:rsidRDefault="00B20678">
      <w:pPr>
        <w:pStyle w:val="BodyText"/>
        <w:spacing w:before="4"/>
        <w:rPr>
          <w:b/>
          <w:sz w:val="23"/>
        </w:rPr>
      </w:pPr>
    </w:p>
    <w:p w:rsidR="00B20678" w:rsidRDefault="00A67783">
      <w:pPr>
        <w:pStyle w:val="BodyText"/>
        <w:spacing w:before="89"/>
        <w:ind w:left="680"/>
      </w:pPr>
      <w:r>
        <w:t>...........................................................................................................................</w:t>
      </w:r>
    </w:p>
    <w:p w:rsidR="00B20678" w:rsidRDefault="00B20678">
      <w:pPr>
        <w:pStyle w:val="BodyText"/>
        <w:spacing w:before="3"/>
        <w:rPr>
          <w:sz w:val="31"/>
        </w:rPr>
      </w:pPr>
    </w:p>
    <w:p w:rsidR="00B20678" w:rsidRDefault="00A67783">
      <w:pPr>
        <w:pStyle w:val="BodyText"/>
        <w:spacing w:before="1"/>
        <w:ind w:left="680"/>
      </w:pPr>
      <w:r>
        <w:t>...........................................................................................................................</w:t>
      </w:r>
    </w:p>
    <w:p w:rsidR="00B20678" w:rsidRDefault="00B20678">
      <w:pPr>
        <w:pStyle w:val="BodyText"/>
        <w:spacing w:before="5"/>
        <w:rPr>
          <w:sz w:val="31"/>
        </w:rPr>
      </w:pPr>
    </w:p>
    <w:p w:rsidR="00B20678" w:rsidRDefault="00A67783">
      <w:pPr>
        <w:pStyle w:val="BodyText"/>
        <w:ind w:left="680"/>
      </w:pPr>
      <w:r>
        <w:t>............................................................................................................................</w:t>
      </w:r>
    </w:p>
    <w:p w:rsidR="00B20678" w:rsidRDefault="00B20678">
      <w:pPr>
        <w:pStyle w:val="BodyText"/>
        <w:spacing w:before="5"/>
        <w:rPr>
          <w:sz w:val="31"/>
        </w:rPr>
      </w:pPr>
    </w:p>
    <w:p w:rsidR="00B20678" w:rsidRDefault="00A67783">
      <w:pPr>
        <w:pStyle w:val="BodyText"/>
        <w:spacing w:before="1" w:line="276" w:lineRule="auto"/>
        <w:ind w:left="680" w:right="629"/>
      </w:pPr>
      <w:proofErr w:type="gramStart"/>
      <w:r>
        <w:rPr>
          <w:b/>
        </w:rPr>
        <w:t>Câu 10.</w:t>
      </w:r>
      <w:proofErr w:type="gramEnd"/>
      <w:r>
        <w:rPr>
          <w:b/>
        </w:rPr>
        <w:t xml:space="preserve"> </w:t>
      </w:r>
      <w:proofErr w:type="gramStart"/>
      <w:r>
        <w:t>Tìm hiệu của số tròn chục lớn nhất có hai chữ số với số chẵn lớn nhất có một chữ số.</w:t>
      </w:r>
      <w:proofErr w:type="gramEnd"/>
    </w:p>
    <w:p w:rsidR="00B20678" w:rsidRDefault="00B20678">
      <w:pPr>
        <w:pStyle w:val="BodyText"/>
        <w:spacing w:before="1"/>
        <w:rPr>
          <w:sz w:val="10"/>
        </w:rPr>
      </w:pPr>
    </w:p>
    <w:p w:rsidR="00B20678" w:rsidRDefault="00A67783">
      <w:pPr>
        <w:pStyle w:val="Heading3"/>
        <w:spacing w:before="89"/>
        <w:ind w:left="388"/>
        <w:jc w:val="center"/>
      </w:pPr>
      <w:r>
        <w:t>ĐÁP ÁN ĐỀ SỐ 024</w:t>
      </w:r>
    </w:p>
    <w:p w:rsidR="00B20678" w:rsidRDefault="00A67783">
      <w:pPr>
        <w:pStyle w:val="ListParagraph"/>
        <w:numPr>
          <w:ilvl w:val="1"/>
          <w:numId w:val="57"/>
        </w:numPr>
        <w:tabs>
          <w:tab w:val="left" w:pos="930"/>
        </w:tabs>
        <w:spacing w:before="247"/>
        <w:ind w:firstLine="0"/>
        <w:rPr>
          <w:b/>
          <w:sz w:val="28"/>
        </w:rPr>
      </w:pPr>
      <w:r>
        <w:rPr>
          <w:b/>
          <w:sz w:val="28"/>
        </w:rPr>
        <w:t>PHẦN TRẮC NGHIỆM (5</w:t>
      </w:r>
      <w:r>
        <w:rPr>
          <w:b/>
          <w:spacing w:val="-3"/>
          <w:sz w:val="28"/>
        </w:rPr>
        <w:t xml:space="preserve"> </w:t>
      </w:r>
      <w:r>
        <w:rPr>
          <w:b/>
          <w:sz w:val="28"/>
        </w:rPr>
        <w:t>điểm)</w:t>
      </w: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4"/>
        <w:rPr>
          <w:b/>
          <w:sz w:val="11"/>
        </w:rPr>
      </w:pP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673"/>
        <w:gridCol w:w="5413"/>
        <w:gridCol w:w="2072"/>
      </w:tblGrid>
      <w:tr w:rsidR="00B20678">
        <w:trPr>
          <w:trHeight w:val="640"/>
        </w:trPr>
        <w:tc>
          <w:tcPr>
            <w:tcW w:w="1673" w:type="dxa"/>
          </w:tcPr>
          <w:p w:rsidR="00B20678" w:rsidRDefault="00A67783">
            <w:pPr>
              <w:pStyle w:val="TableParagraph"/>
              <w:spacing w:before="117"/>
              <w:ind w:left="568" w:right="557"/>
              <w:jc w:val="center"/>
              <w:rPr>
                <w:b/>
                <w:sz w:val="28"/>
              </w:rPr>
            </w:pPr>
            <w:r>
              <w:rPr>
                <w:b/>
                <w:sz w:val="28"/>
              </w:rPr>
              <w:t>Câu</w:t>
            </w:r>
          </w:p>
        </w:tc>
        <w:tc>
          <w:tcPr>
            <w:tcW w:w="5413" w:type="dxa"/>
          </w:tcPr>
          <w:p w:rsidR="00B20678" w:rsidRDefault="00A67783">
            <w:pPr>
              <w:pStyle w:val="TableParagraph"/>
              <w:spacing w:before="117"/>
              <w:ind w:left="2253" w:right="2245"/>
              <w:jc w:val="center"/>
              <w:rPr>
                <w:b/>
                <w:sz w:val="28"/>
              </w:rPr>
            </w:pPr>
            <w:r>
              <w:rPr>
                <w:b/>
                <w:sz w:val="28"/>
              </w:rPr>
              <w:t>Đáp án</w:t>
            </w:r>
          </w:p>
        </w:tc>
        <w:tc>
          <w:tcPr>
            <w:tcW w:w="2072" w:type="dxa"/>
          </w:tcPr>
          <w:p w:rsidR="00B20678" w:rsidRDefault="00A67783">
            <w:pPr>
              <w:pStyle w:val="TableParagraph"/>
              <w:spacing w:before="117"/>
              <w:ind w:left="523" w:right="515"/>
              <w:jc w:val="center"/>
              <w:rPr>
                <w:b/>
                <w:sz w:val="28"/>
              </w:rPr>
            </w:pPr>
            <w:r>
              <w:rPr>
                <w:b/>
                <w:sz w:val="28"/>
              </w:rPr>
              <w:t>Điểm</w:t>
            </w:r>
          </w:p>
        </w:tc>
      </w:tr>
      <w:tr w:rsidR="00B20678">
        <w:trPr>
          <w:trHeight w:val="640"/>
        </w:trPr>
        <w:tc>
          <w:tcPr>
            <w:tcW w:w="1673" w:type="dxa"/>
          </w:tcPr>
          <w:p w:rsidR="00B20678" w:rsidRDefault="00A67783">
            <w:pPr>
              <w:pStyle w:val="TableParagraph"/>
              <w:spacing w:before="110"/>
              <w:ind w:right="95"/>
              <w:jc w:val="center"/>
              <w:rPr>
                <w:sz w:val="28"/>
              </w:rPr>
            </w:pPr>
            <w:r>
              <w:rPr>
                <w:sz w:val="28"/>
              </w:rPr>
              <w:t>1</w:t>
            </w:r>
          </w:p>
        </w:tc>
        <w:tc>
          <w:tcPr>
            <w:tcW w:w="5413" w:type="dxa"/>
          </w:tcPr>
          <w:p w:rsidR="00B20678" w:rsidRDefault="00A67783">
            <w:pPr>
              <w:pStyle w:val="TableParagraph"/>
              <w:spacing w:before="110"/>
              <w:ind w:left="7"/>
              <w:jc w:val="center"/>
              <w:rPr>
                <w:sz w:val="28"/>
              </w:rPr>
            </w:pPr>
            <w:r>
              <w:rPr>
                <w:sz w:val="28"/>
              </w:rPr>
              <w:t>A</w:t>
            </w:r>
          </w:p>
        </w:tc>
        <w:tc>
          <w:tcPr>
            <w:tcW w:w="2072" w:type="dxa"/>
          </w:tcPr>
          <w:p w:rsidR="00B20678" w:rsidRDefault="00A67783">
            <w:pPr>
              <w:pStyle w:val="TableParagraph"/>
              <w:spacing w:before="110"/>
              <w:ind w:left="526" w:right="515"/>
              <w:jc w:val="center"/>
              <w:rPr>
                <w:sz w:val="28"/>
              </w:rPr>
            </w:pPr>
            <w:r>
              <w:rPr>
                <w:sz w:val="28"/>
              </w:rPr>
              <w:t>0,5 điểm</w:t>
            </w:r>
          </w:p>
        </w:tc>
      </w:tr>
      <w:tr w:rsidR="00B20678">
        <w:trPr>
          <w:trHeight w:val="640"/>
        </w:trPr>
        <w:tc>
          <w:tcPr>
            <w:tcW w:w="1673" w:type="dxa"/>
          </w:tcPr>
          <w:p w:rsidR="00B20678" w:rsidRDefault="00A67783">
            <w:pPr>
              <w:pStyle w:val="TableParagraph"/>
              <w:spacing w:before="110"/>
              <w:ind w:right="95"/>
              <w:jc w:val="center"/>
              <w:rPr>
                <w:sz w:val="28"/>
              </w:rPr>
            </w:pPr>
            <w:r>
              <w:rPr>
                <w:sz w:val="28"/>
              </w:rPr>
              <w:t>2</w:t>
            </w:r>
          </w:p>
        </w:tc>
        <w:tc>
          <w:tcPr>
            <w:tcW w:w="5413" w:type="dxa"/>
          </w:tcPr>
          <w:p w:rsidR="00B20678" w:rsidRDefault="00A67783">
            <w:pPr>
              <w:pStyle w:val="TableParagraph"/>
              <w:spacing w:before="110"/>
              <w:ind w:left="6"/>
              <w:jc w:val="center"/>
              <w:rPr>
                <w:sz w:val="28"/>
              </w:rPr>
            </w:pPr>
            <w:r>
              <w:rPr>
                <w:sz w:val="28"/>
              </w:rPr>
              <w:t>C</w:t>
            </w:r>
          </w:p>
        </w:tc>
        <w:tc>
          <w:tcPr>
            <w:tcW w:w="2072" w:type="dxa"/>
          </w:tcPr>
          <w:p w:rsidR="00B20678" w:rsidRDefault="00A67783">
            <w:pPr>
              <w:pStyle w:val="TableParagraph"/>
              <w:spacing w:before="110"/>
              <w:ind w:left="526" w:right="515"/>
              <w:jc w:val="center"/>
              <w:rPr>
                <w:sz w:val="28"/>
              </w:rPr>
            </w:pPr>
            <w:r>
              <w:rPr>
                <w:sz w:val="28"/>
              </w:rPr>
              <w:t>0,5 điểm</w:t>
            </w:r>
          </w:p>
        </w:tc>
      </w:tr>
      <w:tr w:rsidR="00B20678">
        <w:trPr>
          <w:trHeight w:val="640"/>
        </w:trPr>
        <w:tc>
          <w:tcPr>
            <w:tcW w:w="1673" w:type="dxa"/>
          </w:tcPr>
          <w:p w:rsidR="00B20678" w:rsidRDefault="00A67783">
            <w:pPr>
              <w:pStyle w:val="TableParagraph"/>
              <w:spacing w:before="110"/>
              <w:ind w:right="95"/>
              <w:jc w:val="center"/>
              <w:rPr>
                <w:sz w:val="28"/>
              </w:rPr>
            </w:pPr>
            <w:r>
              <w:rPr>
                <w:sz w:val="28"/>
              </w:rPr>
              <w:t>3</w:t>
            </w:r>
          </w:p>
        </w:tc>
        <w:tc>
          <w:tcPr>
            <w:tcW w:w="5413" w:type="dxa"/>
          </w:tcPr>
          <w:p w:rsidR="00B20678" w:rsidRDefault="00A67783">
            <w:pPr>
              <w:pStyle w:val="TableParagraph"/>
              <w:spacing w:before="110"/>
              <w:ind w:left="6"/>
              <w:jc w:val="center"/>
              <w:rPr>
                <w:sz w:val="28"/>
              </w:rPr>
            </w:pPr>
            <w:r>
              <w:rPr>
                <w:sz w:val="28"/>
              </w:rPr>
              <w:t>B</w:t>
            </w:r>
          </w:p>
        </w:tc>
        <w:tc>
          <w:tcPr>
            <w:tcW w:w="2072" w:type="dxa"/>
          </w:tcPr>
          <w:p w:rsidR="00B20678" w:rsidRDefault="00A67783">
            <w:pPr>
              <w:pStyle w:val="TableParagraph"/>
              <w:spacing w:before="110"/>
              <w:ind w:left="526" w:right="515"/>
              <w:jc w:val="center"/>
              <w:rPr>
                <w:sz w:val="28"/>
              </w:rPr>
            </w:pPr>
            <w:r>
              <w:rPr>
                <w:sz w:val="28"/>
              </w:rPr>
              <w:t>1 điểm</w:t>
            </w:r>
          </w:p>
        </w:tc>
      </w:tr>
      <w:tr w:rsidR="00B20678">
        <w:trPr>
          <w:trHeight w:val="641"/>
        </w:trPr>
        <w:tc>
          <w:tcPr>
            <w:tcW w:w="1673" w:type="dxa"/>
          </w:tcPr>
          <w:p w:rsidR="00B20678" w:rsidRDefault="00A67783">
            <w:pPr>
              <w:pStyle w:val="TableParagraph"/>
              <w:spacing w:before="110"/>
              <w:ind w:right="95"/>
              <w:jc w:val="center"/>
              <w:rPr>
                <w:sz w:val="28"/>
              </w:rPr>
            </w:pPr>
            <w:r>
              <w:rPr>
                <w:sz w:val="28"/>
              </w:rPr>
              <w:t>4</w:t>
            </w:r>
          </w:p>
        </w:tc>
        <w:tc>
          <w:tcPr>
            <w:tcW w:w="5413" w:type="dxa"/>
          </w:tcPr>
          <w:p w:rsidR="00B20678" w:rsidRDefault="00A67783">
            <w:pPr>
              <w:pStyle w:val="TableParagraph"/>
              <w:spacing w:before="110"/>
              <w:ind w:left="7"/>
              <w:jc w:val="center"/>
              <w:rPr>
                <w:sz w:val="28"/>
              </w:rPr>
            </w:pPr>
            <w:r>
              <w:rPr>
                <w:sz w:val="28"/>
              </w:rPr>
              <w:t>A</w:t>
            </w:r>
          </w:p>
        </w:tc>
        <w:tc>
          <w:tcPr>
            <w:tcW w:w="2072" w:type="dxa"/>
          </w:tcPr>
          <w:p w:rsidR="00B20678" w:rsidRDefault="00A67783">
            <w:pPr>
              <w:pStyle w:val="TableParagraph"/>
              <w:spacing w:before="110"/>
              <w:ind w:left="526" w:right="515"/>
              <w:jc w:val="center"/>
              <w:rPr>
                <w:sz w:val="28"/>
              </w:rPr>
            </w:pPr>
            <w:r>
              <w:rPr>
                <w:sz w:val="28"/>
              </w:rPr>
              <w:t>1 điểm</w:t>
            </w:r>
          </w:p>
        </w:tc>
      </w:tr>
      <w:tr w:rsidR="00B20678">
        <w:trPr>
          <w:trHeight w:val="638"/>
        </w:trPr>
        <w:tc>
          <w:tcPr>
            <w:tcW w:w="1673" w:type="dxa"/>
          </w:tcPr>
          <w:p w:rsidR="00B20678" w:rsidRDefault="00A67783">
            <w:pPr>
              <w:pStyle w:val="TableParagraph"/>
              <w:spacing w:before="110"/>
              <w:ind w:right="95"/>
              <w:jc w:val="center"/>
              <w:rPr>
                <w:sz w:val="28"/>
              </w:rPr>
            </w:pPr>
            <w:r>
              <w:rPr>
                <w:sz w:val="28"/>
              </w:rPr>
              <w:t>5</w:t>
            </w:r>
          </w:p>
        </w:tc>
        <w:tc>
          <w:tcPr>
            <w:tcW w:w="5413" w:type="dxa"/>
          </w:tcPr>
          <w:p w:rsidR="00B20678" w:rsidRDefault="00A67783">
            <w:pPr>
              <w:pStyle w:val="TableParagraph"/>
              <w:spacing w:before="110"/>
              <w:ind w:left="6"/>
              <w:jc w:val="center"/>
              <w:rPr>
                <w:sz w:val="28"/>
              </w:rPr>
            </w:pPr>
            <w:r>
              <w:rPr>
                <w:sz w:val="28"/>
              </w:rPr>
              <w:t>C</w:t>
            </w:r>
          </w:p>
        </w:tc>
        <w:tc>
          <w:tcPr>
            <w:tcW w:w="2072" w:type="dxa"/>
          </w:tcPr>
          <w:p w:rsidR="00B20678" w:rsidRDefault="00A67783">
            <w:pPr>
              <w:pStyle w:val="TableParagraph"/>
              <w:spacing w:before="110"/>
              <w:ind w:left="526" w:right="515"/>
              <w:jc w:val="center"/>
              <w:rPr>
                <w:sz w:val="28"/>
              </w:rPr>
            </w:pPr>
            <w:r>
              <w:rPr>
                <w:sz w:val="28"/>
              </w:rPr>
              <w:t>1 điểm</w:t>
            </w:r>
          </w:p>
        </w:tc>
      </w:tr>
      <w:tr w:rsidR="00B20678">
        <w:trPr>
          <w:trHeight w:val="640"/>
        </w:trPr>
        <w:tc>
          <w:tcPr>
            <w:tcW w:w="1673" w:type="dxa"/>
          </w:tcPr>
          <w:p w:rsidR="00B20678" w:rsidRDefault="00A67783">
            <w:pPr>
              <w:pStyle w:val="TableParagraph"/>
              <w:spacing w:before="112"/>
              <w:ind w:right="95"/>
              <w:jc w:val="center"/>
              <w:rPr>
                <w:sz w:val="28"/>
              </w:rPr>
            </w:pPr>
            <w:r>
              <w:rPr>
                <w:sz w:val="28"/>
              </w:rPr>
              <w:t>6</w:t>
            </w:r>
          </w:p>
        </w:tc>
        <w:tc>
          <w:tcPr>
            <w:tcW w:w="5413" w:type="dxa"/>
          </w:tcPr>
          <w:p w:rsidR="00B20678" w:rsidRDefault="00A67783">
            <w:pPr>
              <w:pStyle w:val="TableParagraph"/>
              <w:spacing w:before="112"/>
              <w:ind w:left="6"/>
              <w:jc w:val="center"/>
              <w:rPr>
                <w:sz w:val="28"/>
              </w:rPr>
            </w:pPr>
            <w:r>
              <w:rPr>
                <w:sz w:val="28"/>
              </w:rPr>
              <w:t>B</w:t>
            </w:r>
          </w:p>
        </w:tc>
        <w:tc>
          <w:tcPr>
            <w:tcW w:w="2072" w:type="dxa"/>
          </w:tcPr>
          <w:p w:rsidR="00B20678" w:rsidRDefault="00A67783">
            <w:pPr>
              <w:pStyle w:val="TableParagraph"/>
              <w:spacing w:before="112"/>
              <w:ind w:left="526" w:right="515"/>
              <w:jc w:val="center"/>
              <w:rPr>
                <w:sz w:val="28"/>
              </w:rPr>
            </w:pPr>
            <w:r>
              <w:rPr>
                <w:sz w:val="28"/>
              </w:rPr>
              <w:t>1 điểm</w:t>
            </w:r>
          </w:p>
        </w:tc>
      </w:tr>
    </w:tbl>
    <w:p w:rsidR="00B20678" w:rsidRDefault="00B20678">
      <w:pPr>
        <w:jc w:val="center"/>
        <w:rPr>
          <w:sz w:val="28"/>
        </w:rPr>
        <w:sectPr w:rsidR="00B20678">
          <w:pgSz w:w="12240" w:h="15840"/>
          <w:pgMar w:top="1280" w:right="40" w:bottom="1560" w:left="760" w:header="709" w:footer="1380" w:gutter="0"/>
          <w:cols w:space="720"/>
        </w:sectPr>
      </w:pPr>
    </w:p>
    <w:p w:rsidR="00B20678" w:rsidRDefault="00A67783">
      <w:pPr>
        <w:pStyle w:val="ListParagraph"/>
        <w:numPr>
          <w:ilvl w:val="1"/>
          <w:numId w:val="57"/>
        </w:numPr>
        <w:tabs>
          <w:tab w:val="left" w:pos="1041"/>
        </w:tabs>
        <w:spacing w:before="143" w:line="422" w:lineRule="auto"/>
        <w:ind w:right="7208" w:firstLine="0"/>
        <w:rPr>
          <w:sz w:val="28"/>
        </w:rPr>
      </w:pPr>
      <w:r>
        <w:rPr>
          <w:b/>
          <w:sz w:val="28"/>
        </w:rPr>
        <w:lastRenderedPageBreak/>
        <w:t>PHẦN TỰ LUẬN (5</w:t>
      </w:r>
      <w:r>
        <w:rPr>
          <w:b/>
          <w:spacing w:val="-13"/>
          <w:sz w:val="28"/>
        </w:rPr>
        <w:t xml:space="preserve"> </w:t>
      </w:r>
      <w:r>
        <w:rPr>
          <w:b/>
          <w:sz w:val="28"/>
        </w:rPr>
        <w:t xml:space="preserve">điểm) Câu 7. </w:t>
      </w:r>
      <w:r>
        <w:rPr>
          <w:sz w:val="28"/>
        </w:rPr>
        <w:t>Đặt tính rồi tính:</w:t>
      </w:r>
      <w:r>
        <w:rPr>
          <w:spacing w:val="-8"/>
          <w:sz w:val="28"/>
        </w:rPr>
        <w:t xml:space="preserve"> </w:t>
      </w:r>
      <w:r>
        <w:rPr>
          <w:sz w:val="28"/>
        </w:rPr>
        <w:t>(1đ)</w:t>
      </w:r>
    </w:p>
    <w:p w:rsidR="00B20678" w:rsidRDefault="00A67783">
      <w:pPr>
        <w:pStyle w:val="BodyText"/>
        <w:tabs>
          <w:tab w:val="left" w:pos="5769"/>
        </w:tabs>
        <w:spacing w:before="51"/>
        <w:ind w:left="1400"/>
      </w:pPr>
      <w:r>
        <w:t>a) 792 -</w:t>
      </w:r>
      <w:r>
        <w:rPr>
          <w:spacing w:val="-3"/>
        </w:rPr>
        <w:t xml:space="preserve"> </w:t>
      </w:r>
      <w:r>
        <w:t>360</w:t>
      </w:r>
      <w:r>
        <w:tab/>
        <w:t>b) 67 +</w:t>
      </w:r>
      <w:r>
        <w:rPr>
          <w:spacing w:val="-1"/>
        </w:rPr>
        <w:t xml:space="preserve"> </w:t>
      </w:r>
      <w:r>
        <w:t>28</w:t>
      </w:r>
    </w:p>
    <w:p w:rsidR="00B20678" w:rsidRDefault="00A67783">
      <w:pPr>
        <w:pStyle w:val="Heading3"/>
        <w:tabs>
          <w:tab w:val="left" w:pos="1940"/>
          <w:tab w:val="right" w:pos="6772"/>
        </w:tabs>
        <w:spacing w:before="302"/>
      </w:pPr>
      <w:r>
        <w:rPr>
          <w:w w:val="151"/>
        </w:rPr>
        <w:t xml:space="preserve"> </w:t>
      </w:r>
      <w:proofErr w:type="gramStart"/>
      <w:r>
        <w:rPr>
          <w:w w:val="130"/>
        </w:rPr>
        <w:t>ết</w:t>
      </w:r>
      <w:proofErr w:type="gramEnd"/>
      <w:r>
        <w:rPr>
          <w:spacing w:val="-24"/>
          <w:w w:val="130"/>
        </w:rPr>
        <w:t xml:space="preserve"> </w:t>
      </w:r>
      <w:r>
        <w:rPr>
          <w:w w:val="110"/>
        </w:rPr>
        <w:t>quả:</w:t>
      </w:r>
      <w:r>
        <w:rPr>
          <w:w w:val="110"/>
        </w:rPr>
        <w:tab/>
        <w:t>4</w:t>
      </w:r>
      <w:r>
        <w:rPr>
          <w:spacing w:val="60"/>
          <w:w w:val="110"/>
        </w:rPr>
        <w:t xml:space="preserve"> </w:t>
      </w:r>
      <w:r>
        <w:rPr>
          <w:w w:val="110"/>
        </w:rPr>
        <w:t>2</w:t>
      </w:r>
      <w:r>
        <w:rPr>
          <w:w w:val="110"/>
        </w:rPr>
        <w:tab/>
        <w:t>95</w:t>
      </w:r>
    </w:p>
    <w:p w:rsidR="00B20678" w:rsidRDefault="00A67783">
      <w:pPr>
        <w:pStyle w:val="ListParagraph"/>
        <w:numPr>
          <w:ilvl w:val="2"/>
          <w:numId w:val="57"/>
        </w:numPr>
        <w:tabs>
          <w:tab w:val="left" w:pos="1204"/>
        </w:tabs>
        <w:spacing w:before="244"/>
        <w:ind w:hanging="163"/>
        <w:rPr>
          <w:sz w:val="28"/>
        </w:rPr>
      </w:pPr>
      <w:r>
        <w:rPr>
          <w:sz w:val="28"/>
        </w:rPr>
        <w:t>Tính đúng mỗi phép tính được</w:t>
      </w:r>
      <w:r>
        <w:rPr>
          <w:spacing w:val="-4"/>
          <w:sz w:val="28"/>
        </w:rPr>
        <w:t xml:space="preserve"> </w:t>
      </w:r>
      <w:r>
        <w:rPr>
          <w:sz w:val="28"/>
        </w:rPr>
        <w:t>0.5đ</w:t>
      </w:r>
    </w:p>
    <w:p w:rsidR="00B20678" w:rsidRDefault="00A67783">
      <w:pPr>
        <w:pStyle w:val="ListParagraph"/>
        <w:numPr>
          <w:ilvl w:val="2"/>
          <w:numId w:val="57"/>
        </w:numPr>
        <w:tabs>
          <w:tab w:val="left" w:pos="1204"/>
        </w:tabs>
        <w:spacing w:before="247"/>
        <w:ind w:right="3902" w:hanging="163"/>
        <w:rPr>
          <w:sz w:val="28"/>
        </w:rPr>
      </w:pPr>
      <w:r>
        <w:rPr>
          <w:sz w:val="28"/>
        </w:rPr>
        <w:t>Kết quả sai nhưng đặt tính đúng thì được</w:t>
      </w:r>
      <w:r>
        <w:rPr>
          <w:spacing w:val="-13"/>
          <w:sz w:val="28"/>
        </w:rPr>
        <w:t xml:space="preserve"> </w:t>
      </w:r>
      <w:r>
        <w:rPr>
          <w:sz w:val="28"/>
        </w:rPr>
        <w:t>0.25đ</w:t>
      </w:r>
    </w:p>
    <w:p w:rsidR="00B20678" w:rsidRDefault="00B20678">
      <w:pPr>
        <w:pStyle w:val="BodyText"/>
        <w:rPr>
          <w:sz w:val="30"/>
        </w:rPr>
      </w:pPr>
    </w:p>
    <w:p w:rsidR="00B20678" w:rsidRDefault="00B20678">
      <w:pPr>
        <w:pStyle w:val="BodyText"/>
        <w:spacing w:before="4"/>
        <w:rPr>
          <w:sz w:val="41"/>
        </w:rPr>
      </w:pPr>
    </w:p>
    <w:p w:rsidR="00B20678" w:rsidRDefault="00A67783">
      <w:pPr>
        <w:spacing w:before="1"/>
        <w:ind w:left="680"/>
        <w:rPr>
          <w:sz w:val="28"/>
        </w:rPr>
      </w:pPr>
      <w:proofErr w:type="gramStart"/>
      <w:r>
        <w:rPr>
          <w:b/>
          <w:sz w:val="28"/>
        </w:rPr>
        <w:t>Câu 8.</w:t>
      </w:r>
      <w:proofErr w:type="gramEnd"/>
      <w:r>
        <w:rPr>
          <w:b/>
          <w:sz w:val="28"/>
        </w:rPr>
        <w:t xml:space="preserve"> </w:t>
      </w:r>
      <w:r>
        <w:rPr>
          <w:sz w:val="28"/>
        </w:rPr>
        <w:t>Tìm X (2đ)</w:t>
      </w:r>
    </w:p>
    <w:p w:rsidR="00B20678" w:rsidRDefault="00B20678">
      <w:pPr>
        <w:pStyle w:val="BodyText"/>
        <w:rPr>
          <w:sz w:val="30"/>
        </w:rPr>
      </w:pPr>
    </w:p>
    <w:p w:rsidR="00B20678" w:rsidRDefault="00B20678">
      <w:pPr>
        <w:pStyle w:val="BodyText"/>
        <w:rPr>
          <w:sz w:val="30"/>
        </w:rPr>
      </w:pPr>
    </w:p>
    <w:p w:rsidR="00B20678" w:rsidRDefault="00A67783">
      <w:pPr>
        <w:pStyle w:val="BodyText"/>
        <w:tabs>
          <w:tab w:val="left" w:pos="3115"/>
        </w:tabs>
        <w:spacing w:before="224"/>
        <w:ind w:right="3946"/>
        <w:jc w:val="center"/>
      </w:pPr>
      <w:r>
        <w:t>a)  58 + X</w:t>
      </w:r>
      <w:r>
        <w:rPr>
          <w:spacing w:val="-2"/>
        </w:rPr>
        <w:t xml:space="preserve"> </w:t>
      </w:r>
      <w:proofErr w:type="gramStart"/>
      <w:r>
        <w:t>=  74</w:t>
      </w:r>
      <w:proofErr w:type="gramEnd"/>
      <w:r>
        <w:tab/>
        <w:t>b) X x 4 =</w:t>
      </w:r>
      <w:r>
        <w:rPr>
          <w:spacing w:val="-2"/>
        </w:rPr>
        <w:t xml:space="preserve"> </w:t>
      </w:r>
      <w:r>
        <w:t>36</w:t>
      </w:r>
    </w:p>
    <w:p w:rsidR="00B20678" w:rsidRDefault="00B20678">
      <w:pPr>
        <w:pStyle w:val="BodyText"/>
        <w:spacing w:before="9"/>
        <w:rPr>
          <w:sz w:val="25"/>
        </w:rPr>
      </w:pPr>
    </w:p>
    <w:p w:rsidR="00B20678" w:rsidRDefault="00A67783">
      <w:pPr>
        <w:pStyle w:val="BodyText"/>
        <w:tabs>
          <w:tab w:val="left" w:pos="5382"/>
        </w:tabs>
        <w:ind w:left="2358"/>
      </w:pPr>
      <w:r>
        <w:t>X = 74</w:t>
      </w:r>
      <w:r>
        <w:rPr>
          <w:spacing w:val="2"/>
        </w:rPr>
        <w:t xml:space="preserve"> </w:t>
      </w:r>
      <w:r>
        <w:t>–</w:t>
      </w:r>
      <w:r>
        <w:rPr>
          <w:spacing w:val="-1"/>
        </w:rPr>
        <w:t xml:space="preserve"> </w:t>
      </w:r>
      <w:r>
        <w:t>58</w:t>
      </w:r>
      <w:r>
        <w:tab/>
        <w:t xml:space="preserve">X = </w:t>
      </w:r>
      <w:proofErr w:type="gramStart"/>
      <w:r>
        <w:t>36 :</w:t>
      </w:r>
      <w:proofErr w:type="gramEnd"/>
      <w:r>
        <w:rPr>
          <w:spacing w:val="-4"/>
        </w:rPr>
        <w:t xml:space="preserve"> </w:t>
      </w:r>
      <w:r>
        <w:t>4</w:t>
      </w:r>
    </w:p>
    <w:p w:rsidR="00B20678" w:rsidRDefault="00A67783">
      <w:pPr>
        <w:pStyle w:val="BodyText"/>
        <w:tabs>
          <w:tab w:val="left" w:pos="5452"/>
        </w:tabs>
        <w:spacing w:before="247"/>
        <w:ind w:left="2358"/>
      </w:pPr>
      <w:r>
        <w:t>X=</w:t>
      </w:r>
      <w:r>
        <w:rPr>
          <w:spacing w:val="-1"/>
        </w:rPr>
        <w:t xml:space="preserve"> </w:t>
      </w:r>
      <w:r>
        <w:t>16</w:t>
      </w:r>
      <w:r>
        <w:tab/>
        <w:t>X= 9</w:t>
      </w:r>
    </w:p>
    <w:p w:rsidR="00B20678" w:rsidRDefault="00B20678">
      <w:pPr>
        <w:pStyle w:val="BodyText"/>
        <w:rPr>
          <w:sz w:val="30"/>
        </w:rPr>
      </w:pPr>
    </w:p>
    <w:p w:rsidR="00B20678" w:rsidRDefault="00B20678">
      <w:pPr>
        <w:pStyle w:val="BodyText"/>
        <w:spacing w:before="4"/>
        <w:rPr>
          <w:sz w:val="41"/>
        </w:rPr>
      </w:pPr>
    </w:p>
    <w:p w:rsidR="00B20678" w:rsidRDefault="00A67783">
      <w:pPr>
        <w:pStyle w:val="BodyText"/>
        <w:tabs>
          <w:tab w:val="left" w:pos="4834"/>
        </w:tabs>
        <w:spacing w:before="1"/>
        <w:ind w:left="1388"/>
      </w:pPr>
      <w:r>
        <w:t>c)  95 – X</w:t>
      </w:r>
      <w:r>
        <w:rPr>
          <w:spacing w:val="-2"/>
        </w:rPr>
        <w:t xml:space="preserve"> </w:t>
      </w:r>
      <w:r>
        <w:t>= 68</w:t>
      </w:r>
      <w:r>
        <w:tab/>
        <w:t xml:space="preserve">d) </w:t>
      </w:r>
      <w:proofErr w:type="gramStart"/>
      <w:r>
        <w:t>35 :</w:t>
      </w:r>
      <w:proofErr w:type="gramEnd"/>
      <w:r>
        <w:t xml:space="preserve"> X =</w:t>
      </w:r>
      <w:r>
        <w:rPr>
          <w:spacing w:val="-4"/>
        </w:rPr>
        <w:t xml:space="preserve"> </w:t>
      </w:r>
      <w:r>
        <w:t>5</w:t>
      </w:r>
    </w:p>
    <w:p w:rsidR="00B20678" w:rsidRDefault="00A67783">
      <w:pPr>
        <w:pStyle w:val="BodyText"/>
        <w:tabs>
          <w:tab w:val="left" w:pos="5661"/>
        </w:tabs>
        <w:spacing w:before="246"/>
        <w:ind w:left="2288"/>
      </w:pPr>
      <w:r>
        <w:t>X= 95</w:t>
      </w:r>
      <w:r>
        <w:rPr>
          <w:spacing w:val="1"/>
        </w:rPr>
        <w:t xml:space="preserve"> </w:t>
      </w:r>
      <w:r>
        <w:t>– 68</w:t>
      </w:r>
      <w:r>
        <w:tab/>
        <w:t xml:space="preserve">X = </w:t>
      </w:r>
      <w:proofErr w:type="gramStart"/>
      <w:r>
        <w:t>35 :</w:t>
      </w:r>
      <w:proofErr w:type="gramEnd"/>
      <w:r>
        <w:rPr>
          <w:spacing w:val="-1"/>
        </w:rPr>
        <w:t xml:space="preserve"> </w:t>
      </w:r>
      <w:r>
        <w:t>5</w:t>
      </w:r>
    </w:p>
    <w:p w:rsidR="00B20678" w:rsidRDefault="00A67783">
      <w:pPr>
        <w:pStyle w:val="BodyText"/>
        <w:tabs>
          <w:tab w:val="left" w:pos="5730"/>
        </w:tabs>
        <w:spacing w:before="250"/>
        <w:ind w:left="2288"/>
      </w:pPr>
      <w:r>
        <w:t>X</w:t>
      </w:r>
      <w:r>
        <w:rPr>
          <w:spacing w:val="-1"/>
        </w:rPr>
        <w:t xml:space="preserve"> </w:t>
      </w:r>
      <w:r>
        <w:t>=</w:t>
      </w:r>
      <w:r>
        <w:rPr>
          <w:spacing w:val="-1"/>
        </w:rPr>
        <w:t xml:space="preserve"> </w:t>
      </w:r>
      <w:r>
        <w:t>27</w:t>
      </w:r>
      <w:r>
        <w:tab/>
        <w:t>X= 7</w:t>
      </w:r>
    </w:p>
    <w:p w:rsidR="00B20678" w:rsidRDefault="00B20678">
      <w:pPr>
        <w:pStyle w:val="BodyText"/>
        <w:rPr>
          <w:sz w:val="30"/>
        </w:rPr>
      </w:pPr>
    </w:p>
    <w:p w:rsidR="00B20678" w:rsidRDefault="00B20678">
      <w:pPr>
        <w:pStyle w:val="BodyText"/>
        <w:spacing w:before="1"/>
        <w:rPr>
          <w:sz w:val="41"/>
        </w:rPr>
      </w:pPr>
    </w:p>
    <w:p w:rsidR="00B20678" w:rsidRDefault="00A67783">
      <w:pPr>
        <w:pStyle w:val="Heading3"/>
        <w:tabs>
          <w:tab w:val="left" w:pos="4163"/>
        </w:tabs>
      </w:pPr>
      <w:proofErr w:type="gramStart"/>
      <w:r>
        <w:t>Câu 9.</w:t>
      </w:r>
      <w:proofErr w:type="gramEnd"/>
      <w:r>
        <w:rPr>
          <w:spacing w:val="-1"/>
        </w:rPr>
        <w:t xml:space="preserve"> </w:t>
      </w:r>
      <w:r>
        <w:rPr>
          <w:b w:val="0"/>
        </w:rPr>
        <w:t>(1đ</w:t>
      </w:r>
      <w:r>
        <w:t>)</w:t>
      </w:r>
      <w:r>
        <w:tab/>
      </w:r>
      <w:r>
        <w:rPr>
          <w:u w:val="thick"/>
        </w:rPr>
        <w:t>Bài</w:t>
      </w:r>
      <w:r>
        <w:rPr>
          <w:spacing w:val="1"/>
          <w:u w:val="thick"/>
        </w:rPr>
        <w:t xml:space="preserve"> </w:t>
      </w:r>
      <w:r>
        <w:rPr>
          <w:u w:val="thick"/>
        </w:rPr>
        <w:t>giải</w:t>
      </w: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5"/>
        <w:rPr>
          <w:b/>
          <w:sz w:val="23"/>
        </w:rPr>
      </w:pPr>
    </w:p>
    <w:p w:rsidR="00B20678" w:rsidRDefault="00A67783">
      <w:pPr>
        <w:pStyle w:val="BodyText"/>
        <w:tabs>
          <w:tab w:val="left" w:pos="7640"/>
          <w:tab w:val="left" w:pos="7973"/>
        </w:tabs>
        <w:spacing w:before="89" w:line="424" w:lineRule="auto"/>
        <w:ind w:left="2989" w:right="2303" w:firstLine="1024"/>
      </w:pPr>
      <w:r>
        <w:t>Số con gà</w:t>
      </w:r>
      <w:r>
        <w:rPr>
          <w:spacing w:val="-3"/>
        </w:rPr>
        <w:t xml:space="preserve"> </w:t>
      </w:r>
      <w:r>
        <w:t>có là:</w:t>
      </w:r>
      <w:r>
        <w:tab/>
      </w:r>
      <w:r>
        <w:tab/>
        <w:t>(0</w:t>
      </w:r>
      <w:proofErr w:type="gramStart"/>
      <w:r>
        <w:t>,5</w:t>
      </w:r>
      <w:proofErr w:type="gramEnd"/>
      <w:r>
        <w:t xml:space="preserve"> </w:t>
      </w:r>
      <w:r>
        <w:rPr>
          <w:spacing w:val="-3"/>
        </w:rPr>
        <w:t xml:space="preserve">điểm) </w:t>
      </w:r>
      <w:r>
        <w:t>457 – 267 = 190</w:t>
      </w:r>
      <w:r>
        <w:rPr>
          <w:spacing w:val="-2"/>
        </w:rPr>
        <w:t xml:space="preserve"> </w:t>
      </w:r>
      <w:r>
        <w:t>(con</w:t>
      </w:r>
      <w:r>
        <w:rPr>
          <w:spacing w:val="-3"/>
        </w:rPr>
        <w:t xml:space="preserve"> </w:t>
      </w:r>
      <w:r>
        <w:t>gà)</w:t>
      </w:r>
      <w:r>
        <w:tab/>
        <w:t>(0,5</w:t>
      </w:r>
      <w:r>
        <w:rPr>
          <w:spacing w:val="4"/>
        </w:rPr>
        <w:t xml:space="preserve"> </w:t>
      </w:r>
      <w:r>
        <w:rPr>
          <w:spacing w:val="-3"/>
        </w:rPr>
        <w:t>điểm)</w:t>
      </w:r>
    </w:p>
    <w:p w:rsidR="00B20678" w:rsidRDefault="00A67783">
      <w:pPr>
        <w:pStyle w:val="BodyText"/>
        <w:spacing w:before="1"/>
        <w:ind w:left="390" w:right="1585"/>
        <w:jc w:val="center"/>
      </w:pPr>
      <w:r>
        <w:t>Đáp số: 190 con gà</w:t>
      </w:r>
    </w:p>
    <w:p w:rsidR="00B20678" w:rsidRDefault="00B20678">
      <w:pPr>
        <w:jc w:val="center"/>
        <w:sectPr w:rsidR="00B20678">
          <w:pgSz w:w="12240" w:h="15840"/>
          <w:pgMar w:top="1280" w:right="40" w:bottom="1560" w:left="760" w:header="709" w:footer="1380" w:gutter="0"/>
          <w:cols w:space="720"/>
        </w:sectPr>
      </w:pPr>
    </w:p>
    <w:p w:rsidR="00B20678" w:rsidRDefault="00B20678">
      <w:pPr>
        <w:pStyle w:val="BodyText"/>
        <w:rPr>
          <w:sz w:val="20"/>
        </w:rPr>
      </w:pPr>
    </w:p>
    <w:p w:rsidR="00B20678" w:rsidRDefault="00B20678">
      <w:pPr>
        <w:pStyle w:val="BodyText"/>
        <w:spacing w:before="9"/>
        <w:rPr>
          <w:sz w:val="17"/>
        </w:rPr>
      </w:pPr>
    </w:p>
    <w:p w:rsidR="00B20678" w:rsidRDefault="00A67783">
      <w:pPr>
        <w:tabs>
          <w:tab w:val="left" w:pos="4302"/>
        </w:tabs>
        <w:spacing w:before="89"/>
        <w:ind w:left="680"/>
        <w:rPr>
          <w:b/>
          <w:sz w:val="28"/>
        </w:rPr>
      </w:pPr>
      <w:proofErr w:type="gramStart"/>
      <w:r>
        <w:rPr>
          <w:b/>
          <w:sz w:val="28"/>
        </w:rPr>
        <w:t>Câu</w:t>
      </w:r>
      <w:r>
        <w:rPr>
          <w:b/>
          <w:spacing w:val="-1"/>
          <w:sz w:val="28"/>
        </w:rPr>
        <w:t xml:space="preserve"> </w:t>
      </w:r>
      <w:r>
        <w:rPr>
          <w:b/>
          <w:sz w:val="28"/>
        </w:rPr>
        <w:t>10.</w:t>
      </w:r>
      <w:proofErr w:type="gramEnd"/>
      <w:r>
        <w:rPr>
          <w:b/>
          <w:spacing w:val="-2"/>
          <w:sz w:val="28"/>
        </w:rPr>
        <w:t xml:space="preserve"> </w:t>
      </w:r>
      <w:r>
        <w:rPr>
          <w:sz w:val="28"/>
        </w:rPr>
        <w:t>(1đ)</w:t>
      </w:r>
      <w:r>
        <w:rPr>
          <w:sz w:val="28"/>
        </w:rPr>
        <w:tab/>
      </w:r>
      <w:r>
        <w:rPr>
          <w:b/>
          <w:sz w:val="28"/>
          <w:u w:val="thick"/>
        </w:rPr>
        <w:t>Bài</w:t>
      </w:r>
      <w:r>
        <w:rPr>
          <w:b/>
          <w:spacing w:val="1"/>
          <w:sz w:val="28"/>
          <w:u w:val="thick"/>
        </w:rPr>
        <w:t xml:space="preserve"> </w:t>
      </w:r>
      <w:r>
        <w:rPr>
          <w:b/>
          <w:sz w:val="28"/>
          <w:u w:val="thick"/>
        </w:rPr>
        <w:t>giải</w:t>
      </w:r>
    </w:p>
    <w:p w:rsidR="00B20678" w:rsidRDefault="00A67783">
      <w:pPr>
        <w:pStyle w:val="BodyText"/>
        <w:spacing w:before="249" w:line="424" w:lineRule="auto"/>
        <w:ind w:left="3201" w:right="3178" w:firstLine="386"/>
      </w:pPr>
      <w:r>
        <w:t>Số tròn chục lớn nhất có hai chữ số là: 90 Số chẵn lớn nhất có một chữ só là: 8</w:t>
      </w:r>
    </w:p>
    <w:p w:rsidR="00B20678" w:rsidRDefault="00A67783">
      <w:pPr>
        <w:pStyle w:val="BodyText"/>
        <w:ind w:left="3131"/>
      </w:pPr>
      <w:r>
        <w:t>Hiệu của hai só là: 90 – 8 = 82</w:t>
      </w:r>
    </w:p>
    <w:p w:rsidR="00B20678" w:rsidRDefault="00B20678">
      <w:pPr>
        <w:pStyle w:val="BodyText"/>
        <w:rPr>
          <w:sz w:val="20"/>
        </w:rPr>
      </w:pPr>
    </w:p>
    <w:p w:rsidR="00B20678" w:rsidRDefault="00B20678">
      <w:pPr>
        <w:pStyle w:val="BodyText"/>
        <w:rPr>
          <w:sz w:val="20"/>
        </w:rPr>
      </w:pPr>
    </w:p>
    <w:p w:rsidR="00B20678" w:rsidRDefault="00B20678">
      <w:pPr>
        <w:pStyle w:val="BodyText"/>
        <w:rPr>
          <w:sz w:val="24"/>
        </w:rPr>
      </w:pPr>
    </w:p>
    <w:p w:rsidR="00B20678" w:rsidRDefault="00A67783">
      <w:pPr>
        <w:pStyle w:val="Heading3"/>
        <w:spacing w:before="89"/>
        <w:ind w:left="391"/>
        <w:jc w:val="center"/>
      </w:pPr>
      <w:r>
        <w:t>ĐÊ SỐ 25</w:t>
      </w:r>
    </w:p>
    <w:p w:rsidR="00B20678" w:rsidRDefault="00B20678">
      <w:pPr>
        <w:pStyle w:val="BodyText"/>
        <w:rPr>
          <w:b/>
          <w:sz w:val="24"/>
        </w:rPr>
      </w:pPr>
    </w:p>
    <w:p w:rsidR="00B20678" w:rsidRDefault="00A67783">
      <w:pPr>
        <w:pStyle w:val="Heading4"/>
        <w:numPr>
          <w:ilvl w:val="0"/>
          <w:numId w:val="58"/>
        </w:numPr>
        <w:tabs>
          <w:tab w:val="left" w:pos="930"/>
        </w:tabs>
        <w:spacing w:before="0" w:line="417" w:lineRule="auto"/>
        <w:ind w:right="8424" w:firstLine="0"/>
      </w:pPr>
      <w:r>
        <w:t>Phần trắc nghiệm Câu 1:</w:t>
      </w:r>
    </w:p>
    <w:p w:rsidR="00B20678" w:rsidRDefault="00A67783">
      <w:pPr>
        <w:pStyle w:val="ListParagraph"/>
        <w:numPr>
          <w:ilvl w:val="1"/>
          <w:numId w:val="58"/>
        </w:numPr>
        <w:tabs>
          <w:tab w:val="left" w:pos="945"/>
        </w:tabs>
        <w:spacing w:before="1"/>
        <w:rPr>
          <w:sz w:val="28"/>
        </w:rPr>
      </w:pPr>
      <w:r>
        <w:rPr>
          <w:sz w:val="28"/>
        </w:rPr>
        <w:t xml:space="preserve">Trong phép tính 3 </w:t>
      </w:r>
      <w:r>
        <w:rPr>
          <w:b/>
          <w:sz w:val="28"/>
        </w:rPr>
        <w:t xml:space="preserve">x </w:t>
      </w:r>
      <w:r>
        <w:rPr>
          <w:sz w:val="28"/>
        </w:rPr>
        <w:t>6 = 18</w:t>
      </w:r>
      <w:r>
        <w:rPr>
          <w:spacing w:val="1"/>
          <w:sz w:val="28"/>
        </w:rPr>
        <w:t xml:space="preserve"> </w:t>
      </w:r>
      <w:r>
        <w:rPr>
          <w:sz w:val="28"/>
        </w:rPr>
        <w:t>có:</w:t>
      </w:r>
    </w:p>
    <w:p w:rsidR="00B20678" w:rsidRDefault="00B20678">
      <w:pPr>
        <w:pStyle w:val="BodyText"/>
        <w:spacing w:before="10"/>
        <w:rPr>
          <w:sz w:val="12"/>
        </w:rPr>
      </w:pPr>
    </w:p>
    <w:p w:rsidR="00B20678" w:rsidRDefault="00A67783">
      <w:pPr>
        <w:pStyle w:val="ListParagraph"/>
        <w:numPr>
          <w:ilvl w:val="2"/>
          <w:numId w:val="58"/>
        </w:numPr>
        <w:tabs>
          <w:tab w:val="left" w:pos="1812"/>
        </w:tabs>
        <w:spacing w:before="89"/>
        <w:ind w:firstLine="720"/>
        <w:rPr>
          <w:sz w:val="28"/>
        </w:rPr>
      </w:pPr>
      <w:r>
        <w:rPr>
          <w:sz w:val="28"/>
        </w:rPr>
        <w:t>3 là thừa số, 6 là thừa số, 18 là</w:t>
      </w:r>
      <w:r>
        <w:rPr>
          <w:spacing w:val="-3"/>
          <w:sz w:val="28"/>
        </w:rPr>
        <w:t xml:space="preserve"> </w:t>
      </w:r>
      <w:r>
        <w:rPr>
          <w:sz w:val="28"/>
        </w:rPr>
        <w:t>tích.</w:t>
      </w:r>
    </w:p>
    <w:p w:rsidR="00B20678" w:rsidRDefault="00A67783">
      <w:pPr>
        <w:pStyle w:val="ListParagraph"/>
        <w:numPr>
          <w:ilvl w:val="2"/>
          <w:numId w:val="58"/>
        </w:numPr>
        <w:tabs>
          <w:tab w:val="left" w:pos="1797"/>
        </w:tabs>
        <w:spacing w:before="237"/>
        <w:ind w:left="1796" w:hanging="396"/>
        <w:rPr>
          <w:sz w:val="28"/>
        </w:rPr>
      </w:pPr>
      <w:r>
        <w:rPr>
          <w:sz w:val="28"/>
        </w:rPr>
        <w:t>3 là thừa số, 18 là thừa số, 6 là</w:t>
      </w:r>
      <w:r>
        <w:rPr>
          <w:spacing w:val="-15"/>
          <w:sz w:val="28"/>
        </w:rPr>
        <w:t xml:space="preserve"> </w:t>
      </w:r>
      <w:r>
        <w:rPr>
          <w:sz w:val="28"/>
        </w:rPr>
        <w:t>tích.</w:t>
      </w:r>
    </w:p>
    <w:p w:rsidR="00B20678" w:rsidRDefault="00A67783">
      <w:pPr>
        <w:pStyle w:val="ListParagraph"/>
        <w:numPr>
          <w:ilvl w:val="2"/>
          <w:numId w:val="58"/>
        </w:numPr>
        <w:tabs>
          <w:tab w:val="left" w:pos="1797"/>
        </w:tabs>
        <w:spacing w:before="240" w:line="417" w:lineRule="auto"/>
        <w:ind w:right="5474" w:firstLine="720"/>
        <w:rPr>
          <w:sz w:val="28"/>
        </w:rPr>
      </w:pPr>
      <w:r>
        <w:rPr>
          <w:sz w:val="28"/>
        </w:rPr>
        <w:t>3 là số hạng, 6 là số hạng, 18 là tổng. b Tích của 5 và 4</w:t>
      </w:r>
      <w:r>
        <w:rPr>
          <w:spacing w:val="-5"/>
          <w:sz w:val="28"/>
        </w:rPr>
        <w:t xml:space="preserve"> </w:t>
      </w:r>
      <w:r>
        <w:rPr>
          <w:sz w:val="28"/>
        </w:rPr>
        <w:t>là:</w:t>
      </w:r>
    </w:p>
    <w:p w:rsidR="00B20678" w:rsidRDefault="00A67783">
      <w:pPr>
        <w:pStyle w:val="BodyText"/>
        <w:tabs>
          <w:tab w:val="left" w:pos="3469"/>
          <w:tab w:val="left" w:pos="5721"/>
          <w:tab w:val="left" w:pos="6257"/>
          <w:tab w:val="left" w:pos="7881"/>
        </w:tabs>
        <w:spacing w:line="320" w:lineRule="exact"/>
        <w:ind w:left="1400"/>
      </w:pPr>
      <w:r>
        <w:t>A.</w:t>
      </w:r>
      <w:r>
        <w:rPr>
          <w:spacing w:val="68"/>
        </w:rPr>
        <w:t xml:space="preserve"> </w:t>
      </w:r>
      <w:r>
        <w:t>9.</w:t>
      </w:r>
      <w:r>
        <w:tab/>
      </w:r>
      <w:proofErr w:type="gramStart"/>
      <w:r>
        <w:t>B.</w:t>
      </w:r>
      <w:r>
        <w:rPr>
          <w:spacing w:val="69"/>
        </w:rPr>
        <w:t xml:space="preserve"> </w:t>
      </w:r>
      <w:r>
        <w:t>20</w:t>
      </w:r>
      <w:r>
        <w:tab/>
        <w:t>C.</w:t>
      </w:r>
      <w:r>
        <w:tab/>
        <w:t>29.</w:t>
      </w:r>
      <w:proofErr w:type="gramEnd"/>
      <w:r>
        <w:tab/>
        <w:t>D.</w:t>
      </w:r>
      <w:r>
        <w:rPr>
          <w:spacing w:val="69"/>
        </w:rPr>
        <w:t xml:space="preserve"> </w:t>
      </w:r>
      <w:r>
        <w:t>50</w:t>
      </w:r>
    </w:p>
    <w:p w:rsidR="00B20678" w:rsidRDefault="00A67783">
      <w:pPr>
        <w:pStyle w:val="ListParagraph"/>
        <w:numPr>
          <w:ilvl w:val="0"/>
          <w:numId w:val="59"/>
        </w:numPr>
        <w:tabs>
          <w:tab w:val="left" w:pos="945"/>
        </w:tabs>
        <w:spacing w:before="240"/>
        <w:rPr>
          <w:sz w:val="28"/>
        </w:rPr>
      </w:pPr>
      <w:r>
        <w:rPr>
          <w:sz w:val="28"/>
        </w:rPr>
        <w:t>Số bị chia là 12; Số chia là 3. Lúc đó thương</w:t>
      </w:r>
      <w:r>
        <w:rPr>
          <w:spacing w:val="-10"/>
          <w:sz w:val="28"/>
        </w:rPr>
        <w:t xml:space="preserve"> </w:t>
      </w:r>
      <w:r>
        <w:rPr>
          <w:sz w:val="28"/>
        </w:rPr>
        <w:t>là:</w:t>
      </w:r>
    </w:p>
    <w:p w:rsidR="00B20678" w:rsidRDefault="00A67783">
      <w:pPr>
        <w:pStyle w:val="BodyText"/>
        <w:tabs>
          <w:tab w:val="left" w:pos="3560"/>
          <w:tab w:val="left" w:pos="5721"/>
          <w:tab w:val="left" w:pos="7881"/>
        </w:tabs>
        <w:spacing w:before="237"/>
        <w:ind w:left="1400"/>
      </w:pPr>
      <w:r>
        <w:t>A.</w:t>
      </w:r>
      <w:r>
        <w:rPr>
          <w:spacing w:val="-2"/>
        </w:rPr>
        <w:t xml:space="preserve"> </w:t>
      </w:r>
      <w:r>
        <w:t>15</w:t>
      </w:r>
      <w:r>
        <w:tab/>
        <w:t>B.</w:t>
      </w:r>
      <w:r>
        <w:rPr>
          <w:spacing w:val="-1"/>
        </w:rPr>
        <w:t xml:space="preserve"> </w:t>
      </w:r>
      <w:r>
        <w:t>4</w:t>
      </w:r>
      <w:r>
        <w:tab/>
        <w:t>C.</w:t>
      </w:r>
      <w:r>
        <w:rPr>
          <w:spacing w:val="-2"/>
        </w:rPr>
        <w:t xml:space="preserve"> </w:t>
      </w:r>
      <w:r>
        <w:t>9</w:t>
      </w:r>
      <w:r>
        <w:tab/>
        <w:t>D.</w:t>
      </w:r>
      <w:r>
        <w:rPr>
          <w:spacing w:val="-1"/>
        </w:rPr>
        <w:t xml:space="preserve"> </w:t>
      </w:r>
      <w:r>
        <w:t>5</w:t>
      </w:r>
    </w:p>
    <w:p w:rsidR="00B20678" w:rsidRDefault="00A67783">
      <w:pPr>
        <w:pStyle w:val="ListParagraph"/>
        <w:numPr>
          <w:ilvl w:val="0"/>
          <w:numId w:val="59"/>
        </w:numPr>
        <w:tabs>
          <w:tab w:val="left" w:pos="961"/>
        </w:tabs>
        <w:spacing w:before="237"/>
        <w:ind w:left="961" w:hanging="281"/>
        <w:rPr>
          <w:sz w:val="28"/>
        </w:rPr>
      </w:pPr>
      <w:r>
        <w:rPr>
          <w:sz w:val="28"/>
        </w:rPr>
        <w:t>Điền tiếp vào dãy số còn thiếu cho phù hợp: 18, 21,</w:t>
      </w:r>
      <w:r>
        <w:rPr>
          <w:spacing w:val="-5"/>
          <w:sz w:val="28"/>
        </w:rPr>
        <w:t xml:space="preserve"> </w:t>
      </w:r>
      <w:proofErr w:type="gramStart"/>
      <w:r>
        <w:rPr>
          <w:sz w:val="28"/>
        </w:rPr>
        <w:t>24,….,…..</w:t>
      </w:r>
      <w:proofErr w:type="gramEnd"/>
    </w:p>
    <w:p w:rsidR="00B20678" w:rsidRDefault="00A67783">
      <w:pPr>
        <w:pStyle w:val="BodyText"/>
        <w:tabs>
          <w:tab w:val="left" w:pos="4280"/>
          <w:tab w:val="left" w:pos="6441"/>
          <w:tab w:val="left" w:pos="8601"/>
        </w:tabs>
        <w:spacing w:before="240"/>
        <w:ind w:left="2120"/>
      </w:pPr>
      <w:r>
        <w:t>A.</w:t>
      </w:r>
      <w:r>
        <w:rPr>
          <w:spacing w:val="-2"/>
        </w:rPr>
        <w:t xml:space="preserve"> </w:t>
      </w:r>
      <w:r>
        <w:t>25,</w:t>
      </w:r>
      <w:r>
        <w:rPr>
          <w:spacing w:val="-1"/>
        </w:rPr>
        <w:t xml:space="preserve"> </w:t>
      </w:r>
      <w:r>
        <w:t>26</w:t>
      </w:r>
      <w:r>
        <w:tab/>
        <w:t>B.</w:t>
      </w:r>
      <w:r>
        <w:rPr>
          <w:spacing w:val="-3"/>
        </w:rPr>
        <w:t xml:space="preserve"> </w:t>
      </w:r>
      <w:r>
        <w:t>27</w:t>
      </w:r>
      <w:proofErr w:type="gramStart"/>
      <w:r>
        <w:t>,28</w:t>
      </w:r>
      <w:proofErr w:type="gramEnd"/>
      <w:r>
        <w:tab/>
        <w:t>C.</w:t>
      </w:r>
      <w:r>
        <w:rPr>
          <w:spacing w:val="-1"/>
        </w:rPr>
        <w:t xml:space="preserve"> </w:t>
      </w:r>
      <w:r>
        <w:t>27,</w:t>
      </w:r>
      <w:r>
        <w:rPr>
          <w:spacing w:val="-1"/>
        </w:rPr>
        <w:t xml:space="preserve"> </w:t>
      </w:r>
      <w:r>
        <w:t>30</w:t>
      </w:r>
      <w:r>
        <w:tab/>
        <w:t>D. 28,</w:t>
      </w:r>
      <w:r>
        <w:rPr>
          <w:spacing w:val="-2"/>
        </w:rPr>
        <w:t xml:space="preserve"> </w:t>
      </w:r>
      <w:r>
        <w:t>33</w:t>
      </w:r>
    </w:p>
    <w:p w:rsidR="00B20678" w:rsidRDefault="00B20678">
      <w:pPr>
        <w:pStyle w:val="BodyText"/>
        <w:spacing w:before="10"/>
        <w:rPr>
          <w:sz w:val="12"/>
        </w:rPr>
      </w:pPr>
    </w:p>
    <w:p w:rsidR="00B20678" w:rsidRDefault="00B20678">
      <w:pPr>
        <w:rPr>
          <w:sz w:val="12"/>
        </w:rPr>
        <w:sectPr w:rsidR="00B20678">
          <w:headerReference w:type="default" r:id="rId141"/>
          <w:footerReference w:type="default" r:id="rId142"/>
          <w:pgSz w:w="12240" w:h="15840"/>
          <w:pgMar w:top="1280" w:right="40" w:bottom="280" w:left="760" w:header="709" w:footer="0" w:gutter="0"/>
          <w:cols w:space="720"/>
        </w:sectPr>
      </w:pPr>
    </w:p>
    <w:p w:rsidR="00B20678" w:rsidRDefault="00A67783">
      <w:pPr>
        <w:pStyle w:val="Heading4"/>
        <w:spacing w:before="89"/>
        <w:ind w:left="680"/>
      </w:pPr>
      <w:r>
        <w:lastRenderedPageBreak/>
        <w:t>Câu 2:</w:t>
      </w:r>
    </w:p>
    <w:p w:rsidR="00B20678" w:rsidRDefault="002465BD">
      <w:pPr>
        <w:pStyle w:val="ListParagraph"/>
        <w:numPr>
          <w:ilvl w:val="0"/>
          <w:numId w:val="60"/>
        </w:numPr>
        <w:tabs>
          <w:tab w:val="left" w:pos="945"/>
        </w:tabs>
        <w:spacing w:before="76"/>
        <w:rPr>
          <w:sz w:val="26"/>
        </w:rPr>
      </w:pPr>
      <w:r>
        <w:rPr>
          <w:noProof/>
          <w:lang w:bidi="ar-SA"/>
        </w:rPr>
        <w:drawing>
          <wp:anchor distT="0" distB="0" distL="0" distR="0" simplePos="0" relativeHeight="251522048" behindDoc="1" locked="0" layoutInCell="1" allowOverlap="1">
            <wp:simplePos x="0" y="0"/>
            <wp:positionH relativeFrom="page">
              <wp:posOffset>1927860</wp:posOffset>
            </wp:positionH>
            <wp:positionV relativeFrom="paragraph">
              <wp:posOffset>48260</wp:posOffset>
            </wp:positionV>
            <wp:extent cx="445135" cy="391795"/>
            <wp:effectExtent l="0" t="0" r="0" b="0"/>
            <wp:wrapNone/>
            <wp:docPr id="764"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png"/>
                    <pic:cNvPicPr>
                      <a:picLocks noChangeAspect="1" noChangeArrowheads="1"/>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5135" cy="391795"/>
                    </a:xfrm>
                    <a:prstGeom prst="rect">
                      <a:avLst/>
                    </a:prstGeom>
                    <a:noFill/>
                    <a:ln>
                      <a:noFill/>
                    </a:ln>
                  </pic:spPr>
                </pic:pic>
              </a:graphicData>
            </a:graphic>
          </wp:anchor>
        </w:drawing>
      </w:r>
      <w:r w:rsidR="00A67783">
        <w:rPr>
          <w:sz w:val="28"/>
        </w:rPr>
        <w:t>Hình nào có</w:t>
      </w:r>
      <w:r w:rsidR="00A67783">
        <w:rPr>
          <w:spacing w:val="34"/>
          <w:position w:val="18"/>
          <w:sz w:val="28"/>
          <w:u w:val="single"/>
        </w:rPr>
        <w:t xml:space="preserve"> </w:t>
      </w:r>
      <w:r w:rsidR="00A67783">
        <w:rPr>
          <w:position w:val="18"/>
          <w:sz w:val="26"/>
          <w:u w:val="single"/>
        </w:rPr>
        <w:t>1</w:t>
      </w:r>
      <w:r w:rsidR="00A67783">
        <w:rPr>
          <w:spacing w:val="-2"/>
          <w:position w:val="18"/>
          <w:sz w:val="26"/>
          <w:u w:val="single"/>
        </w:rPr>
        <w:t xml:space="preserve"> </w:t>
      </w:r>
    </w:p>
    <w:p w:rsidR="00B20678" w:rsidRDefault="00A67783">
      <w:pPr>
        <w:pStyle w:val="BodyText"/>
        <w:rPr>
          <w:sz w:val="30"/>
        </w:rPr>
      </w:pPr>
      <w:r>
        <w:br w:type="column"/>
      </w:r>
    </w:p>
    <w:p w:rsidR="00B20678" w:rsidRDefault="00B20678">
      <w:pPr>
        <w:pStyle w:val="BodyText"/>
        <w:spacing w:before="5"/>
        <w:rPr>
          <w:sz w:val="26"/>
        </w:rPr>
      </w:pPr>
    </w:p>
    <w:p w:rsidR="00B20678" w:rsidRDefault="00A67783">
      <w:pPr>
        <w:pStyle w:val="BodyText"/>
        <w:ind w:left="222"/>
      </w:pPr>
      <w:proofErr w:type="gramStart"/>
      <w:r>
        <w:t>số</w:t>
      </w:r>
      <w:proofErr w:type="gramEnd"/>
      <w:r>
        <w:t xml:space="preserve"> ô được tô màu.</w:t>
      </w:r>
    </w:p>
    <w:p w:rsidR="00B20678" w:rsidRDefault="00B20678">
      <w:pPr>
        <w:sectPr w:rsidR="00B20678">
          <w:type w:val="continuous"/>
          <w:pgSz w:w="12240" w:h="15840"/>
          <w:pgMar w:top="1280" w:right="40" w:bottom="1560" w:left="760" w:header="720" w:footer="720" w:gutter="0"/>
          <w:cols w:num="2" w:space="40" w:equalWidth="0">
            <w:col w:w="2678" w:space="40"/>
            <w:col w:w="8722"/>
          </w:cols>
        </w:sectPr>
      </w:pPr>
    </w:p>
    <w:p w:rsidR="00B20678" w:rsidRDefault="00B20678">
      <w:pPr>
        <w:pStyle w:val="BodyText"/>
        <w:rPr>
          <w:sz w:val="20"/>
        </w:rPr>
      </w:pPr>
    </w:p>
    <w:p w:rsidR="00B20678" w:rsidRDefault="00B20678">
      <w:pPr>
        <w:pStyle w:val="BodyText"/>
        <w:spacing w:before="9"/>
        <w:rPr>
          <w:sz w:val="11"/>
        </w:rPr>
      </w:pPr>
    </w:p>
    <w:p w:rsidR="00B20678" w:rsidRDefault="00B20678">
      <w:pPr>
        <w:tabs>
          <w:tab w:val="left" w:pos="5004"/>
          <w:tab w:val="left" w:pos="7078"/>
        </w:tabs>
        <w:ind w:left="1924"/>
        <w:rPr>
          <w:sz w:val="20"/>
        </w:rPr>
      </w:pPr>
      <w:r>
        <w:rPr>
          <w:noProof/>
          <w:sz w:val="20"/>
        </w:rPr>
      </w:r>
      <w:r>
        <w:rPr>
          <w:noProof/>
          <w:sz w:val="20"/>
        </w:rPr>
        <w:pict>
          <v:group id="Group 614" o:spid="_x0000_s1495" style="width:42.75pt;height:48.7pt;mso-position-horizontal-relative:char;mso-position-vertical-relative:line" coordsize="855,974">
            <v:shape id="Picture 615" o:spid="_x0000_s1498" type="#_x0000_t75" style="position:absolute;width:85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">
              <v:imagedata r:id="rId41" o:title=""/>
            </v:shape>
            <v:shape id="Picture 616" o:spid="_x0000_s1497" type="#_x0000_t75" style="position:absolute;left:415;top:2;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">
              <v:imagedata r:id="rId144" o:title=""/>
            </v:shape>
            <v:shape id="Picture 617" o:spid="_x0000_s1496" type="#_x0000_t75" style="position:absolute;top:578;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">
              <v:imagedata r:id="rId145" o:title=""/>
            </v:shape>
            <w10:wrap type="none"/>
            <w10:anchorlock/>
          </v:group>
        </w:pict>
      </w:r>
      <w:r w:rsidR="00A67783">
        <w:rPr>
          <w:sz w:val="20"/>
        </w:rPr>
        <w:tab/>
      </w:r>
      <w:r w:rsidRPr="00B20678">
        <w:rPr>
          <w:noProof/>
          <w:position w:val="20"/>
          <w:sz w:val="20"/>
        </w:rPr>
      </w:r>
      <w:r w:rsidRPr="00B20678">
        <w:rPr>
          <w:noProof/>
          <w:position w:val="20"/>
          <w:sz w:val="20"/>
        </w:rPr>
        <w:pict>
          <v:group id="Group 618" o:spid="_x0000_s1488" style="width:79.75pt;height:38.85pt;mso-position-horizontal-relative:char;mso-position-vertical-relative:line" coordsize="1595,777">
            <v:shape id="Picture 619" o:spid="_x0000_s1494" type="#_x0000_t75" style="position:absolute;width:127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">
              <v:imagedata r:id="rId44" o:title=""/>
            </v:shape>
            <v:shape id="Picture 620" o:spid="_x0000_s1493" type="#_x0000_t75" style="position:absolute;left:7;width:33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">
              <v:imagedata r:id="rId49" o:title=""/>
            </v:shape>
            <v:shape id="Picture 621" o:spid="_x0000_s1492" type="#_x0000_t75" style="position:absolute;left:325;width:33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">
              <v:imagedata r:id="rId50" o:title=""/>
            </v:shape>
            <v:shape id="Picture 622" o:spid="_x0000_s1491" type="#_x0000_t75" style="position:absolute;left:640;width:33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">
              <v:imagedata r:id="rId50" o:title=""/>
            </v:shape>
            <v:shape id="Picture 623" o:spid="_x0000_s1490" type="#_x0000_t75" style="position:absolute;left:950;width:33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">
              <v:imagedata r:id="rId51" o:title=""/>
            </v:shape>
            <v:shape id="Picture 624" o:spid="_x0000_s1489" type="#_x0000_t75" style="position:absolute;left:1260;width:33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">
              <v:imagedata r:id="rId146" o:title=""/>
            </v:shape>
            <w10:wrap type="none"/>
            <w10:anchorlock/>
          </v:group>
        </w:pict>
      </w:r>
      <w:r w:rsidR="00A67783">
        <w:rPr>
          <w:position w:val="20"/>
          <w:sz w:val="20"/>
        </w:rPr>
        <w:tab/>
      </w:r>
      <w:r w:rsidRPr="00B20678">
        <w:rPr>
          <w:noProof/>
          <w:position w:val="58"/>
          <w:sz w:val="20"/>
        </w:rPr>
      </w:r>
      <w:r w:rsidRPr="00B20678">
        <w:rPr>
          <w:noProof/>
          <w:position w:val="58"/>
          <w:sz w:val="20"/>
        </w:rPr>
        <w:pict>
          <v:group id="Group 625" o:spid="_x0000_s1484" style="width:63.75pt;height:19.8pt;mso-position-horizontal-relative:char;mso-position-vertical-relative:line" coordsize="1275,396">
            <v:shape id="Picture 626" o:spid="_x0000_s1487" type="#_x0000_t75" style="position:absolute;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">
              <v:imagedata r:id="rId147" o:title=""/>
            </v:shape>
            <v:shape id="Picture 627" o:spid="_x0000_s1486" type="#_x0000_t75" style="position:absolute;left:42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">
              <v:imagedata r:id="rId148" o:title=""/>
            </v:shape>
            <v:shape id="Picture 628" o:spid="_x0000_s1485" type="#_x0000_t75" style="position:absolute;left:840;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">
              <v:imagedata r:id="rId149" o:title=""/>
            </v:shape>
            <w10:wrap type="none"/>
            <w10:anchorlock/>
          </v:group>
        </w:pict>
      </w:r>
    </w:p>
    <w:p w:rsidR="00B20678" w:rsidRDefault="00B20678">
      <w:pPr>
        <w:spacing w:before="66" w:line="156" w:lineRule="auto"/>
        <w:ind w:left="680"/>
        <w:rPr>
          <w:b/>
          <w:sz w:val="24"/>
        </w:rPr>
      </w:pPr>
      <w:r w:rsidRPr="00B20678">
        <w:rPr>
          <w:noProof/>
        </w:rPr>
        <w:pict>
          <v:group id="Group 629" o:spid="_x0000_s1477" style="position:absolute;left:0;text-align:left;margin-left:197.6pt;margin-top:-49.6pt;width:63.75pt;height:74.35pt;z-index:-251746304;mso-position-horizontal-relative:page" coordorigin="3953,-992" coordsize="1275,1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">
            <v:shape id="Picture 630" o:spid="_x0000_s1483" type="#_x0000_t75" style="position:absolute;left:3952;top:-993;width:1275;height: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">
              <v:imagedata r:id="rId44" o:title=""/>
            </v:shape>
            <v:shape id="Picture 631" o:spid="_x0000_s1482" type="#_x0000_t75" style="position:absolute;left:3952;top:-993;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">
              <v:imagedata r:id="rId42" o:title=""/>
            </v:shape>
            <v:shape id="Picture 632" o:spid="_x0000_s1481" type="#_x0000_t75" style="position:absolute;left:4792;top:-993;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">
              <v:imagedata r:id="rId150" o:title=""/>
            </v:shape>
            <v:shape id="Picture 633" o:spid="_x0000_s1480" type="#_x0000_t75" style="position:absolute;left:4372;top:-407;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">
              <v:imagedata r:id="rId46" o:title=""/>
            </v:shape>
            <v:shape id="Picture 634" o:spid="_x0000_s1479" type="#_x0000_t75" style="position:absolute;left:4792;top:-408;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">
              <v:imagedata r:id="rId151" o:title=""/>
            </v:shape>
            <v:shape id="Picture 635" o:spid="_x0000_s1478" type="#_x0000_t75" style="position:absolute;left:4276;top:52;width:670;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">
              <v:imagedata r:id="rId48" o:title=""/>
            </v:shape>
            <w10:wrap anchorx="page"/>
          </v:group>
        </w:pict>
      </w:r>
      <w:r w:rsidRPr="00B20678">
        <w:rPr>
          <w:noProof/>
        </w:rPr>
        <w:pict>
          <v:group id="Group 636" o:spid="_x0000_s1360" style="position:absolute;left:0;text-align:left;margin-left:411.45pt;margin-top:-20.6pt;width:44.5pt;height:51.1pt;z-index:251754496;mso-position-horizontal-relative:page" coordorigin="8230,-412" coordsize="890,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">
            <v:shape id="Picture 637" o:spid="_x0000_s1361" type="#_x0000_t75" style="position:absolute;left:8684;top:-413;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">
              <v:imagedata r:id="rId152" o:title=""/>
            </v:shape>
            <v:shape id="Picture 638" o:spid="_x0000_s1362" type="#_x0000_t75" style="position:absolute;left:8266;top:-413;width:4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">
              <v:imagedata r:id="rId144" o:title=""/>
            </v:shape>
            <v:shape id="Picture 639" o:spid="_x0000_s1363" type="#_x0000_t75" style="position:absolute;left:8229;top:52;width:670;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">
              <v:imagedata r:id="rId48" o:title=""/>
            </v:shape>
            <v:shape id="Text Box 640" o:spid="_x0000_s1364" type="#_x0000_t202" style="position:absolute;left:8250;top:60;width:642;height: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saxQAAANwAAAAPAAAAZHJzL2Rvd25yZXYueG1sRI9Ba8JA&#10;FITvhf6H5RV6azYWEU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DYBxsaxQAAANwAAAAP&#10;AAAAAAAAAAAAAAAAAAcCAABkcnMvZG93bnJldi54bWxQSwUGAAAAAAMAAwC3AAAA+QIAAAAA&#10;" filled="f" stroked="f">
              <v:textbox inset="0,0,0,0">
                <w:txbxContent>
                  <w:p w:rsidR="00B20678" w:rsidRDefault="00A67783">
                    <w:pPr>
                      <w:spacing w:line="547" w:lineRule="exact"/>
                      <w:rPr>
                        <w:b/>
                        <w:i/>
                        <w:sz w:val="28"/>
                      </w:rPr>
                    </w:pPr>
                    <w:proofErr w:type="gramStart"/>
                    <w:r>
                      <w:rPr>
                        <w:b/>
                        <w:i/>
                        <w:color w:val="FF0000"/>
                        <w:w w:val="110"/>
                        <w:sz w:val="28"/>
                      </w:rPr>
                      <w:t>t</w:t>
                    </w:r>
                    <w:r>
                      <w:rPr>
                        <w:w w:val="110"/>
                        <w:position w:val="20"/>
                        <w:sz w:val="32"/>
                      </w:rPr>
                      <w:t>D</w:t>
                    </w:r>
                    <w:proofErr w:type="gramEnd"/>
                    <w:r>
                      <w:rPr>
                        <w:w w:val="110"/>
                        <w:position w:val="20"/>
                        <w:sz w:val="32"/>
                      </w:rPr>
                      <w:t xml:space="preserve"> </w:t>
                    </w:r>
                    <w:r>
                      <w:rPr>
                        <w:b/>
                        <w:i/>
                        <w:color w:val="FF0000"/>
                        <w:w w:val="110"/>
                        <w:sz w:val="28"/>
                      </w:rPr>
                      <w:t>o</w:t>
                    </w:r>
                  </w:p>
                </w:txbxContent>
              </v:textbox>
            </v:shape>
            <v:shape id="Text Box 641" o:spid="_x0000_s1365" type="#_x0000_t202" style="position:absolute;left:8353;top:279;width:390;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xAAAANwAAAAPAAAAZHJzL2Rvd25yZXYueG1sRI9Ba8JA&#10;FITvgv9heQVvuqmI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CjVhW3EAAAA3AAAAA8A&#10;AAAAAAAAAAAAAAAABwIAAGRycy9kb3ducmV2LnhtbFBLBQYAAAAAAwADALcAAAD4AgAAAAA=&#10;" filled="f" stroked="f">
              <v:textbox inset="0,0,0,0">
                <w:txbxContent>
                  <w:p w:rsidR="00B20678" w:rsidRDefault="00A67783">
                    <w:pPr>
                      <w:spacing w:before="5"/>
                      <w:rPr>
                        <w:b/>
                        <w:i/>
                        <w:sz w:val="28"/>
                      </w:rPr>
                    </w:pPr>
                    <w:proofErr w:type="gramStart"/>
                    <w:r>
                      <w:rPr>
                        <w:b/>
                        <w:i/>
                        <w:color w:val="FF0000"/>
                        <w:w w:val="110"/>
                        <w:sz w:val="28"/>
                      </w:rPr>
                      <w:t>o</w:t>
                    </w:r>
                    <w:proofErr w:type="gramEnd"/>
                    <w:r>
                      <w:rPr>
                        <w:b/>
                        <w:i/>
                        <w:color w:val="FF0000"/>
                        <w:w w:val="110"/>
                        <w:sz w:val="28"/>
                      </w:rPr>
                      <w:t xml:space="preserve"> g</w:t>
                    </w:r>
                  </w:p>
                </w:txbxContent>
              </v:textbox>
            </v:shape>
            <w10:wrap anchorx="page"/>
          </v:group>
        </w:pict>
      </w:r>
      <w:r w:rsidR="002465BD">
        <w:rPr>
          <w:noProof/>
          <w:lang w:bidi="ar-SA"/>
        </w:rPr>
        <w:drawing>
          <wp:anchor distT="0" distB="0" distL="0" distR="0" simplePos="0" relativeHeight="251526144" behindDoc="1" locked="0" layoutInCell="1" allowOverlap="1">
            <wp:simplePos x="0" y="0"/>
            <wp:positionH relativeFrom="page">
              <wp:posOffset>1826895</wp:posOffset>
            </wp:positionH>
            <wp:positionV relativeFrom="paragraph">
              <wp:posOffset>33020</wp:posOffset>
            </wp:positionV>
            <wp:extent cx="425450" cy="280670"/>
            <wp:effectExtent l="0" t="0" r="0" b="0"/>
            <wp:wrapNone/>
            <wp:docPr id="766"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5450" cy="280670"/>
                    </a:xfrm>
                    <a:prstGeom prst="rect">
                      <a:avLst/>
                    </a:prstGeom>
                    <a:noFill/>
                    <a:ln>
                      <a:noFill/>
                    </a:ln>
                  </pic:spPr>
                </pic:pic>
              </a:graphicData>
            </a:graphic>
          </wp:anchor>
        </w:drawing>
      </w:r>
      <w:r w:rsidR="002465BD">
        <w:rPr>
          <w:noProof/>
          <w:lang w:bidi="ar-SA"/>
        </w:rPr>
        <w:drawing>
          <wp:anchor distT="0" distB="0" distL="0" distR="0" simplePos="0" relativeHeight="251525120" behindDoc="1" locked="0" layoutInCell="1" allowOverlap="1">
            <wp:simplePos x="0" y="0"/>
            <wp:positionH relativeFrom="page">
              <wp:posOffset>3948430</wp:posOffset>
            </wp:positionH>
            <wp:positionV relativeFrom="paragraph">
              <wp:posOffset>33020</wp:posOffset>
            </wp:positionV>
            <wp:extent cx="425450" cy="280670"/>
            <wp:effectExtent l="0" t="0" r="0" b="0"/>
            <wp:wrapNone/>
            <wp:docPr id="76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5450" cy="280670"/>
                    </a:xfrm>
                    <a:prstGeom prst="rect">
                      <a:avLst/>
                    </a:prstGeom>
                    <a:noFill/>
                    <a:ln>
                      <a:noFill/>
                    </a:ln>
                  </pic:spPr>
                </pic:pic>
              </a:graphicData>
            </a:graphic>
          </wp:anchor>
        </w:drawing>
      </w:r>
      <w:r w:rsidR="00A67783">
        <w:rPr>
          <w:b/>
          <w:sz w:val="24"/>
        </w:rPr>
        <w:t>T</w:t>
      </w:r>
      <w:r w:rsidR="00A67783">
        <w:rPr>
          <w:b/>
          <w:w w:val="99"/>
          <w:sz w:val="24"/>
        </w:rPr>
        <w:t>u</w:t>
      </w:r>
      <w:r w:rsidR="00A67783">
        <w:rPr>
          <w:b/>
          <w:sz w:val="24"/>
        </w:rPr>
        <w:t>y</w:t>
      </w:r>
      <w:r w:rsidR="00A67783">
        <w:rPr>
          <w:b/>
          <w:spacing w:val="-1"/>
          <w:sz w:val="24"/>
        </w:rPr>
        <w:t>ể</w:t>
      </w:r>
      <w:r w:rsidR="00A67783">
        <w:rPr>
          <w:b/>
          <w:w w:val="99"/>
          <w:sz w:val="24"/>
        </w:rPr>
        <w:t>n</w:t>
      </w:r>
      <w:r w:rsidR="00A67783">
        <w:rPr>
          <w:b/>
          <w:sz w:val="24"/>
        </w:rPr>
        <w:t xml:space="preserve"> Tập 55 </w:t>
      </w:r>
      <w:r w:rsidR="00A67783">
        <w:rPr>
          <w:b/>
          <w:spacing w:val="-82"/>
          <w:sz w:val="24"/>
        </w:rPr>
        <w:t>Đ</w:t>
      </w:r>
      <w:r w:rsidR="00A67783">
        <w:rPr>
          <w:spacing w:val="-149"/>
          <w:w w:val="99"/>
          <w:position w:val="-11"/>
          <w:sz w:val="32"/>
        </w:rPr>
        <w:t>A</w:t>
      </w:r>
      <w:r w:rsidR="00A67783">
        <w:rPr>
          <w:b/>
          <w:sz w:val="24"/>
        </w:rPr>
        <w:t>ề</w:t>
      </w:r>
      <w:r w:rsidR="00A67783">
        <w:rPr>
          <w:b/>
          <w:spacing w:val="-1"/>
          <w:sz w:val="24"/>
        </w:rPr>
        <w:t xml:space="preserve"> </w:t>
      </w:r>
      <w:r w:rsidR="00A67783">
        <w:rPr>
          <w:b/>
          <w:sz w:val="24"/>
        </w:rPr>
        <w:t>T</w:t>
      </w:r>
      <w:r w:rsidR="00A67783">
        <w:rPr>
          <w:b/>
          <w:spacing w:val="-2"/>
          <w:w w:val="99"/>
          <w:sz w:val="24"/>
        </w:rPr>
        <w:t>h</w:t>
      </w:r>
      <w:r w:rsidR="00A67783">
        <w:rPr>
          <w:b/>
          <w:sz w:val="24"/>
        </w:rPr>
        <w:t xml:space="preserve">i </w:t>
      </w:r>
      <w:r w:rsidR="00A67783">
        <w:rPr>
          <w:b/>
          <w:spacing w:val="-1"/>
          <w:sz w:val="24"/>
        </w:rPr>
        <w:t>H</w:t>
      </w:r>
      <w:r w:rsidR="00A67783">
        <w:rPr>
          <w:b/>
          <w:sz w:val="24"/>
        </w:rPr>
        <w:t>ọc</w:t>
      </w:r>
      <w:r w:rsidR="00A67783">
        <w:rPr>
          <w:b/>
          <w:spacing w:val="-1"/>
          <w:sz w:val="24"/>
        </w:rPr>
        <w:t xml:space="preserve"> </w:t>
      </w:r>
      <w:r w:rsidR="00A67783">
        <w:rPr>
          <w:b/>
          <w:spacing w:val="-2"/>
          <w:sz w:val="24"/>
        </w:rPr>
        <w:t>K</w:t>
      </w:r>
      <w:r w:rsidR="00A67783">
        <w:rPr>
          <w:b/>
          <w:spacing w:val="-44"/>
          <w:sz w:val="24"/>
        </w:rPr>
        <w:t>ỳ</w:t>
      </w:r>
      <w:r w:rsidR="00A67783">
        <w:rPr>
          <w:spacing w:val="-110"/>
          <w:w w:val="99"/>
          <w:position w:val="-11"/>
          <w:sz w:val="32"/>
        </w:rPr>
        <w:t>B</w:t>
      </w:r>
      <w:r w:rsidR="00A67783">
        <w:rPr>
          <w:b/>
          <w:w w:val="99"/>
          <w:sz w:val="24"/>
        </w:rPr>
        <w:t>II</w:t>
      </w:r>
      <w:r w:rsidR="00A67783">
        <w:rPr>
          <w:b/>
          <w:sz w:val="24"/>
        </w:rPr>
        <w:t xml:space="preserve"> </w:t>
      </w:r>
      <w:r w:rsidR="00A67783">
        <w:rPr>
          <w:b/>
          <w:spacing w:val="1"/>
          <w:sz w:val="24"/>
        </w:rPr>
        <w:t>L</w:t>
      </w:r>
      <w:r w:rsidR="00A67783">
        <w:rPr>
          <w:b/>
          <w:spacing w:val="-1"/>
          <w:sz w:val="24"/>
        </w:rPr>
        <w:t>ớ</w:t>
      </w:r>
      <w:r w:rsidR="00A67783">
        <w:rPr>
          <w:b/>
          <w:sz w:val="24"/>
        </w:rPr>
        <w:t xml:space="preserve">p 2 </w:t>
      </w:r>
      <w:r w:rsidR="00A67783">
        <w:rPr>
          <w:b/>
          <w:spacing w:val="-1"/>
          <w:sz w:val="24"/>
        </w:rPr>
        <w:t>N</w:t>
      </w:r>
      <w:r w:rsidR="00A67783">
        <w:rPr>
          <w:b/>
          <w:spacing w:val="1"/>
          <w:sz w:val="24"/>
        </w:rPr>
        <w:t>ă</w:t>
      </w:r>
      <w:r w:rsidR="00A67783">
        <w:rPr>
          <w:b/>
          <w:sz w:val="24"/>
        </w:rPr>
        <w:t>m</w:t>
      </w:r>
      <w:r w:rsidR="00A67783">
        <w:rPr>
          <w:b/>
          <w:spacing w:val="-4"/>
          <w:sz w:val="24"/>
        </w:rPr>
        <w:t xml:space="preserve"> </w:t>
      </w:r>
      <w:r w:rsidR="00A67783">
        <w:rPr>
          <w:b/>
          <w:spacing w:val="1"/>
          <w:sz w:val="24"/>
        </w:rPr>
        <w:t>h</w:t>
      </w:r>
      <w:r w:rsidR="00A67783">
        <w:rPr>
          <w:b/>
          <w:spacing w:val="2"/>
          <w:sz w:val="24"/>
        </w:rPr>
        <w:t>ọ</w:t>
      </w:r>
      <w:r w:rsidR="00A67783">
        <w:rPr>
          <w:b/>
          <w:spacing w:val="8"/>
          <w:sz w:val="24"/>
        </w:rPr>
        <w:t>c</w:t>
      </w:r>
      <w:r w:rsidR="00A67783">
        <w:rPr>
          <w:spacing w:val="-163"/>
          <w:w w:val="99"/>
          <w:position w:val="-11"/>
          <w:sz w:val="32"/>
        </w:rPr>
        <w:t>C</w:t>
      </w:r>
      <w:r w:rsidR="00A67783">
        <w:rPr>
          <w:b/>
          <w:sz w:val="24"/>
        </w:rPr>
        <w:t>2018</w:t>
      </w:r>
      <w:r w:rsidR="00A67783">
        <w:rPr>
          <w:b/>
          <w:spacing w:val="-1"/>
          <w:sz w:val="24"/>
        </w:rPr>
        <w:t>-</w:t>
      </w:r>
      <w:r w:rsidR="00A67783">
        <w:rPr>
          <w:b/>
          <w:sz w:val="24"/>
        </w:rPr>
        <w:t>2019</w:t>
      </w:r>
    </w:p>
    <w:p w:rsidR="00B20678" w:rsidRDefault="00A67783">
      <w:pPr>
        <w:pStyle w:val="Heading4"/>
        <w:spacing w:before="0" w:line="257" w:lineRule="exact"/>
        <w:ind w:left="680"/>
      </w:pPr>
      <w:r>
        <w:rPr>
          <w:color w:val="FF0000"/>
          <w:w w:val="110"/>
        </w:rPr>
        <w:t>Success has only one destination, but has a lot of ways</w:t>
      </w:r>
    </w:p>
    <w:p w:rsidR="00B20678" w:rsidRDefault="00B20678">
      <w:pPr>
        <w:spacing w:line="257" w:lineRule="exact"/>
        <w:sectPr w:rsidR="00B20678">
          <w:type w:val="continuous"/>
          <w:pgSz w:w="12240" w:h="15840"/>
          <w:pgMar w:top="1280" w:right="40" w:bottom="1560" w:left="760" w:header="720" w:footer="720" w:gutter="0"/>
          <w:cols w:space="720"/>
        </w:sect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rPr>
          <w:b/>
          <w:i/>
          <w:sz w:val="20"/>
        </w:rPr>
      </w:pPr>
    </w:p>
    <w:p w:rsidR="00B20678" w:rsidRDefault="00B20678">
      <w:pPr>
        <w:pStyle w:val="BodyText"/>
        <w:spacing w:before="8"/>
        <w:rPr>
          <w:b/>
          <w:i/>
          <w:sz w:val="24"/>
        </w:rPr>
      </w:pPr>
    </w:p>
    <w:p w:rsidR="00B20678" w:rsidRDefault="00A67783">
      <w:pPr>
        <w:pStyle w:val="ListParagraph"/>
        <w:numPr>
          <w:ilvl w:val="0"/>
          <w:numId w:val="60"/>
        </w:numPr>
        <w:tabs>
          <w:tab w:val="left" w:pos="961"/>
        </w:tabs>
        <w:spacing w:before="89"/>
        <w:ind w:left="961" w:hanging="281"/>
        <w:rPr>
          <w:sz w:val="28"/>
        </w:rPr>
      </w:pPr>
      <w:r>
        <w:rPr>
          <w:sz w:val="28"/>
        </w:rPr>
        <w:t xml:space="preserve">Có 15 cái kẹo xếp đều vào 3 cái dĩa. Hỏi mỗi cái dĩa có bao nhiêu cái </w:t>
      </w:r>
      <w:proofErr w:type="gramStart"/>
      <w:r>
        <w:rPr>
          <w:sz w:val="28"/>
        </w:rPr>
        <w:t>kẹo</w:t>
      </w:r>
      <w:r>
        <w:rPr>
          <w:spacing w:val="-15"/>
          <w:sz w:val="28"/>
        </w:rPr>
        <w:t xml:space="preserve"> </w:t>
      </w:r>
      <w:r>
        <w:rPr>
          <w:sz w:val="28"/>
        </w:rPr>
        <w:t>?</w:t>
      </w:r>
      <w:proofErr w:type="gramEnd"/>
    </w:p>
    <w:p w:rsidR="00B20678" w:rsidRDefault="00A67783">
      <w:pPr>
        <w:pStyle w:val="ListParagraph"/>
        <w:numPr>
          <w:ilvl w:val="1"/>
          <w:numId w:val="60"/>
        </w:numPr>
        <w:tabs>
          <w:tab w:val="left" w:pos="1742"/>
          <w:tab w:val="left" w:pos="3258"/>
          <w:tab w:val="left" w:pos="5228"/>
          <w:tab w:val="left" w:pos="7161"/>
        </w:tabs>
        <w:spacing w:before="238"/>
        <w:rPr>
          <w:sz w:val="28"/>
        </w:rPr>
      </w:pPr>
      <w:r>
        <w:rPr>
          <w:sz w:val="28"/>
        </w:rPr>
        <w:t>6</w:t>
      </w:r>
      <w:r>
        <w:rPr>
          <w:spacing w:val="1"/>
          <w:sz w:val="28"/>
        </w:rPr>
        <w:t xml:space="preserve"> </w:t>
      </w:r>
      <w:r>
        <w:rPr>
          <w:sz w:val="28"/>
        </w:rPr>
        <w:t>cái kẹo</w:t>
      </w:r>
      <w:r>
        <w:rPr>
          <w:sz w:val="28"/>
        </w:rPr>
        <w:tab/>
        <w:t>B. 5</w:t>
      </w:r>
      <w:r>
        <w:rPr>
          <w:spacing w:val="-2"/>
          <w:sz w:val="28"/>
        </w:rPr>
        <w:t xml:space="preserve"> </w:t>
      </w:r>
      <w:r>
        <w:rPr>
          <w:sz w:val="28"/>
        </w:rPr>
        <w:t>cái</w:t>
      </w:r>
      <w:r>
        <w:rPr>
          <w:spacing w:val="1"/>
          <w:sz w:val="28"/>
        </w:rPr>
        <w:t xml:space="preserve"> </w:t>
      </w:r>
      <w:r>
        <w:rPr>
          <w:sz w:val="28"/>
        </w:rPr>
        <w:t>kẹo</w:t>
      </w:r>
      <w:r>
        <w:rPr>
          <w:sz w:val="28"/>
        </w:rPr>
        <w:tab/>
        <w:t>C. 4 cái</w:t>
      </w:r>
      <w:r>
        <w:rPr>
          <w:spacing w:val="-2"/>
          <w:sz w:val="28"/>
        </w:rPr>
        <w:t xml:space="preserve"> </w:t>
      </w:r>
      <w:r>
        <w:rPr>
          <w:sz w:val="28"/>
        </w:rPr>
        <w:t>kẹo</w:t>
      </w:r>
      <w:r>
        <w:rPr>
          <w:sz w:val="28"/>
        </w:rPr>
        <w:tab/>
        <w:t>D. 8 cái kẹo</w:t>
      </w:r>
    </w:p>
    <w:p w:rsidR="00B20678" w:rsidRDefault="00A67783">
      <w:pPr>
        <w:pStyle w:val="Heading4"/>
        <w:spacing w:before="211"/>
        <w:ind w:left="680"/>
      </w:pPr>
      <w:r>
        <w:rPr>
          <w:w w:val="110"/>
        </w:rPr>
        <w:t xml:space="preserve">Câu 3: Đ h ch ấ iờ </w:t>
      </w:r>
    </w:p>
    <w:p w:rsidR="00B20678" w:rsidRDefault="002465BD">
      <w:pPr>
        <w:pStyle w:val="ListParagraph"/>
        <w:numPr>
          <w:ilvl w:val="2"/>
          <w:numId w:val="60"/>
        </w:numPr>
        <w:tabs>
          <w:tab w:val="left" w:pos="1665"/>
        </w:tabs>
        <w:spacing w:before="242"/>
        <w:ind w:hanging="264"/>
        <w:rPr>
          <w:sz w:val="28"/>
        </w:rPr>
      </w:pPr>
      <w:r>
        <w:rPr>
          <w:noProof/>
          <w:lang w:bidi="ar-SA"/>
        </w:rPr>
        <w:drawing>
          <wp:anchor distT="0" distB="0" distL="0" distR="0" simplePos="0" relativeHeight="251750400" behindDoc="0" locked="0" layoutInCell="1" allowOverlap="1">
            <wp:simplePos x="0" y="0"/>
            <wp:positionH relativeFrom="page">
              <wp:posOffset>3403600</wp:posOffset>
            </wp:positionH>
            <wp:positionV relativeFrom="paragraph">
              <wp:posOffset>178435</wp:posOffset>
            </wp:positionV>
            <wp:extent cx="1085850" cy="1064895"/>
            <wp:effectExtent l="0" t="0" r="0" b="0"/>
            <wp:wrapNone/>
            <wp:docPr id="836"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png"/>
                    <pic:cNvPicPr>
                      <a:picLocks noChangeAspect="1" noChangeArrowheads="1"/>
                    </pic:cNvPicPr>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5850" cy="1064895"/>
                    </a:xfrm>
                    <a:prstGeom prst="rect">
                      <a:avLst/>
                    </a:prstGeom>
                    <a:noFill/>
                    <a:ln>
                      <a:noFill/>
                    </a:ln>
                  </pic:spPr>
                </pic:pic>
              </a:graphicData>
            </a:graphic>
          </wp:anchor>
        </w:drawing>
      </w:r>
      <w:r w:rsidR="00A67783">
        <w:rPr>
          <w:sz w:val="28"/>
        </w:rPr>
        <w:t>3 giờ 30</w:t>
      </w:r>
      <w:r w:rsidR="00A67783">
        <w:rPr>
          <w:spacing w:val="-5"/>
          <w:sz w:val="28"/>
        </w:rPr>
        <w:t xml:space="preserve"> </w:t>
      </w:r>
      <w:r w:rsidR="00A67783">
        <w:rPr>
          <w:sz w:val="28"/>
        </w:rPr>
        <w:t>phút</w:t>
      </w:r>
    </w:p>
    <w:p w:rsidR="00B20678" w:rsidRDefault="00A67783">
      <w:pPr>
        <w:pStyle w:val="ListParagraph"/>
        <w:numPr>
          <w:ilvl w:val="2"/>
          <w:numId w:val="60"/>
        </w:numPr>
        <w:tabs>
          <w:tab w:val="left" w:pos="1681"/>
        </w:tabs>
        <w:spacing w:before="249"/>
        <w:ind w:left="1680" w:hanging="280"/>
        <w:rPr>
          <w:sz w:val="28"/>
        </w:rPr>
      </w:pPr>
      <w:r>
        <w:rPr>
          <w:sz w:val="28"/>
        </w:rPr>
        <w:t>6 giờ 15</w:t>
      </w:r>
      <w:r>
        <w:rPr>
          <w:spacing w:val="-6"/>
          <w:sz w:val="28"/>
        </w:rPr>
        <w:t xml:space="preserve"> </w:t>
      </w:r>
      <w:r>
        <w:rPr>
          <w:sz w:val="28"/>
        </w:rPr>
        <w:t>phút</w:t>
      </w:r>
    </w:p>
    <w:p w:rsidR="00B20678" w:rsidRDefault="00A67783">
      <w:pPr>
        <w:pStyle w:val="ListParagraph"/>
        <w:numPr>
          <w:ilvl w:val="2"/>
          <w:numId w:val="60"/>
        </w:numPr>
        <w:tabs>
          <w:tab w:val="left" w:pos="1665"/>
        </w:tabs>
        <w:spacing w:before="247"/>
        <w:ind w:hanging="264"/>
        <w:rPr>
          <w:sz w:val="28"/>
        </w:rPr>
      </w:pPr>
      <w:r>
        <w:rPr>
          <w:sz w:val="28"/>
        </w:rPr>
        <w:t>3 giờ 15</w:t>
      </w:r>
      <w:r>
        <w:rPr>
          <w:spacing w:val="-5"/>
          <w:sz w:val="28"/>
        </w:rPr>
        <w:t xml:space="preserve"> </w:t>
      </w:r>
      <w:r>
        <w:rPr>
          <w:sz w:val="28"/>
        </w:rPr>
        <w:t>phút</w:t>
      </w:r>
    </w:p>
    <w:p w:rsidR="00B20678" w:rsidRDefault="00A67783">
      <w:pPr>
        <w:pStyle w:val="Heading3"/>
        <w:numPr>
          <w:ilvl w:val="0"/>
          <w:numId w:val="58"/>
        </w:numPr>
        <w:tabs>
          <w:tab w:val="left" w:pos="1040"/>
        </w:tabs>
        <w:spacing w:before="254"/>
        <w:ind w:left="1039" w:hanging="359"/>
      </w:pPr>
      <w:r>
        <w:t>Phần tự</w:t>
      </w:r>
      <w:r>
        <w:rPr>
          <w:spacing w:val="-4"/>
        </w:rPr>
        <w:t xml:space="preserve"> </w:t>
      </w:r>
      <w:r>
        <w:t>luận</w:t>
      </w:r>
    </w:p>
    <w:p w:rsidR="00B20678" w:rsidRDefault="00A67783">
      <w:pPr>
        <w:spacing w:before="247"/>
        <w:ind w:left="680"/>
        <w:rPr>
          <w:b/>
          <w:sz w:val="28"/>
        </w:rPr>
      </w:pPr>
      <w:r>
        <w:rPr>
          <w:b/>
          <w:sz w:val="28"/>
          <w:u w:val="thick"/>
        </w:rPr>
        <w:t xml:space="preserve">Bài </w:t>
      </w:r>
      <w:proofErr w:type="gramStart"/>
      <w:r>
        <w:rPr>
          <w:b/>
          <w:sz w:val="28"/>
          <w:u w:val="thick"/>
        </w:rPr>
        <w:t>1</w:t>
      </w:r>
      <w:r>
        <w:rPr>
          <w:b/>
          <w:sz w:val="28"/>
        </w:rPr>
        <w:t xml:space="preserve"> :</w:t>
      </w:r>
      <w:proofErr w:type="gramEnd"/>
      <w:r>
        <w:rPr>
          <w:b/>
          <w:sz w:val="28"/>
        </w:rPr>
        <w:t xml:space="preserve"> Điền số thích hợp vào chỗ chấm.</w:t>
      </w:r>
    </w:p>
    <w:p w:rsidR="00B20678" w:rsidRDefault="00B20678">
      <w:pPr>
        <w:pStyle w:val="BodyText"/>
        <w:spacing w:before="3"/>
        <w:rPr>
          <w:b/>
          <w:sz w:val="22"/>
        </w:rPr>
      </w:pPr>
    </w:p>
    <w:tbl>
      <w:tblPr>
        <w:tblW w:w="0" w:type="auto"/>
        <w:tblInd w:w="2155" w:type="dxa"/>
        <w:tblLayout w:type="fixed"/>
        <w:tblCellMar>
          <w:left w:w="0" w:type="dxa"/>
          <w:right w:w="0" w:type="dxa"/>
        </w:tblCellMar>
        <w:tblLook w:val="0000"/>
      </w:tblPr>
      <w:tblGrid>
        <w:gridCol w:w="3264"/>
        <w:gridCol w:w="3405"/>
      </w:tblGrid>
      <w:tr w:rsidR="00B20678">
        <w:trPr>
          <w:trHeight w:val="441"/>
        </w:trPr>
        <w:tc>
          <w:tcPr>
            <w:tcW w:w="3264" w:type="dxa"/>
          </w:tcPr>
          <w:p w:rsidR="00B20678" w:rsidRDefault="00A67783">
            <w:pPr>
              <w:pStyle w:val="TableParagraph"/>
              <w:spacing w:line="311" w:lineRule="exact"/>
              <w:ind w:left="200"/>
              <w:rPr>
                <w:sz w:val="28"/>
              </w:rPr>
            </w:pPr>
            <w:r>
              <w:rPr>
                <w:sz w:val="28"/>
              </w:rPr>
              <w:t>3 x 6 =</w:t>
            </w:r>
            <w:r>
              <w:rPr>
                <w:spacing w:val="67"/>
                <w:sz w:val="28"/>
              </w:rPr>
              <w:t xml:space="preserve"> </w:t>
            </w:r>
            <w:r>
              <w:rPr>
                <w:sz w:val="28"/>
              </w:rPr>
              <w:t>…..</w:t>
            </w:r>
          </w:p>
        </w:tc>
        <w:tc>
          <w:tcPr>
            <w:tcW w:w="3405" w:type="dxa"/>
          </w:tcPr>
          <w:p w:rsidR="00B20678" w:rsidRDefault="00A67783">
            <w:pPr>
              <w:pStyle w:val="TableParagraph"/>
              <w:spacing w:line="311" w:lineRule="exact"/>
              <w:ind w:left="1777"/>
              <w:rPr>
                <w:sz w:val="28"/>
              </w:rPr>
            </w:pPr>
            <w:proofErr w:type="gramStart"/>
            <w:r>
              <w:rPr>
                <w:sz w:val="28"/>
              </w:rPr>
              <w:t>24 :</w:t>
            </w:r>
            <w:proofErr w:type="gramEnd"/>
            <w:r>
              <w:rPr>
                <w:sz w:val="28"/>
              </w:rPr>
              <w:t xml:space="preserve"> 4 =</w:t>
            </w:r>
            <w:r>
              <w:rPr>
                <w:spacing w:val="68"/>
                <w:sz w:val="28"/>
              </w:rPr>
              <w:t xml:space="preserve"> </w:t>
            </w:r>
            <w:r>
              <w:rPr>
                <w:sz w:val="28"/>
              </w:rPr>
              <w:t>…..</w:t>
            </w:r>
          </w:p>
        </w:tc>
      </w:tr>
      <w:tr w:rsidR="00B20678">
        <w:trPr>
          <w:trHeight w:val="570"/>
        </w:trPr>
        <w:tc>
          <w:tcPr>
            <w:tcW w:w="3264" w:type="dxa"/>
          </w:tcPr>
          <w:p w:rsidR="00B20678" w:rsidRDefault="00A67783">
            <w:pPr>
              <w:pStyle w:val="TableParagraph"/>
              <w:spacing w:before="119"/>
              <w:ind w:left="233"/>
              <w:rPr>
                <w:sz w:val="28"/>
              </w:rPr>
            </w:pPr>
            <w:r>
              <w:rPr>
                <w:sz w:val="28"/>
              </w:rPr>
              <w:t>5 x 7 = …..</w:t>
            </w:r>
          </w:p>
        </w:tc>
        <w:tc>
          <w:tcPr>
            <w:tcW w:w="3405" w:type="dxa"/>
          </w:tcPr>
          <w:p w:rsidR="00B20678" w:rsidRDefault="00A67783">
            <w:pPr>
              <w:pStyle w:val="TableParagraph"/>
              <w:spacing w:before="119"/>
              <w:ind w:left="1777"/>
              <w:rPr>
                <w:sz w:val="28"/>
              </w:rPr>
            </w:pPr>
            <w:proofErr w:type="gramStart"/>
            <w:r>
              <w:rPr>
                <w:sz w:val="28"/>
              </w:rPr>
              <w:t>35 :</w:t>
            </w:r>
            <w:proofErr w:type="gramEnd"/>
            <w:r>
              <w:rPr>
                <w:sz w:val="28"/>
              </w:rPr>
              <w:t xml:space="preserve"> 5 = …..</w:t>
            </w:r>
          </w:p>
        </w:tc>
      </w:tr>
      <w:tr w:rsidR="00B20678">
        <w:trPr>
          <w:trHeight w:val="570"/>
        </w:trPr>
        <w:tc>
          <w:tcPr>
            <w:tcW w:w="3264" w:type="dxa"/>
          </w:tcPr>
          <w:p w:rsidR="00B20678" w:rsidRDefault="00A67783">
            <w:pPr>
              <w:pStyle w:val="TableParagraph"/>
              <w:spacing w:before="117"/>
              <w:ind w:left="236"/>
              <w:rPr>
                <w:sz w:val="28"/>
              </w:rPr>
            </w:pPr>
            <w:r>
              <w:rPr>
                <w:sz w:val="28"/>
              </w:rPr>
              <w:t xml:space="preserve">4 x 9 </w:t>
            </w:r>
            <w:proofErr w:type="gramStart"/>
            <w:r>
              <w:rPr>
                <w:sz w:val="28"/>
              </w:rPr>
              <w:t>= .....</w:t>
            </w:r>
            <w:proofErr w:type="gramEnd"/>
          </w:p>
        </w:tc>
        <w:tc>
          <w:tcPr>
            <w:tcW w:w="3405" w:type="dxa"/>
          </w:tcPr>
          <w:p w:rsidR="00B20678" w:rsidRDefault="00A67783">
            <w:pPr>
              <w:pStyle w:val="TableParagraph"/>
              <w:spacing w:before="117"/>
              <w:ind w:left="1777"/>
              <w:rPr>
                <w:sz w:val="28"/>
              </w:rPr>
            </w:pPr>
            <w:proofErr w:type="gramStart"/>
            <w:r>
              <w:rPr>
                <w:sz w:val="28"/>
              </w:rPr>
              <w:t>18 :</w:t>
            </w:r>
            <w:proofErr w:type="gramEnd"/>
            <w:r>
              <w:rPr>
                <w:sz w:val="28"/>
              </w:rPr>
              <w:t xml:space="preserve"> 3 = .....</w:t>
            </w:r>
          </w:p>
        </w:tc>
      </w:tr>
      <w:tr w:rsidR="00B20678">
        <w:trPr>
          <w:trHeight w:val="441"/>
        </w:trPr>
        <w:tc>
          <w:tcPr>
            <w:tcW w:w="3264" w:type="dxa"/>
          </w:tcPr>
          <w:p w:rsidR="00B20678" w:rsidRDefault="00A67783">
            <w:pPr>
              <w:pStyle w:val="TableParagraph"/>
              <w:spacing w:before="119" w:line="302" w:lineRule="exact"/>
              <w:ind w:left="202"/>
              <w:rPr>
                <w:sz w:val="28"/>
              </w:rPr>
            </w:pPr>
            <w:r>
              <w:rPr>
                <w:sz w:val="28"/>
              </w:rPr>
              <w:t xml:space="preserve">2 x 5 </w:t>
            </w:r>
            <w:proofErr w:type="gramStart"/>
            <w:r>
              <w:rPr>
                <w:sz w:val="28"/>
              </w:rPr>
              <w:t>= .....</w:t>
            </w:r>
            <w:proofErr w:type="gramEnd"/>
          </w:p>
        </w:tc>
        <w:tc>
          <w:tcPr>
            <w:tcW w:w="3405" w:type="dxa"/>
          </w:tcPr>
          <w:p w:rsidR="00B20678" w:rsidRDefault="00A67783">
            <w:pPr>
              <w:pStyle w:val="TableParagraph"/>
              <w:spacing w:before="119" w:line="302" w:lineRule="exact"/>
              <w:ind w:left="1715"/>
              <w:rPr>
                <w:sz w:val="28"/>
              </w:rPr>
            </w:pPr>
            <w:proofErr w:type="gramStart"/>
            <w:r>
              <w:rPr>
                <w:sz w:val="28"/>
              </w:rPr>
              <w:t>12 :</w:t>
            </w:r>
            <w:proofErr w:type="gramEnd"/>
            <w:r>
              <w:rPr>
                <w:sz w:val="28"/>
              </w:rPr>
              <w:t xml:space="preserve"> 4 = .....</w:t>
            </w:r>
          </w:p>
        </w:tc>
      </w:tr>
    </w:tbl>
    <w:p w:rsidR="00B20678" w:rsidRDefault="00B20678">
      <w:pPr>
        <w:pStyle w:val="BodyText"/>
        <w:spacing w:before="10"/>
        <w:rPr>
          <w:b/>
          <w:sz w:val="31"/>
        </w:rPr>
      </w:pPr>
    </w:p>
    <w:p w:rsidR="00B20678" w:rsidRDefault="00A67783">
      <w:pPr>
        <w:ind w:left="680"/>
        <w:rPr>
          <w:sz w:val="28"/>
        </w:rPr>
      </w:pPr>
      <w:r>
        <w:rPr>
          <w:b/>
          <w:sz w:val="28"/>
          <w:u w:val="thick"/>
        </w:rPr>
        <w:t xml:space="preserve">Bài </w:t>
      </w:r>
      <w:proofErr w:type="gramStart"/>
      <w:r>
        <w:rPr>
          <w:b/>
          <w:sz w:val="28"/>
          <w:u w:val="thick"/>
        </w:rPr>
        <w:t xml:space="preserve">2 </w:t>
      </w:r>
      <w:r>
        <w:rPr>
          <w:sz w:val="28"/>
        </w:rPr>
        <w:t>:</w:t>
      </w:r>
      <w:proofErr w:type="gramEnd"/>
      <w:r>
        <w:rPr>
          <w:sz w:val="28"/>
        </w:rPr>
        <w:t xml:space="preserve"> </w:t>
      </w:r>
      <w:r>
        <w:rPr>
          <w:b/>
          <w:sz w:val="28"/>
        </w:rPr>
        <w:t xml:space="preserve">Tính </w:t>
      </w:r>
      <w:r>
        <w:rPr>
          <w:sz w:val="28"/>
        </w:rPr>
        <w:t>:</w:t>
      </w:r>
    </w:p>
    <w:p w:rsidR="00B20678" w:rsidRDefault="00B20678">
      <w:pPr>
        <w:pStyle w:val="BodyText"/>
        <w:spacing w:before="7"/>
        <w:rPr>
          <w:sz w:val="22"/>
        </w:rPr>
      </w:pPr>
    </w:p>
    <w:tbl>
      <w:tblPr>
        <w:tblW w:w="0" w:type="auto"/>
        <w:tblInd w:w="1339" w:type="dxa"/>
        <w:tblLayout w:type="fixed"/>
        <w:tblCellMar>
          <w:left w:w="0" w:type="dxa"/>
          <w:right w:w="0" w:type="dxa"/>
        </w:tblCellMar>
        <w:tblLook w:val="0000"/>
      </w:tblPr>
      <w:tblGrid>
        <w:gridCol w:w="4042"/>
        <w:gridCol w:w="4184"/>
      </w:tblGrid>
      <w:tr w:rsidR="00B20678">
        <w:trPr>
          <w:trHeight w:val="882"/>
        </w:trPr>
        <w:tc>
          <w:tcPr>
            <w:tcW w:w="4042" w:type="dxa"/>
          </w:tcPr>
          <w:p w:rsidR="00B20678" w:rsidRDefault="00A67783">
            <w:pPr>
              <w:pStyle w:val="TableParagraph"/>
              <w:spacing w:line="311" w:lineRule="exact"/>
              <w:ind w:left="200"/>
              <w:rPr>
                <w:sz w:val="28"/>
              </w:rPr>
            </w:pPr>
            <w:r>
              <w:rPr>
                <w:sz w:val="28"/>
              </w:rPr>
              <w:t xml:space="preserve">4 x 8 - 7 </w:t>
            </w:r>
            <w:proofErr w:type="gramStart"/>
            <w:r>
              <w:rPr>
                <w:sz w:val="28"/>
              </w:rPr>
              <w:t>= .......................</w:t>
            </w:r>
            <w:proofErr w:type="gramEnd"/>
          </w:p>
          <w:p w:rsidR="00B20678" w:rsidRDefault="00A67783">
            <w:pPr>
              <w:pStyle w:val="TableParagraph"/>
              <w:spacing w:before="249" w:line="302" w:lineRule="exact"/>
              <w:ind w:left="1229"/>
              <w:rPr>
                <w:sz w:val="28"/>
              </w:rPr>
            </w:pPr>
            <w:r>
              <w:rPr>
                <w:sz w:val="28"/>
              </w:rPr>
              <w:t>= .......................</w:t>
            </w:r>
          </w:p>
        </w:tc>
        <w:tc>
          <w:tcPr>
            <w:tcW w:w="4184" w:type="dxa"/>
          </w:tcPr>
          <w:p w:rsidR="00B20678" w:rsidRDefault="00A67783">
            <w:pPr>
              <w:pStyle w:val="TableParagraph"/>
              <w:spacing w:line="311" w:lineRule="exact"/>
              <w:ind w:left="932"/>
              <w:rPr>
                <w:sz w:val="28"/>
              </w:rPr>
            </w:pPr>
            <w:proofErr w:type="gramStart"/>
            <w:r>
              <w:rPr>
                <w:sz w:val="28"/>
              </w:rPr>
              <w:t>36 :</w:t>
            </w:r>
            <w:proofErr w:type="gramEnd"/>
            <w:r>
              <w:rPr>
                <w:sz w:val="28"/>
              </w:rPr>
              <w:t xml:space="preserve"> 4 + 19 =</w:t>
            </w:r>
            <w:r>
              <w:rPr>
                <w:spacing w:val="-15"/>
                <w:sz w:val="28"/>
              </w:rPr>
              <w:t xml:space="preserve"> </w:t>
            </w:r>
            <w:r>
              <w:rPr>
                <w:sz w:val="28"/>
              </w:rPr>
              <w:t>......................</w:t>
            </w:r>
          </w:p>
          <w:p w:rsidR="00B20678" w:rsidRDefault="00A67783">
            <w:pPr>
              <w:pStyle w:val="TableParagraph"/>
              <w:spacing w:before="249" w:line="302" w:lineRule="exact"/>
              <w:ind w:left="2202"/>
              <w:rPr>
                <w:sz w:val="28"/>
              </w:rPr>
            </w:pPr>
            <w:r>
              <w:rPr>
                <w:sz w:val="28"/>
              </w:rPr>
              <w:t>=</w:t>
            </w:r>
            <w:r>
              <w:rPr>
                <w:spacing w:val="-10"/>
                <w:sz w:val="28"/>
              </w:rPr>
              <w:t xml:space="preserve"> </w:t>
            </w:r>
            <w:r>
              <w:rPr>
                <w:sz w:val="28"/>
              </w:rPr>
              <w:t>......................</w:t>
            </w:r>
          </w:p>
        </w:tc>
      </w:tr>
    </w:tbl>
    <w:p w:rsidR="00B20678" w:rsidRDefault="00B20678">
      <w:pPr>
        <w:pStyle w:val="BodyText"/>
        <w:spacing w:before="8"/>
        <w:rPr>
          <w:sz w:val="13"/>
        </w:rPr>
      </w:pPr>
    </w:p>
    <w:p w:rsidR="00B20678" w:rsidRDefault="00A67783">
      <w:pPr>
        <w:pStyle w:val="Heading3"/>
        <w:spacing w:before="89"/>
      </w:pPr>
      <w:r>
        <w:rPr>
          <w:u w:val="thick"/>
        </w:rPr>
        <w:t xml:space="preserve">Bài </w:t>
      </w:r>
      <w:proofErr w:type="gramStart"/>
      <w:r>
        <w:rPr>
          <w:u w:val="thick"/>
        </w:rPr>
        <w:t xml:space="preserve">3 </w:t>
      </w:r>
      <w:r>
        <w:rPr>
          <w:b w:val="0"/>
        </w:rPr>
        <w:t>:</w:t>
      </w:r>
      <w:proofErr w:type="gramEnd"/>
      <w:r>
        <w:rPr>
          <w:b w:val="0"/>
        </w:rPr>
        <w:t xml:space="preserve"> </w:t>
      </w:r>
      <w:r>
        <w:t>Tìm X , biết</w:t>
      </w:r>
    </w:p>
    <w:p w:rsidR="00B20678" w:rsidRDefault="00A67783">
      <w:pPr>
        <w:pStyle w:val="BodyText"/>
        <w:tabs>
          <w:tab w:val="left" w:pos="7711"/>
        </w:tabs>
        <w:spacing w:before="249" w:after="7"/>
        <w:ind w:left="3145"/>
      </w:pPr>
      <w:r>
        <w:t xml:space="preserve">A. 3 </w:t>
      </w:r>
      <w:proofErr w:type="gramStart"/>
      <w:r>
        <w:t>x  X</w:t>
      </w:r>
      <w:proofErr w:type="gramEnd"/>
      <w:r>
        <w:rPr>
          <w:spacing w:val="16"/>
        </w:rPr>
        <w:t xml:space="preserve"> </w:t>
      </w:r>
      <w:r>
        <w:t>=</w:t>
      </w:r>
      <w:r>
        <w:rPr>
          <w:spacing w:val="-1"/>
        </w:rPr>
        <w:t xml:space="preserve"> </w:t>
      </w:r>
      <w:r>
        <w:t>21</w:t>
      </w:r>
      <w:r>
        <w:tab/>
        <w:t>B. X : 6 = 4</w:t>
      </w:r>
    </w:p>
    <w:p w:rsidR="00B20678" w:rsidRDefault="002465BD">
      <w:pPr>
        <w:pStyle w:val="BodyText"/>
        <w:ind w:left="742"/>
        <w:rPr>
          <w:sz w:val="20"/>
        </w:rPr>
      </w:pPr>
      <w:r>
        <w:rPr>
          <w:noProof/>
          <w:sz w:val="20"/>
          <w:lang w:bidi="ar-SA"/>
        </w:rPr>
        <w:drawing>
          <wp:inline distT="0" distB="0" distL="0" distR="0">
            <wp:extent cx="6448425" cy="1219200"/>
            <wp:effectExtent l="0" t="0" r="0" b="0"/>
            <wp:docPr id="49"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png"/>
                    <pic:cNvPicPr>
                      <a:picLocks noChangeAspect="1" noChangeArrowheads="1"/>
                    </pic:cNvPicPr>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48425" cy="1219200"/>
                    </a:xfrm>
                    <a:prstGeom prst="rect">
                      <a:avLst/>
                    </a:prstGeom>
                    <a:noFill/>
                    <a:ln>
                      <a:noFill/>
                    </a:ln>
                  </pic:spPr>
                </pic:pic>
              </a:graphicData>
            </a:graphic>
          </wp:inline>
        </w:drawing>
      </w:r>
    </w:p>
    <w:p w:rsidR="00B20678" w:rsidRDefault="00B20678">
      <w:pPr>
        <w:rPr>
          <w:sz w:val="20"/>
        </w:rPr>
        <w:sectPr w:rsidR="00B20678">
          <w:footerReference w:type="default" r:id="rId156"/>
          <w:pgSz w:w="12240" w:h="15840"/>
          <w:pgMar w:top="1280" w:right="40" w:bottom="1560" w:left="760" w:header="709" w:footer="1380" w:gutter="0"/>
          <w:cols w:space="720"/>
        </w:sectPr>
      </w:pPr>
    </w:p>
    <w:p w:rsidR="00B20678" w:rsidRDefault="00B20678">
      <w:pPr>
        <w:pStyle w:val="BodyText"/>
        <w:rPr>
          <w:sz w:val="20"/>
        </w:rPr>
      </w:pPr>
    </w:p>
    <w:p w:rsidR="00B20678" w:rsidRDefault="00B20678">
      <w:pPr>
        <w:pStyle w:val="BodyText"/>
        <w:rPr>
          <w:sz w:val="20"/>
        </w:rPr>
      </w:pPr>
    </w:p>
    <w:p w:rsidR="00B20678" w:rsidRDefault="00A67783">
      <w:pPr>
        <w:pStyle w:val="Heading3"/>
        <w:spacing w:before="255" w:line="276" w:lineRule="auto"/>
      </w:pPr>
      <w:proofErr w:type="gramStart"/>
      <w:r>
        <w:rPr>
          <w:u w:val="thick"/>
        </w:rPr>
        <w:t>Bài 5</w:t>
      </w:r>
      <w:r>
        <w:t xml:space="preserve"> Mỗi học sinh được mượn 3 quyển truyện.</w:t>
      </w:r>
      <w:proofErr w:type="gramEnd"/>
      <w:r>
        <w:t xml:space="preserve"> </w:t>
      </w:r>
      <w:proofErr w:type="gramStart"/>
      <w:r>
        <w:t>Hỏi 8 học sinh mượn bao nhiêu quyển truyện?</w:t>
      </w:r>
      <w:proofErr w:type="gramEnd"/>
    </w:p>
    <w:p w:rsidR="00B20678" w:rsidRDefault="002465BD">
      <w:pPr>
        <w:pStyle w:val="BodyText"/>
        <w:spacing w:before="2"/>
        <w:rPr>
          <w:b/>
          <w:sz w:val="14"/>
        </w:rPr>
      </w:pPr>
      <w:r>
        <w:rPr>
          <w:noProof/>
          <w:lang w:bidi="ar-SA"/>
        </w:rPr>
        <w:drawing>
          <wp:anchor distT="0" distB="0" distL="0" distR="0" simplePos="0" relativeHeight="251717632" behindDoc="0" locked="0" layoutInCell="1" allowOverlap="1">
            <wp:simplePos x="0" y="0"/>
            <wp:positionH relativeFrom="page">
              <wp:posOffset>953770</wp:posOffset>
            </wp:positionH>
            <wp:positionV relativeFrom="paragraph">
              <wp:posOffset>128270</wp:posOffset>
            </wp:positionV>
            <wp:extent cx="6564630" cy="1737995"/>
            <wp:effectExtent l="0" t="0" r="0" b="0"/>
            <wp:wrapTopAndBottom/>
            <wp:docPr id="835"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png"/>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64630" cy="1737995"/>
                    </a:xfrm>
                    <a:prstGeom prst="rect">
                      <a:avLst/>
                    </a:prstGeom>
                    <a:noFill/>
                    <a:ln>
                      <a:noFill/>
                    </a:ln>
                  </pic:spPr>
                </pic:pic>
              </a:graphicData>
            </a:graphic>
          </wp:anchor>
        </w:drawing>
      </w:r>
    </w:p>
    <w:p w:rsidR="00B20678" w:rsidRDefault="00B20678">
      <w:pPr>
        <w:pStyle w:val="BodyText"/>
        <w:rPr>
          <w:b/>
          <w:sz w:val="30"/>
        </w:rPr>
      </w:pPr>
    </w:p>
    <w:p w:rsidR="00B20678" w:rsidRDefault="00A67783">
      <w:pPr>
        <w:spacing w:before="196"/>
        <w:ind w:left="680"/>
        <w:rPr>
          <w:b/>
          <w:sz w:val="28"/>
        </w:rPr>
      </w:pPr>
      <w:proofErr w:type="gramStart"/>
      <w:r>
        <w:rPr>
          <w:b/>
          <w:sz w:val="28"/>
        </w:rPr>
        <w:t>Câu 6.</w:t>
      </w:r>
      <w:proofErr w:type="gramEnd"/>
      <w:r>
        <w:rPr>
          <w:b/>
          <w:sz w:val="28"/>
        </w:rPr>
        <w:t xml:space="preserve"> Quan sát hình và điền vào chỗ chấm:</w:t>
      </w:r>
    </w:p>
    <w:p w:rsidR="00B20678" w:rsidRDefault="00B20678">
      <w:pPr>
        <w:pStyle w:val="BodyText"/>
        <w:spacing w:before="4"/>
        <w:rPr>
          <w:b/>
          <w:sz w:val="33"/>
        </w:rPr>
      </w:pPr>
    </w:p>
    <w:p w:rsidR="00B20678" w:rsidRDefault="00A67783">
      <w:pPr>
        <w:ind w:left="2794"/>
        <w:rPr>
          <w:b/>
          <w:i/>
          <w:sz w:val="54"/>
        </w:rPr>
      </w:pPr>
      <w:r>
        <w:rPr>
          <w:b/>
          <w:i/>
          <w:w w:val="99"/>
          <w:sz w:val="54"/>
        </w:rPr>
        <w:t>D</w:t>
      </w:r>
    </w:p>
    <w:p w:rsidR="00B20678" w:rsidRDefault="00B20678">
      <w:pPr>
        <w:pStyle w:val="BodyText"/>
        <w:rPr>
          <w:b/>
          <w:i/>
          <w:sz w:val="20"/>
        </w:rPr>
      </w:pPr>
    </w:p>
    <w:p w:rsidR="00B20678" w:rsidRDefault="00B20678">
      <w:pPr>
        <w:pStyle w:val="BodyText"/>
        <w:spacing w:before="2"/>
        <w:rPr>
          <w:b/>
          <w:i/>
          <w:sz w:val="26"/>
        </w:rPr>
      </w:pPr>
    </w:p>
    <w:p w:rsidR="00B20678" w:rsidRDefault="00B20678">
      <w:pPr>
        <w:rPr>
          <w:sz w:val="26"/>
        </w:rPr>
        <w:sectPr w:rsidR="00B20678">
          <w:pgSz w:w="12240" w:h="15840"/>
          <w:pgMar w:top="1280" w:right="40" w:bottom="1560" w:left="760" w:header="709" w:footer="1380" w:gutter="0"/>
          <w:cols w:space="720"/>
        </w:sectPr>
      </w:pPr>
    </w:p>
    <w:p w:rsidR="00B20678" w:rsidRDefault="00A67783">
      <w:pPr>
        <w:spacing w:before="252"/>
        <w:ind w:left="1011"/>
        <w:rPr>
          <w:b/>
          <w:sz w:val="36"/>
        </w:rPr>
      </w:pPr>
      <w:r>
        <w:rPr>
          <w:b/>
          <w:sz w:val="36"/>
        </w:rPr>
        <w:lastRenderedPageBreak/>
        <w:t>2 cm</w:t>
      </w:r>
    </w:p>
    <w:p w:rsidR="00B20678" w:rsidRDefault="00B20678">
      <w:pPr>
        <w:pStyle w:val="BodyText"/>
        <w:rPr>
          <w:b/>
          <w:sz w:val="40"/>
        </w:rPr>
      </w:pPr>
    </w:p>
    <w:p w:rsidR="00B20678" w:rsidRDefault="00A67783">
      <w:pPr>
        <w:spacing w:before="302"/>
        <w:ind w:left="831"/>
        <w:rPr>
          <w:b/>
          <w:i/>
          <w:sz w:val="54"/>
        </w:rPr>
      </w:pPr>
      <w:r>
        <w:rPr>
          <w:b/>
          <w:i/>
          <w:w w:val="99"/>
          <w:sz w:val="54"/>
        </w:rPr>
        <w:t>C</w:t>
      </w:r>
    </w:p>
    <w:p w:rsidR="00B20678" w:rsidRDefault="00A67783">
      <w:pPr>
        <w:tabs>
          <w:tab w:val="left" w:pos="3802"/>
        </w:tabs>
        <w:spacing w:before="81" w:line="579" w:lineRule="exact"/>
        <w:ind w:left="831"/>
        <w:rPr>
          <w:b/>
          <w:i/>
          <w:sz w:val="54"/>
        </w:rPr>
      </w:pPr>
      <w:r>
        <w:br w:type="column"/>
      </w:r>
      <w:r>
        <w:rPr>
          <w:b/>
          <w:sz w:val="36"/>
        </w:rPr>
        <w:lastRenderedPageBreak/>
        <w:t>4</w:t>
      </w:r>
      <w:r>
        <w:rPr>
          <w:b/>
          <w:sz w:val="36"/>
        </w:rPr>
        <w:tab/>
      </w:r>
      <w:r>
        <w:rPr>
          <w:b/>
          <w:i/>
          <w:position w:val="-3"/>
          <w:sz w:val="54"/>
        </w:rPr>
        <w:t>G</w:t>
      </w:r>
    </w:p>
    <w:p w:rsidR="00B20678" w:rsidRDefault="002465BD">
      <w:pPr>
        <w:pStyle w:val="Heading2"/>
        <w:spacing w:line="372" w:lineRule="exact"/>
      </w:pPr>
      <w:r>
        <w:rPr>
          <w:noProof/>
          <w:lang w:bidi="ar-SA"/>
        </w:rPr>
        <w:drawing>
          <wp:anchor distT="0" distB="0" distL="0" distR="0" simplePos="0" relativeHeight="251534336" behindDoc="1" locked="0" layoutInCell="1" allowOverlap="1">
            <wp:simplePos x="0" y="0"/>
            <wp:positionH relativeFrom="page">
              <wp:posOffset>1250950</wp:posOffset>
            </wp:positionH>
            <wp:positionV relativeFrom="paragraph">
              <wp:posOffset>-746125</wp:posOffset>
            </wp:positionV>
            <wp:extent cx="3620770" cy="1668145"/>
            <wp:effectExtent l="0" t="0" r="0" b="0"/>
            <wp:wrapNone/>
            <wp:docPr id="834"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png"/>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0770" cy="1668145"/>
                    </a:xfrm>
                    <a:prstGeom prst="rect">
                      <a:avLst/>
                    </a:prstGeom>
                    <a:noFill/>
                    <a:ln>
                      <a:noFill/>
                    </a:ln>
                  </pic:spPr>
                </pic:pic>
              </a:graphicData>
            </a:graphic>
          </wp:anchor>
        </w:drawing>
      </w:r>
      <w:r w:rsidR="00A67783">
        <w:t>cm</w:t>
      </w:r>
    </w:p>
    <w:p w:rsidR="00B20678" w:rsidRDefault="00A67783">
      <w:pPr>
        <w:spacing w:before="332"/>
        <w:ind w:left="3123" w:right="4442"/>
        <w:jc w:val="center"/>
        <w:rPr>
          <w:b/>
          <w:sz w:val="36"/>
        </w:rPr>
      </w:pPr>
      <w:r>
        <w:rPr>
          <w:b/>
          <w:sz w:val="36"/>
        </w:rPr>
        <w:t>3 cm</w:t>
      </w:r>
    </w:p>
    <w:p w:rsidR="00B20678" w:rsidRDefault="00A67783">
      <w:pPr>
        <w:spacing w:before="325"/>
        <w:ind w:left="1447"/>
        <w:rPr>
          <w:b/>
          <w:i/>
          <w:sz w:val="54"/>
        </w:rPr>
      </w:pPr>
      <w:r>
        <w:rPr>
          <w:b/>
          <w:i/>
          <w:w w:val="99"/>
          <w:sz w:val="54"/>
        </w:rPr>
        <w:t>E</w:t>
      </w:r>
    </w:p>
    <w:p w:rsidR="00B20678" w:rsidRDefault="00B20678">
      <w:pPr>
        <w:rPr>
          <w:sz w:val="54"/>
        </w:rPr>
        <w:sectPr w:rsidR="00B20678">
          <w:type w:val="continuous"/>
          <w:pgSz w:w="12240" w:h="15840"/>
          <w:pgMar w:top="1280" w:right="40" w:bottom="1560" w:left="760" w:header="720" w:footer="720" w:gutter="0"/>
          <w:cols w:num="2" w:space="1322" w:equalWidth="0">
            <w:col w:w="1782" w:space="1322"/>
            <w:col w:w="8336"/>
          </w:cols>
        </w:sectPr>
      </w:pPr>
    </w:p>
    <w:p w:rsidR="00B20678" w:rsidRDefault="00B20678">
      <w:pPr>
        <w:pStyle w:val="BodyText"/>
        <w:spacing w:before="3"/>
        <w:rPr>
          <w:b/>
          <w:i/>
          <w:sz w:val="27"/>
        </w:rPr>
      </w:pPr>
    </w:p>
    <w:p w:rsidR="00B20678" w:rsidRDefault="00A67783">
      <w:pPr>
        <w:pStyle w:val="BodyText"/>
        <w:spacing w:before="89"/>
        <w:ind w:left="680"/>
      </w:pPr>
      <w:r>
        <w:t>Đường gấp khúc trên có tên là</w:t>
      </w:r>
      <w:proofErr w:type="gramStart"/>
      <w:r>
        <w:t>:……….............</w:t>
      </w:r>
      <w:proofErr w:type="gramEnd"/>
    </w:p>
    <w:p w:rsidR="00B20678" w:rsidRDefault="00A67783">
      <w:pPr>
        <w:pStyle w:val="BodyText"/>
        <w:spacing w:before="249"/>
        <w:ind w:left="680"/>
      </w:pPr>
      <w:r>
        <w:t>Đường gấp khúc trên có độ dài là</w:t>
      </w:r>
      <w:proofErr w:type="gramStart"/>
      <w:r>
        <w:t>:..............</w:t>
      </w:r>
      <w:proofErr w:type="gramEnd"/>
    </w:p>
    <w:p w:rsidR="00B20678" w:rsidRDefault="00A67783">
      <w:pPr>
        <w:pStyle w:val="Heading3"/>
        <w:spacing w:before="255"/>
        <w:ind w:left="388"/>
        <w:jc w:val="center"/>
      </w:pPr>
      <w:r>
        <w:t>ĐÁP ÁN ĐỀ SỐ 025</w:t>
      </w:r>
    </w:p>
    <w:p w:rsidR="00B20678" w:rsidRDefault="00B20678">
      <w:pPr>
        <w:pStyle w:val="BodyText"/>
        <w:rPr>
          <w:b/>
          <w:sz w:val="14"/>
        </w:rPr>
      </w:pPr>
    </w:p>
    <w:p w:rsidR="00B20678" w:rsidRDefault="00A67783">
      <w:pPr>
        <w:tabs>
          <w:tab w:val="left" w:pos="1303"/>
          <w:tab w:val="left" w:pos="1926"/>
          <w:tab w:val="left" w:pos="2738"/>
          <w:tab w:val="left" w:pos="3565"/>
        </w:tabs>
        <w:spacing w:before="96"/>
        <w:ind w:left="691"/>
        <w:rPr>
          <w:i/>
          <w:sz w:val="23"/>
        </w:rPr>
      </w:pPr>
      <w:r>
        <w:rPr>
          <w:w w:val="110"/>
          <w:sz w:val="23"/>
        </w:rPr>
        <w:t>1</w:t>
      </w:r>
      <w:r>
        <w:rPr>
          <w:i/>
          <w:w w:val="110"/>
          <w:sz w:val="23"/>
        </w:rPr>
        <w:t>A</w:t>
      </w:r>
      <w:r>
        <w:rPr>
          <w:i/>
          <w:w w:val="110"/>
          <w:sz w:val="23"/>
        </w:rPr>
        <w:tab/>
      </w:r>
      <w:r>
        <w:rPr>
          <w:w w:val="110"/>
          <w:sz w:val="23"/>
        </w:rPr>
        <w:t>2</w:t>
      </w:r>
      <w:r>
        <w:rPr>
          <w:i/>
          <w:w w:val="110"/>
          <w:sz w:val="23"/>
        </w:rPr>
        <w:t>B</w:t>
      </w:r>
      <w:r>
        <w:rPr>
          <w:i/>
          <w:w w:val="110"/>
          <w:sz w:val="23"/>
        </w:rPr>
        <w:tab/>
      </w:r>
      <w:r>
        <w:rPr>
          <w:spacing w:val="-9"/>
          <w:w w:val="110"/>
          <w:sz w:val="23"/>
        </w:rPr>
        <w:t>3</w:t>
      </w:r>
      <w:r>
        <w:rPr>
          <w:i/>
          <w:spacing w:val="-9"/>
          <w:w w:val="110"/>
          <w:sz w:val="23"/>
        </w:rPr>
        <w:t>C</w:t>
      </w:r>
      <w:r>
        <w:rPr>
          <w:i/>
          <w:spacing w:val="-9"/>
          <w:w w:val="110"/>
          <w:sz w:val="23"/>
        </w:rPr>
        <w:tab/>
      </w:r>
      <w:r>
        <w:rPr>
          <w:w w:val="110"/>
          <w:sz w:val="23"/>
        </w:rPr>
        <w:t>4</w:t>
      </w:r>
      <w:r>
        <w:rPr>
          <w:i/>
          <w:w w:val="110"/>
          <w:sz w:val="23"/>
        </w:rPr>
        <w:t>a</w:t>
      </w:r>
      <w:r>
        <w:rPr>
          <w:w w:val="110"/>
          <w:sz w:val="23"/>
        </w:rPr>
        <w:t>)</w:t>
      </w:r>
      <w:r>
        <w:rPr>
          <w:spacing w:val="2"/>
          <w:w w:val="110"/>
          <w:sz w:val="23"/>
        </w:rPr>
        <w:t xml:space="preserve"> </w:t>
      </w:r>
      <w:r>
        <w:rPr>
          <w:i/>
          <w:w w:val="110"/>
          <w:sz w:val="23"/>
        </w:rPr>
        <w:t>C</w:t>
      </w:r>
      <w:r>
        <w:rPr>
          <w:i/>
          <w:w w:val="110"/>
          <w:sz w:val="23"/>
        </w:rPr>
        <w:tab/>
        <w:t>b</w:t>
      </w:r>
      <w:proofErr w:type="gramStart"/>
      <w:r>
        <w:rPr>
          <w:w w:val="110"/>
          <w:sz w:val="23"/>
        </w:rPr>
        <w:t>)</w:t>
      </w:r>
      <w:r>
        <w:rPr>
          <w:i/>
          <w:w w:val="110"/>
          <w:sz w:val="23"/>
        </w:rPr>
        <w:t>B</w:t>
      </w:r>
      <w:proofErr w:type="gramEnd"/>
    </w:p>
    <w:p w:rsidR="00B20678" w:rsidRDefault="00B20678">
      <w:pPr>
        <w:rPr>
          <w:sz w:val="23"/>
        </w:rPr>
        <w:sectPr w:rsidR="00B20678">
          <w:type w:val="continuous"/>
          <w:pgSz w:w="12240" w:h="15840"/>
          <w:pgMar w:top="1280" w:right="40" w:bottom="1560" w:left="760" w:header="720" w:footer="720" w:gutter="0"/>
          <w:cols w:space="720"/>
        </w:sectPr>
      </w:pPr>
    </w:p>
    <w:p w:rsidR="00B20678" w:rsidRDefault="00B20678">
      <w:pPr>
        <w:pStyle w:val="BodyText"/>
        <w:spacing w:before="10"/>
        <w:rPr>
          <w:i/>
          <w:sz w:val="10"/>
        </w:rPr>
      </w:pPr>
    </w:p>
    <w:tbl>
      <w:tblPr>
        <w:tblW w:w="0" w:type="auto"/>
        <w:tblInd w:w="659" w:type="dxa"/>
        <w:tblLayout w:type="fixed"/>
        <w:tblCellMar>
          <w:left w:w="0" w:type="dxa"/>
          <w:right w:w="0" w:type="dxa"/>
        </w:tblCellMar>
        <w:tblLook w:val="0000"/>
      </w:tblPr>
      <w:tblGrid>
        <w:gridCol w:w="1830"/>
        <w:gridCol w:w="1757"/>
        <w:gridCol w:w="2418"/>
      </w:tblGrid>
      <w:tr w:rsidR="00B20678">
        <w:trPr>
          <w:trHeight w:val="325"/>
        </w:trPr>
        <w:tc>
          <w:tcPr>
            <w:tcW w:w="1830" w:type="dxa"/>
          </w:tcPr>
          <w:p w:rsidR="00B20678" w:rsidRDefault="00A67783">
            <w:pPr>
              <w:pStyle w:val="TableParagraph"/>
              <w:spacing w:line="293" w:lineRule="exact"/>
              <w:ind w:left="50"/>
              <w:rPr>
                <w:sz w:val="24"/>
              </w:rPr>
            </w:pPr>
            <w:r>
              <w:rPr>
                <w:sz w:val="24"/>
              </w:rPr>
              <w:t>5) 3</w:t>
            </w:r>
            <w:r>
              <w:rPr>
                <w:rFonts w:ascii="Symbol" w:hAnsi="Symbol"/>
                <w:sz w:val="24"/>
              </w:rPr>
              <w:t></w:t>
            </w:r>
            <w:r>
              <w:rPr>
                <w:sz w:val="24"/>
              </w:rPr>
              <w:t xml:space="preserve"> 6 </w:t>
            </w:r>
            <w:r>
              <w:rPr>
                <w:rFonts w:ascii="Symbol" w:hAnsi="Symbol"/>
                <w:sz w:val="24"/>
              </w:rPr>
              <w:t></w:t>
            </w:r>
            <w:r>
              <w:rPr>
                <w:sz w:val="24"/>
              </w:rPr>
              <w:t xml:space="preserve"> 18</w:t>
            </w:r>
          </w:p>
        </w:tc>
        <w:tc>
          <w:tcPr>
            <w:tcW w:w="1757" w:type="dxa"/>
          </w:tcPr>
          <w:p w:rsidR="00B20678" w:rsidRDefault="00A67783">
            <w:pPr>
              <w:pStyle w:val="TableParagraph"/>
              <w:spacing w:line="293" w:lineRule="exact"/>
              <w:ind w:left="392" w:right="335"/>
              <w:jc w:val="center"/>
              <w:rPr>
                <w:sz w:val="24"/>
              </w:rPr>
            </w:pPr>
            <w:r>
              <w:rPr>
                <w:sz w:val="24"/>
              </w:rPr>
              <w:t xml:space="preserve">4 </w:t>
            </w:r>
            <w:r>
              <w:rPr>
                <w:rFonts w:ascii="Symbol" w:hAnsi="Symbol"/>
                <w:sz w:val="24"/>
              </w:rPr>
              <w:t></w:t>
            </w:r>
            <w:r>
              <w:rPr>
                <w:sz w:val="24"/>
              </w:rPr>
              <w:t xml:space="preserve"> 5 </w:t>
            </w:r>
            <w:r>
              <w:rPr>
                <w:rFonts w:ascii="Symbol" w:hAnsi="Symbol"/>
                <w:sz w:val="24"/>
              </w:rPr>
              <w:t></w:t>
            </w:r>
            <w:r>
              <w:rPr>
                <w:sz w:val="24"/>
              </w:rPr>
              <w:t xml:space="preserve"> 20</w:t>
            </w:r>
          </w:p>
        </w:tc>
        <w:tc>
          <w:tcPr>
            <w:tcW w:w="2418" w:type="dxa"/>
          </w:tcPr>
          <w:p w:rsidR="00B20678" w:rsidRDefault="00A67783">
            <w:pPr>
              <w:pStyle w:val="TableParagraph"/>
              <w:spacing w:line="293" w:lineRule="exact"/>
              <w:ind w:left="480"/>
              <w:rPr>
                <w:sz w:val="24"/>
              </w:rPr>
            </w:pPr>
            <w:r>
              <w:rPr>
                <w:sz w:val="24"/>
              </w:rPr>
              <w:t xml:space="preserve">24 : 4 </w:t>
            </w:r>
            <w:r>
              <w:rPr>
                <w:rFonts w:ascii="Symbol" w:hAnsi="Symbol"/>
                <w:sz w:val="24"/>
              </w:rPr>
              <w:t></w:t>
            </w:r>
            <w:r>
              <w:rPr>
                <w:sz w:val="24"/>
              </w:rPr>
              <w:t xml:space="preserve"> 6</w:t>
            </w:r>
          </w:p>
        </w:tc>
      </w:tr>
      <w:tr w:rsidR="00B20678">
        <w:trPr>
          <w:trHeight w:val="358"/>
        </w:trPr>
        <w:tc>
          <w:tcPr>
            <w:tcW w:w="1830" w:type="dxa"/>
          </w:tcPr>
          <w:p w:rsidR="00B20678" w:rsidRDefault="00A67783">
            <w:pPr>
              <w:pStyle w:val="TableParagraph"/>
              <w:spacing w:before="31"/>
              <w:ind w:left="50"/>
              <w:rPr>
                <w:sz w:val="24"/>
              </w:rPr>
            </w:pPr>
            <w:r>
              <w:rPr>
                <w:sz w:val="24"/>
              </w:rPr>
              <w:t>5</w:t>
            </w:r>
            <w:r>
              <w:rPr>
                <w:rFonts w:ascii="Symbol" w:hAnsi="Symbol"/>
                <w:sz w:val="24"/>
              </w:rPr>
              <w:t></w:t>
            </w:r>
            <w:r>
              <w:rPr>
                <w:sz w:val="24"/>
              </w:rPr>
              <w:t xml:space="preserve"> 7 </w:t>
            </w:r>
            <w:r>
              <w:rPr>
                <w:rFonts w:ascii="Symbol" w:hAnsi="Symbol"/>
                <w:sz w:val="24"/>
              </w:rPr>
              <w:t></w:t>
            </w:r>
            <w:r>
              <w:rPr>
                <w:sz w:val="24"/>
              </w:rPr>
              <w:t xml:space="preserve"> 35</w:t>
            </w:r>
          </w:p>
        </w:tc>
        <w:tc>
          <w:tcPr>
            <w:tcW w:w="1757" w:type="dxa"/>
          </w:tcPr>
          <w:p w:rsidR="00B20678" w:rsidRDefault="00A67783">
            <w:pPr>
              <w:pStyle w:val="TableParagraph"/>
              <w:spacing w:before="31"/>
              <w:ind w:left="392" w:right="300"/>
              <w:jc w:val="center"/>
              <w:rPr>
                <w:sz w:val="24"/>
              </w:rPr>
            </w:pPr>
            <w:r>
              <w:rPr>
                <w:sz w:val="24"/>
              </w:rPr>
              <w:t>2</w:t>
            </w:r>
            <w:r>
              <w:rPr>
                <w:rFonts w:ascii="Symbol" w:hAnsi="Symbol"/>
                <w:sz w:val="24"/>
              </w:rPr>
              <w:t></w:t>
            </w:r>
            <w:r>
              <w:rPr>
                <w:sz w:val="24"/>
              </w:rPr>
              <w:t xml:space="preserve"> 5 </w:t>
            </w:r>
            <w:r>
              <w:rPr>
                <w:rFonts w:ascii="Symbol" w:hAnsi="Symbol"/>
                <w:sz w:val="24"/>
              </w:rPr>
              <w:t></w:t>
            </w:r>
            <w:r>
              <w:rPr>
                <w:sz w:val="24"/>
              </w:rPr>
              <w:t xml:space="preserve"> 10</w:t>
            </w:r>
          </w:p>
        </w:tc>
        <w:tc>
          <w:tcPr>
            <w:tcW w:w="2418" w:type="dxa"/>
          </w:tcPr>
          <w:p w:rsidR="00B20678" w:rsidRDefault="00A67783">
            <w:pPr>
              <w:pStyle w:val="TableParagraph"/>
              <w:spacing w:before="31"/>
              <w:ind w:left="478"/>
              <w:rPr>
                <w:sz w:val="24"/>
              </w:rPr>
            </w:pPr>
            <w:r>
              <w:rPr>
                <w:sz w:val="24"/>
              </w:rPr>
              <w:t xml:space="preserve">35 : 5 </w:t>
            </w:r>
            <w:r>
              <w:rPr>
                <w:rFonts w:ascii="Symbol" w:hAnsi="Symbol"/>
                <w:sz w:val="24"/>
              </w:rPr>
              <w:t></w:t>
            </w:r>
            <w:r>
              <w:rPr>
                <w:sz w:val="24"/>
              </w:rPr>
              <w:t xml:space="preserve"> 7</w:t>
            </w:r>
          </w:p>
        </w:tc>
      </w:tr>
      <w:tr w:rsidR="00B20678">
        <w:trPr>
          <w:trHeight w:val="461"/>
        </w:trPr>
        <w:tc>
          <w:tcPr>
            <w:tcW w:w="1830" w:type="dxa"/>
          </w:tcPr>
          <w:p w:rsidR="00B20678" w:rsidRDefault="00A67783">
            <w:pPr>
              <w:pStyle w:val="TableParagraph"/>
              <w:spacing w:before="31"/>
              <w:ind w:left="57"/>
              <w:rPr>
                <w:sz w:val="24"/>
              </w:rPr>
            </w:pPr>
            <w:r>
              <w:rPr>
                <w:sz w:val="24"/>
              </w:rPr>
              <w:t>4</w:t>
            </w:r>
            <w:r>
              <w:rPr>
                <w:rFonts w:ascii="Symbol" w:hAnsi="Symbol"/>
                <w:sz w:val="24"/>
              </w:rPr>
              <w:t></w:t>
            </w:r>
            <w:r>
              <w:rPr>
                <w:sz w:val="24"/>
              </w:rPr>
              <w:t xml:space="preserve"> 9 </w:t>
            </w:r>
            <w:r>
              <w:rPr>
                <w:rFonts w:ascii="Symbol" w:hAnsi="Symbol"/>
                <w:sz w:val="24"/>
              </w:rPr>
              <w:t></w:t>
            </w:r>
            <w:r>
              <w:rPr>
                <w:sz w:val="24"/>
              </w:rPr>
              <w:t xml:space="preserve"> 36</w:t>
            </w:r>
          </w:p>
        </w:tc>
        <w:tc>
          <w:tcPr>
            <w:tcW w:w="1757" w:type="dxa"/>
          </w:tcPr>
          <w:p w:rsidR="00B20678" w:rsidRDefault="00A67783">
            <w:pPr>
              <w:pStyle w:val="TableParagraph"/>
              <w:spacing w:before="31"/>
              <w:ind w:left="325" w:right="338"/>
              <w:jc w:val="center"/>
              <w:rPr>
                <w:sz w:val="24"/>
              </w:rPr>
            </w:pPr>
            <w:r>
              <w:rPr>
                <w:sz w:val="24"/>
              </w:rPr>
              <w:t xml:space="preserve">36 : 4 </w:t>
            </w:r>
            <w:r>
              <w:rPr>
                <w:rFonts w:ascii="Symbol" w:hAnsi="Symbol"/>
                <w:sz w:val="24"/>
              </w:rPr>
              <w:t></w:t>
            </w:r>
            <w:r>
              <w:rPr>
                <w:sz w:val="24"/>
              </w:rPr>
              <w:t xml:space="preserve"> 9</w:t>
            </w:r>
          </w:p>
        </w:tc>
        <w:tc>
          <w:tcPr>
            <w:tcW w:w="2418" w:type="dxa"/>
          </w:tcPr>
          <w:p w:rsidR="00B20678" w:rsidRDefault="00A67783">
            <w:pPr>
              <w:pStyle w:val="TableParagraph"/>
              <w:spacing w:before="31"/>
              <w:ind w:left="395"/>
              <w:rPr>
                <w:sz w:val="24"/>
              </w:rPr>
            </w:pPr>
            <w:r>
              <w:rPr>
                <w:sz w:val="24"/>
              </w:rPr>
              <w:t xml:space="preserve">18 : 3 </w:t>
            </w:r>
            <w:r>
              <w:rPr>
                <w:rFonts w:ascii="Symbol" w:hAnsi="Symbol"/>
                <w:sz w:val="24"/>
              </w:rPr>
              <w:t></w:t>
            </w:r>
            <w:r>
              <w:rPr>
                <w:sz w:val="24"/>
              </w:rPr>
              <w:t xml:space="preserve"> 6</w:t>
            </w:r>
          </w:p>
        </w:tc>
      </w:tr>
      <w:tr w:rsidR="00B20678">
        <w:trPr>
          <w:trHeight w:val="1434"/>
        </w:trPr>
        <w:tc>
          <w:tcPr>
            <w:tcW w:w="1830" w:type="dxa"/>
          </w:tcPr>
          <w:p w:rsidR="00B20678" w:rsidRDefault="00A67783">
            <w:pPr>
              <w:pStyle w:val="TableParagraph"/>
              <w:spacing w:before="137"/>
              <w:ind w:left="53"/>
              <w:rPr>
                <w:sz w:val="24"/>
              </w:rPr>
            </w:pPr>
            <w:r>
              <w:rPr>
                <w:sz w:val="24"/>
              </w:rPr>
              <w:t xml:space="preserve">6) 4 </w:t>
            </w:r>
            <w:r>
              <w:rPr>
                <w:rFonts w:ascii="Symbol" w:hAnsi="Symbol"/>
                <w:sz w:val="24"/>
              </w:rPr>
              <w:t></w:t>
            </w:r>
            <w:r>
              <w:rPr>
                <w:sz w:val="24"/>
              </w:rPr>
              <w:t xml:space="preserve"> 8 </w:t>
            </w:r>
            <w:r>
              <w:rPr>
                <w:rFonts w:ascii="Symbol" w:hAnsi="Symbol"/>
                <w:sz w:val="24"/>
              </w:rPr>
              <w:t></w:t>
            </w:r>
            <w:r>
              <w:rPr>
                <w:sz w:val="24"/>
              </w:rPr>
              <w:t xml:space="preserve"> 7</w:t>
            </w:r>
          </w:p>
          <w:p w:rsidR="00B20678" w:rsidRDefault="00A67783">
            <w:pPr>
              <w:pStyle w:val="TableParagraph"/>
              <w:spacing w:before="69"/>
              <w:ind w:left="57"/>
              <w:rPr>
                <w:sz w:val="24"/>
              </w:rPr>
            </w:pPr>
            <w:r>
              <w:rPr>
                <w:rFonts w:ascii="Symbol" w:hAnsi="Symbol"/>
                <w:sz w:val="24"/>
              </w:rPr>
              <w:t></w:t>
            </w:r>
            <w:r>
              <w:rPr>
                <w:sz w:val="24"/>
              </w:rPr>
              <w:t xml:space="preserve"> 32 </w:t>
            </w:r>
            <w:r>
              <w:rPr>
                <w:rFonts w:ascii="Symbol" w:hAnsi="Symbol"/>
                <w:sz w:val="24"/>
              </w:rPr>
              <w:t></w:t>
            </w:r>
            <w:r>
              <w:rPr>
                <w:sz w:val="24"/>
              </w:rPr>
              <w:t xml:space="preserve"> 7</w:t>
            </w:r>
          </w:p>
          <w:p w:rsidR="00B20678" w:rsidRDefault="00A67783">
            <w:pPr>
              <w:pStyle w:val="TableParagraph"/>
              <w:spacing w:before="68"/>
              <w:ind w:left="57"/>
              <w:rPr>
                <w:sz w:val="24"/>
              </w:rPr>
            </w:pPr>
            <w:r>
              <w:rPr>
                <w:rFonts w:ascii="Symbol" w:hAnsi="Symbol"/>
                <w:sz w:val="24"/>
              </w:rPr>
              <w:t></w:t>
            </w:r>
            <w:r>
              <w:rPr>
                <w:sz w:val="24"/>
              </w:rPr>
              <w:t xml:space="preserve"> 25</w:t>
            </w:r>
          </w:p>
        </w:tc>
        <w:tc>
          <w:tcPr>
            <w:tcW w:w="1757" w:type="dxa"/>
          </w:tcPr>
          <w:p w:rsidR="00B20678" w:rsidRDefault="00B20678">
            <w:pPr>
              <w:pStyle w:val="TableParagraph"/>
              <w:rPr>
                <w:sz w:val="26"/>
              </w:rPr>
            </w:pPr>
          </w:p>
        </w:tc>
        <w:tc>
          <w:tcPr>
            <w:tcW w:w="2418" w:type="dxa"/>
          </w:tcPr>
          <w:p w:rsidR="00B20678" w:rsidRDefault="00A67783">
            <w:pPr>
              <w:pStyle w:val="TableParagraph"/>
              <w:spacing w:before="137"/>
              <w:ind w:left="1251"/>
              <w:rPr>
                <w:sz w:val="24"/>
              </w:rPr>
            </w:pPr>
            <w:r>
              <w:rPr>
                <w:sz w:val="24"/>
              </w:rPr>
              <w:t xml:space="preserve">36 : 4 </w:t>
            </w:r>
            <w:r>
              <w:rPr>
                <w:rFonts w:ascii="Symbol" w:hAnsi="Symbol"/>
                <w:sz w:val="24"/>
              </w:rPr>
              <w:t></w:t>
            </w:r>
            <w:r>
              <w:rPr>
                <w:sz w:val="24"/>
              </w:rPr>
              <w:t>19</w:t>
            </w:r>
          </w:p>
          <w:p w:rsidR="00B20678" w:rsidRDefault="00A67783">
            <w:pPr>
              <w:pStyle w:val="TableParagraph"/>
              <w:spacing w:before="69"/>
              <w:ind w:left="1258"/>
              <w:rPr>
                <w:sz w:val="24"/>
              </w:rPr>
            </w:pPr>
            <w:r>
              <w:rPr>
                <w:rFonts w:ascii="Symbol" w:hAnsi="Symbol"/>
                <w:sz w:val="24"/>
              </w:rPr>
              <w:t></w:t>
            </w:r>
            <w:r>
              <w:rPr>
                <w:sz w:val="24"/>
              </w:rPr>
              <w:t xml:space="preserve"> 9 </w:t>
            </w:r>
            <w:r>
              <w:rPr>
                <w:rFonts w:ascii="Symbol" w:hAnsi="Symbol"/>
                <w:sz w:val="24"/>
              </w:rPr>
              <w:t></w:t>
            </w:r>
            <w:r>
              <w:rPr>
                <w:sz w:val="24"/>
              </w:rPr>
              <w:t>19</w:t>
            </w:r>
          </w:p>
          <w:p w:rsidR="00B20678" w:rsidRDefault="00A67783">
            <w:pPr>
              <w:pStyle w:val="TableParagraph"/>
              <w:spacing w:before="68"/>
              <w:ind w:left="1258"/>
              <w:rPr>
                <w:sz w:val="24"/>
              </w:rPr>
            </w:pPr>
            <w:r>
              <w:rPr>
                <w:rFonts w:ascii="Symbol" w:hAnsi="Symbol"/>
                <w:sz w:val="24"/>
              </w:rPr>
              <w:t></w:t>
            </w:r>
            <w:r>
              <w:rPr>
                <w:sz w:val="24"/>
              </w:rPr>
              <w:t xml:space="preserve"> 28</w:t>
            </w:r>
          </w:p>
        </w:tc>
      </w:tr>
      <w:tr w:rsidR="00B20678">
        <w:trPr>
          <w:trHeight w:val="1287"/>
        </w:trPr>
        <w:tc>
          <w:tcPr>
            <w:tcW w:w="1830" w:type="dxa"/>
          </w:tcPr>
          <w:p w:rsidR="00B20678" w:rsidRDefault="00B20678">
            <w:pPr>
              <w:pStyle w:val="TableParagraph"/>
              <w:spacing w:before="1"/>
              <w:rPr>
                <w:i/>
                <w:sz w:val="24"/>
              </w:rPr>
            </w:pPr>
          </w:p>
          <w:p w:rsidR="00B20678" w:rsidRDefault="00A67783">
            <w:pPr>
              <w:pStyle w:val="TableParagraph"/>
              <w:ind w:left="14" w:right="605"/>
              <w:jc w:val="center"/>
              <w:rPr>
                <w:sz w:val="24"/>
              </w:rPr>
            </w:pPr>
            <w:r>
              <w:rPr>
                <w:sz w:val="24"/>
              </w:rPr>
              <w:t>7) 3</w:t>
            </w:r>
            <w:r>
              <w:rPr>
                <w:rFonts w:ascii="Symbol" w:hAnsi="Symbol"/>
                <w:sz w:val="24"/>
              </w:rPr>
              <w:t></w:t>
            </w:r>
            <w:r>
              <w:rPr>
                <w:sz w:val="24"/>
              </w:rPr>
              <w:t xml:space="preserve"> </w:t>
            </w:r>
            <w:r>
              <w:rPr>
                <w:i/>
                <w:sz w:val="24"/>
              </w:rPr>
              <w:t xml:space="preserve">x </w:t>
            </w:r>
            <w:r>
              <w:rPr>
                <w:rFonts w:ascii="Symbol" w:hAnsi="Symbol"/>
                <w:sz w:val="24"/>
              </w:rPr>
              <w:t></w:t>
            </w:r>
            <w:r>
              <w:rPr>
                <w:sz w:val="24"/>
              </w:rPr>
              <w:t xml:space="preserve"> 21</w:t>
            </w:r>
          </w:p>
          <w:p w:rsidR="00B20678" w:rsidRDefault="00A67783">
            <w:pPr>
              <w:pStyle w:val="TableParagraph"/>
              <w:spacing w:before="64"/>
              <w:ind w:left="561"/>
              <w:rPr>
                <w:sz w:val="24"/>
              </w:rPr>
            </w:pPr>
            <w:r>
              <w:rPr>
                <w:i/>
                <w:sz w:val="24"/>
              </w:rPr>
              <w:t xml:space="preserve">x </w:t>
            </w:r>
            <w:r>
              <w:rPr>
                <w:rFonts w:ascii="Symbol" w:hAnsi="Symbol"/>
                <w:sz w:val="24"/>
              </w:rPr>
              <w:t></w:t>
            </w:r>
            <w:r>
              <w:rPr>
                <w:sz w:val="24"/>
              </w:rPr>
              <w:t xml:space="preserve"> 21: 3</w:t>
            </w:r>
          </w:p>
          <w:p w:rsidR="00B20678" w:rsidRDefault="00A67783">
            <w:pPr>
              <w:pStyle w:val="TableParagraph"/>
              <w:spacing w:before="65" w:line="274" w:lineRule="exact"/>
              <w:ind w:left="471"/>
              <w:rPr>
                <w:sz w:val="24"/>
              </w:rPr>
            </w:pPr>
            <w:r>
              <w:rPr>
                <w:i/>
                <w:sz w:val="24"/>
              </w:rPr>
              <w:t xml:space="preserve">x </w:t>
            </w:r>
            <w:r>
              <w:rPr>
                <w:rFonts w:ascii="Symbol" w:hAnsi="Symbol"/>
                <w:sz w:val="24"/>
              </w:rPr>
              <w:t></w:t>
            </w:r>
            <w:r>
              <w:rPr>
                <w:sz w:val="24"/>
              </w:rPr>
              <w:t xml:space="preserve"> 7</w:t>
            </w:r>
          </w:p>
        </w:tc>
        <w:tc>
          <w:tcPr>
            <w:tcW w:w="1757" w:type="dxa"/>
          </w:tcPr>
          <w:p w:rsidR="00B20678" w:rsidRDefault="00B20678">
            <w:pPr>
              <w:pStyle w:val="TableParagraph"/>
              <w:rPr>
                <w:sz w:val="26"/>
              </w:rPr>
            </w:pPr>
          </w:p>
        </w:tc>
        <w:tc>
          <w:tcPr>
            <w:tcW w:w="2418" w:type="dxa"/>
          </w:tcPr>
          <w:p w:rsidR="00B20678" w:rsidRDefault="00B20678">
            <w:pPr>
              <w:pStyle w:val="TableParagraph"/>
              <w:spacing w:before="1"/>
              <w:rPr>
                <w:i/>
                <w:sz w:val="24"/>
              </w:rPr>
            </w:pPr>
          </w:p>
          <w:p w:rsidR="00B20678" w:rsidRDefault="00A67783">
            <w:pPr>
              <w:pStyle w:val="TableParagraph"/>
              <w:ind w:left="1270"/>
              <w:rPr>
                <w:sz w:val="24"/>
              </w:rPr>
            </w:pPr>
            <w:r>
              <w:rPr>
                <w:i/>
                <w:sz w:val="24"/>
              </w:rPr>
              <w:t xml:space="preserve">x </w:t>
            </w:r>
            <w:r>
              <w:rPr>
                <w:sz w:val="24"/>
              </w:rPr>
              <w:t xml:space="preserve">: 6 </w:t>
            </w:r>
            <w:r>
              <w:rPr>
                <w:rFonts w:ascii="Symbol" w:hAnsi="Symbol"/>
                <w:sz w:val="24"/>
              </w:rPr>
              <w:t></w:t>
            </w:r>
            <w:r>
              <w:rPr>
                <w:sz w:val="24"/>
              </w:rPr>
              <w:t xml:space="preserve"> 4</w:t>
            </w:r>
          </w:p>
          <w:p w:rsidR="00B20678" w:rsidRDefault="00A67783">
            <w:pPr>
              <w:pStyle w:val="TableParagraph"/>
              <w:spacing w:before="64"/>
              <w:ind w:left="1586"/>
              <w:rPr>
                <w:sz w:val="24"/>
              </w:rPr>
            </w:pPr>
            <w:r>
              <w:rPr>
                <w:i/>
                <w:sz w:val="24"/>
              </w:rPr>
              <w:t>x</w:t>
            </w:r>
            <w:r>
              <w:rPr>
                <w:i/>
                <w:spacing w:val="-1"/>
                <w:sz w:val="24"/>
              </w:rPr>
              <w:t xml:space="preserve"> </w:t>
            </w:r>
            <w:r>
              <w:rPr>
                <w:rFonts w:ascii="Symbol" w:hAnsi="Symbol"/>
                <w:sz w:val="24"/>
              </w:rPr>
              <w:t></w:t>
            </w:r>
            <w:r>
              <w:rPr>
                <w:spacing w:val="-4"/>
                <w:sz w:val="24"/>
              </w:rPr>
              <w:t xml:space="preserve"> </w:t>
            </w:r>
            <w:r>
              <w:rPr>
                <w:sz w:val="24"/>
              </w:rPr>
              <w:t>4</w:t>
            </w:r>
            <w:r>
              <w:rPr>
                <w:spacing w:val="-37"/>
                <w:sz w:val="24"/>
              </w:rPr>
              <w:t xml:space="preserve"> </w:t>
            </w:r>
            <w:r>
              <w:rPr>
                <w:rFonts w:ascii="Symbol" w:hAnsi="Symbol"/>
                <w:sz w:val="24"/>
              </w:rPr>
              <w:t></w:t>
            </w:r>
            <w:r>
              <w:rPr>
                <w:spacing w:val="-31"/>
                <w:sz w:val="24"/>
              </w:rPr>
              <w:t xml:space="preserve"> </w:t>
            </w:r>
            <w:r>
              <w:rPr>
                <w:sz w:val="24"/>
              </w:rPr>
              <w:t>6</w:t>
            </w:r>
          </w:p>
          <w:p w:rsidR="00B20678" w:rsidRDefault="00A67783">
            <w:pPr>
              <w:pStyle w:val="TableParagraph"/>
              <w:spacing w:before="65" w:line="274" w:lineRule="exact"/>
              <w:ind w:right="188"/>
              <w:jc w:val="right"/>
              <w:rPr>
                <w:sz w:val="24"/>
              </w:rPr>
            </w:pPr>
            <w:r>
              <w:rPr>
                <w:i/>
                <w:sz w:val="24"/>
              </w:rPr>
              <w:t xml:space="preserve">x </w:t>
            </w:r>
            <w:r>
              <w:rPr>
                <w:rFonts w:ascii="Symbol" w:hAnsi="Symbol"/>
                <w:sz w:val="24"/>
              </w:rPr>
              <w:t></w:t>
            </w:r>
            <w:r>
              <w:rPr>
                <w:sz w:val="24"/>
              </w:rPr>
              <w:t xml:space="preserve"> 24</w:t>
            </w:r>
          </w:p>
        </w:tc>
      </w:tr>
    </w:tbl>
    <w:p w:rsidR="00B20678" w:rsidRDefault="00A67783">
      <w:pPr>
        <w:pStyle w:val="ListParagraph"/>
        <w:numPr>
          <w:ilvl w:val="0"/>
          <w:numId w:val="61"/>
        </w:numPr>
        <w:tabs>
          <w:tab w:val="left" w:pos="986"/>
        </w:tabs>
        <w:spacing w:before="49" w:line="446" w:lineRule="auto"/>
        <w:ind w:right="3512" w:firstLine="0"/>
        <w:rPr>
          <w:sz w:val="28"/>
        </w:rPr>
      </w:pPr>
      <w:r>
        <w:rPr>
          <w:sz w:val="28"/>
        </w:rPr>
        <w:t xml:space="preserve">Số quyển truyện 8 học sinh mượn là : </w:t>
      </w:r>
      <w:r>
        <w:rPr>
          <w:spacing w:val="8"/>
          <w:sz w:val="23"/>
        </w:rPr>
        <w:t>3</w:t>
      </w:r>
      <w:r>
        <w:rPr>
          <w:rFonts w:ascii="Symbol" w:hAnsi="Symbol"/>
          <w:spacing w:val="8"/>
          <w:sz w:val="23"/>
        </w:rPr>
        <w:t></w:t>
      </w:r>
      <w:r>
        <w:rPr>
          <w:spacing w:val="8"/>
          <w:sz w:val="23"/>
        </w:rPr>
        <w:t xml:space="preserve">8 </w:t>
      </w:r>
      <w:r>
        <w:rPr>
          <w:rFonts w:ascii="Symbol" w:hAnsi="Symbol"/>
          <w:sz w:val="23"/>
        </w:rPr>
        <w:t></w:t>
      </w:r>
      <w:r>
        <w:rPr>
          <w:sz w:val="23"/>
        </w:rPr>
        <w:t xml:space="preserve"> </w:t>
      </w:r>
      <w:r>
        <w:rPr>
          <w:spacing w:val="-3"/>
          <w:sz w:val="23"/>
        </w:rPr>
        <w:t xml:space="preserve">24 </w:t>
      </w:r>
      <w:r>
        <w:rPr>
          <w:sz w:val="28"/>
        </w:rPr>
        <w:t>(quyển truyện) Đáp số: 24 quyển</w:t>
      </w:r>
      <w:r>
        <w:rPr>
          <w:spacing w:val="-5"/>
          <w:sz w:val="28"/>
        </w:rPr>
        <w:t xml:space="preserve"> </w:t>
      </w:r>
      <w:r>
        <w:rPr>
          <w:sz w:val="28"/>
        </w:rPr>
        <w:t>truyện</w:t>
      </w:r>
    </w:p>
    <w:p w:rsidR="00B20678" w:rsidRDefault="00A67783">
      <w:pPr>
        <w:pStyle w:val="BodyText"/>
        <w:tabs>
          <w:tab w:val="left" w:pos="5721"/>
        </w:tabs>
        <w:spacing w:line="295" w:lineRule="exact"/>
        <w:ind w:left="680"/>
      </w:pPr>
      <w:proofErr w:type="gramStart"/>
      <w:r>
        <w:t>Bài 9.</w:t>
      </w:r>
      <w:proofErr w:type="gramEnd"/>
      <w:r>
        <w:t xml:space="preserve"> Đường gấp khúc có </w:t>
      </w:r>
      <w:proofErr w:type="gramStart"/>
      <w:r>
        <w:t>tên</w:t>
      </w:r>
      <w:r>
        <w:rPr>
          <w:spacing w:val="13"/>
        </w:rPr>
        <w:t xml:space="preserve"> </w:t>
      </w:r>
      <w:r>
        <w:t>:</w:t>
      </w:r>
      <w:proofErr w:type="gramEnd"/>
      <w:r>
        <w:rPr>
          <w:spacing w:val="31"/>
        </w:rPr>
        <w:t xml:space="preserve"> </w:t>
      </w:r>
      <w:r>
        <w:rPr>
          <w:i/>
          <w:spacing w:val="-6"/>
          <w:sz w:val="24"/>
        </w:rPr>
        <w:t>CDEG</w:t>
      </w:r>
      <w:r>
        <w:rPr>
          <w:i/>
          <w:spacing w:val="-6"/>
          <w:sz w:val="24"/>
        </w:rPr>
        <w:tab/>
      </w:r>
      <w:r>
        <w:t>Đường gấp khúc có độ dài : 9</w:t>
      </w:r>
      <w:r>
        <w:rPr>
          <w:spacing w:val="-10"/>
        </w:rPr>
        <w:t xml:space="preserve"> </w:t>
      </w:r>
      <w:r>
        <w:t>cm</w: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9"/>
        <w:rPr>
          <w:sz w:val="23"/>
        </w:rPr>
      </w:pPr>
    </w:p>
    <w:p w:rsidR="00B20678" w:rsidRDefault="00A67783">
      <w:pPr>
        <w:pStyle w:val="Heading3"/>
        <w:spacing w:before="89"/>
        <w:ind w:left="391"/>
        <w:jc w:val="center"/>
      </w:pPr>
      <w:r>
        <w:t>ĐÊ SỐ 26</w:t>
      </w:r>
    </w:p>
    <w:p w:rsidR="00B20678" w:rsidRDefault="00A67783">
      <w:pPr>
        <w:spacing w:before="250"/>
        <w:ind w:left="1400"/>
        <w:rPr>
          <w:b/>
          <w:sz w:val="28"/>
        </w:rPr>
      </w:pPr>
      <w:r>
        <w:rPr>
          <w:b/>
          <w:w w:val="156"/>
          <w:sz w:val="28"/>
        </w:rPr>
        <w:t xml:space="preserve"> </w:t>
      </w:r>
      <w:r>
        <w:rPr>
          <w:b/>
          <w:w w:val="105"/>
          <w:sz w:val="28"/>
        </w:rPr>
        <w:t xml:space="preserve">. TRẮC N </w:t>
      </w:r>
      <w:r>
        <w:rPr>
          <w:b/>
          <w:w w:val="125"/>
          <w:sz w:val="28"/>
        </w:rPr>
        <w:t xml:space="preserve">H </w:t>
      </w:r>
      <w:r>
        <w:rPr>
          <w:b/>
          <w:w w:val="105"/>
          <w:sz w:val="28"/>
        </w:rPr>
        <w:t>ỆM (7 điểm)</w:t>
      </w:r>
    </w:p>
    <w:p w:rsidR="00B20678" w:rsidRDefault="00B20678">
      <w:pPr>
        <w:pStyle w:val="BodyText"/>
        <w:spacing w:before="6"/>
        <w:rPr>
          <w:b/>
          <w:sz w:val="23"/>
        </w:rPr>
      </w:pPr>
    </w:p>
    <w:p w:rsidR="00B20678" w:rsidRDefault="00A67783">
      <w:pPr>
        <w:spacing w:before="89" w:after="14" w:line="506" w:lineRule="auto"/>
        <w:ind w:left="680" w:right="5165" w:firstLine="719"/>
        <w:rPr>
          <w:sz w:val="28"/>
        </w:rPr>
      </w:pPr>
      <w:r>
        <w:rPr>
          <w:b/>
          <w:sz w:val="28"/>
        </w:rPr>
        <w:t>Khoanh vào chữ cái trước kết quả đúng: Câu 1. . (</w:t>
      </w:r>
      <w:r>
        <w:rPr>
          <w:sz w:val="28"/>
        </w:rPr>
        <w:t>0</w:t>
      </w:r>
      <w:proofErr w:type="gramStart"/>
      <w:r>
        <w:rPr>
          <w:sz w:val="28"/>
        </w:rPr>
        <w:t>,5</w:t>
      </w:r>
      <w:proofErr w:type="gramEnd"/>
      <w:r>
        <w:rPr>
          <w:sz w:val="28"/>
        </w:rPr>
        <w:t xml:space="preserve"> điểm) Số 815 đọc </w:t>
      </w:r>
      <w:proofErr w:type="gramStart"/>
      <w:r>
        <w:rPr>
          <w:sz w:val="28"/>
        </w:rPr>
        <w:t>là :</w:t>
      </w:r>
      <w:proofErr w:type="gramEnd"/>
    </w:p>
    <w:tbl>
      <w:tblPr>
        <w:tblW w:w="0" w:type="auto"/>
        <w:tblInd w:w="480" w:type="dxa"/>
        <w:tblLayout w:type="fixed"/>
        <w:tblCellMar>
          <w:left w:w="0" w:type="dxa"/>
          <w:right w:w="0" w:type="dxa"/>
        </w:tblCellMar>
        <w:tblLook w:val="0000"/>
      </w:tblPr>
      <w:tblGrid>
        <w:gridCol w:w="3185"/>
        <w:gridCol w:w="3170"/>
        <w:gridCol w:w="2511"/>
      </w:tblGrid>
      <w:tr w:rsidR="00B20678">
        <w:trPr>
          <w:trHeight w:val="310"/>
        </w:trPr>
        <w:tc>
          <w:tcPr>
            <w:tcW w:w="3185" w:type="dxa"/>
          </w:tcPr>
          <w:p w:rsidR="00B20678" w:rsidRDefault="00A67783">
            <w:pPr>
              <w:pStyle w:val="TableParagraph"/>
              <w:spacing w:line="291" w:lineRule="exact"/>
              <w:ind w:left="200"/>
              <w:rPr>
                <w:sz w:val="28"/>
              </w:rPr>
            </w:pPr>
            <w:r>
              <w:rPr>
                <w:sz w:val="28"/>
              </w:rPr>
              <w:t>A. Tám trăm mười năm.</w:t>
            </w:r>
          </w:p>
        </w:tc>
        <w:tc>
          <w:tcPr>
            <w:tcW w:w="3170" w:type="dxa"/>
          </w:tcPr>
          <w:p w:rsidR="00B20678" w:rsidRDefault="00A67783">
            <w:pPr>
              <w:pStyle w:val="TableParagraph"/>
              <w:spacing w:line="291" w:lineRule="exact"/>
              <w:ind w:left="190"/>
              <w:rPr>
                <w:sz w:val="28"/>
              </w:rPr>
            </w:pPr>
            <w:r>
              <w:rPr>
                <w:color w:val="FF0000"/>
                <w:sz w:val="28"/>
              </w:rPr>
              <w:t>B. Tám trăm mười lăm.</w:t>
            </w:r>
          </w:p>
        </w:tc>
        <w:tc>
          <w:tcPr>
            <w:tcW w:w="2511" w:type="dxa"/>
          </w:tcPr>
          <w:p w:rsidR="00B20678" w:rsidRDefault="00A67783">
            <w:pPr>
              <w:pStyle w:val="TableParagraph"/>
              <w:spacing w:line="291" w:lineRule="exact"/>
              <w:ind w:left="330"/>
              <w:rPr>
                <w:sz w:val="28"/>
              </w:rPr>
            </w:pPr>
            <w:r>
              <w:rPr>
                <w:sz w:val="28"/>
              </w:rPr>
              <w:t>C. Tám trăm năm</w:t>
            </w:r>
          </w:p>
        </w:tc>
      </w:tr>
    </w:tbl>
    <w:p w:rsidR="00B20678" w:rsidRDefault="00B20678">
      <w:pPr>
        <w:pStyle w:val="BodyText"/>
        <w:spacing w:before="5"/>
        <w:rPr>
          <w:sz w:val="31"/>
        </w:rPr>
      </w:pPr>
    </w:p>
    <w:p w:rsidR="00B20678" w:rsidRDefault="00A67783">
      <w:pPr>
        <w:pStyle w:val="BodyText"/>
        <w:ind w:left="680"/>
      </w:pPr>
      <w:proofErr w:type="gramStart"/>
      <w:r>
        <w:rPr>
          <w:b/>
        </w:rPr>
        <w:t>Câu 2.</w:t>
      </w:r>
      <w:proofErr w:type="gramEnd"/>
      <w:r>
        <w:rPr>
          <w:b/>
        </w:rPr>
        <w:t xml:space="preserve"> . (</w:t>
      </w:r>
      <w:r>
        <w:t>0</w:t>
      </w:r>
      <w:proofErr w:type="gramStart"/>
      <w:r>
        <w:t>,5</w:t>
      </w:r>
      <w:proofErr w:type="gramEnd"/>
      <w:r>
        <w:t xml:space="preserve"> điểm) Chín trăm hai mươi bảy được viết </w:t>
      </w:r>
      <w:proofErr w:type="gramStart"/>
      <w:r>
        <w:t>là :</w:t>
      </w:r>
      <w:proofErr w:type="gramEnd"/>
    </w:p>
    <w:p w:rsidR="00B20678" w:rsidRDefault="00B20678">
      <w:pPr>
        <w:pStyle w:val="BodyText"/>
        <w:spacing w:before="7" w:after="1"/>
        <w:rPr>
          <w:sz w:val="22"/>
        </w:rPr>
      </w:pPr>
    </w:p>
    <w:tbl>
      <w:tblPr>
        <w:tblW w:w="0" w:type="auto"/>
        <w:tblInd w:w="480" w:type="dxa"/>
        <w:tblLayout w:type="fixed"/>
        <w:tblCellMar>
          <w:left w:w="0" w:type="dxa"/>
          <w:right w:w="0" w:type="dxa"/>
        </w:tblCellMar>
        <w:tblLook w:val="0000"/>
      </w:tblPr>
      <w:tblGrid>
        <w:gridCol w:w="1995"/>
        <w:gridCol w:w="2434"/>
        <w:gridCol w:w="2476"/>
        <w:gridCol w:w="2178"/>
      </w:tblGrid>
      <w:tr w:rsidR="00B20678">
        <w:trPr>
          <w:trHeight w:val="310"/>
        </w:trPr>
        <w:tc>
          <w:tcPr>
            <w:tcW w:w="1995" w:type="dxa"/>
          </w:tcPr>
          <w:p w:rsidR="00B20678" w:rsidRDefault="00A67783">
            <w:pPr>
              <w:pStyle w:val="TableParagraph"/>
              <w:tabs>
                <w:tab w:val="left" w:pos="889"/>
              </w:tabs>
              <w:spacing w:line="291" w:lineRule="exact"/>
              <w:ind w:left="200"/>
              <w:rPr>
                <w:sz w:val="28"/>
              </w:rPr>
            </w:pPr>
            <w:r>
              <w:rPr>
                <w:sz w:val="28"/>
              </w:rPr>
              <w:t>A.</w:t>
            </w:r>
            <w:r>
              <w:rPr>
                <w:sz w:val="28"/>
              </w:rPr>
              <w:tab/>
              <w:t>227</w:t>
            </w:r>
          </w:p>
        </w:tc>
        <w:tc>
          <w:tcPr>
            <w:tcW w:w="2434" w:type="dxa"/>
          </w:tcPr>
          <w:p w:rsidR="00B20678" w:rsidRDefault="00A67783">
            <w:pPr>
              <w:pStyle w:val="TableParagraph"/>
              <w:tabs>
                <w:tab w:val="left" w:pos="1287"/>
              </w:tabs>
              <w:spacing w:line="291" w:lineRule="exact"/>
              <w:ind w:left="682"/>
              <w:rPr>
                <w:sz w:val="28"/>
              </w:rPr>
            </w:pPr>
            <w:r>
              <w:rPr>
                <w:sz w:val="28"/>
              </w:rPr>
              <w:t>B.</w:t>
            </w:r>
            <w:r>
              <w:rPr>
                <w:sz w:val="28"/>
              </w:rPr>
              <w:tab/>
              <w:t>937</w:t>
            </w:r>
          </w:p>
        </w:tc>
        <w:tc>
          <w:tcPr>
            <w:tcW w:w="2476" w:type="dxa"/>
          </w:tcPr>
          <w:p w:rsidR="00B20678" w:rsidRDefault="00A67783">
            <w:pPr>
              <w:pStyle w:val="TableParagraph"/>
              <w:tabs>
                <w:tab w:val="left" w:pos="1327"/>
              </w:tabs>
              <w:spacing w:line="291" w:lineRule="exact"/>
              <w:ind w:left="723"/>
              <w:rPr>
                <w:sz w:val="28"/>
              </w:rPr>
            </w:pPr>
            <w:r>
              <w:rPr>
                <w:color w:val="FF0000"/>
                <w:sz w:val="28"/>
              </w:rPr>
              <w:t>C.</w:t>
            </w:r>
            <w:r>
              <w:rPr>
                <w:color w:val="FF0000"/>
                <w:sz w:val="28"/>
              </w:rPr>
              <w:tab/>
              <w:t>927</w:t>
            </w:r>
          </w:p>
        </w:tc>
        <w:tc>
          <w:tcPr>
            <w:tcW w:w="2178" w:type="dxa"/>
          </w:tcPr>
          <w:p w:rsidR="00B20678" w:rsidRDefault="00A67783">
            <w:pPr>
              <w:pStyle w:val="TableParagraph"/>
              <w:tabs>
                <w:tab w:val="left" w:pos="1554"/>
              </w:tabs>
              <w:spacing w:line="291" w:lineRule="exact"/>
              <w:ind w:left="724"/>
              <w:rPr>
                <w:sz w:val="28"/>
              </w:rPr>
            </w:pPr>
            <w:r>
              <w:rPr>
                <w:sz w:val="28"/>
              </w:rPr>
              <w:t>D.</w:t>
            </w:r>
            <w:r>
              <w:rPr>
                <w:sz w:val="28"/>
              </w:rPr>
              <w:tab/>
              <w:t>717</w:t>
            </w:r>
          </w:p>
        </w:tc>
      </w:tr>
    </w:tbl>
    <w:p w:rsidR="00B20678" w:rsidRDefault="00B20678">
      <w:pPr>
        <w:pStyle w:val="BodyText"/>
        <w:spacing w:before="3"/>
        <w:rPr>
          <w:sz w:val="31"/>
        </w:rPr>
      </w:pPr>
    </w:p>
    <w:p w:rsidR="00B20678" w:rsidRDefault="00B20678">
      <w:pPr>
        <w:ind w:left="680"/>
        <w:rPr>
          <w:sz w:val="28"/>
        </w:rPr>
      </w:pPr>
      <w:r w:rsidRPr="00B20678">
        <w:rPr>
          <w:noProof/>
        </w:rPr>
        <w:pict>
          <v:line id="Line 642" o:spid="_x0000_s1476" style="position:absolute;left:0;text-align:left;z-index:-251737088;visibility:visible;mso-position-horizontal-relative:page" from="82pt,86.1pt" to="117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">
            <w10:wrap anchorx="page"/>
          </v:line>
        </w:pict>
      </w:r>
      <w:r w:rsidRPr="00B20678">
        <w:rPr>
          <w:noProof/>
        </w:rPr>
        <w:pict>
          <v:line id="Line 643" o:spid="_x0000_s1475" style="position:absolute;left:0;text-align:left;z-index:-251736064;visibility:visible;mso-position-horizontal-relative:page" from="213.35pt,87.4pt" to="248.35pt,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">
            <w10:wrap anchorx="page"/>
          </v:line>
        </w:pict>
      </w:r>
      <w:r w:rsidRPr="00B20678">
        <w:rPr>
          <w:noProof/>
        </w:rPr>
        <w:pict>
          <v:line id="Line 644" o:spid="_x0000_s1474" style="position:absolute;left:0;text-align:left;z-index:251749376;visibility:visible;mso-position-horizontal-relative:page" from="338pt,88.7pt" to="373pt,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">
            <w10:wrap anchorx="page"/>
          </v:line>
        </w:pict>
      </w:r>
      <w:r w:rsidRPr="00B20678">
        <w:rPr>
          <w:noProof/>
        </w:rPr>
        <w:pict>
          <v:line id="Line 645" o:spid="_x0000_s1473" style="position:absolute;left:0;text-align:left;z-index:251748352;visibility:visible;mso-position-horizontal-relative:page" from="462.7pt,90pt" to="497.7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">
            <w10:wrap anchorx="page"/>
          </v:line>
        </w:pict>
      </w:r>
      <w:r w:rsidR="002465BD">
        <w:rPr>
          <w:noProof/>
          <w:lang w:bidi="ar-SA"/>
        </w:rPr>
        <w:drawing>
          <wp:anchor distT="0" distB="0" distL="0" distR="0" simplePos="0" relativeHeight="251535360" behindDoc="1" locked="0" layoutInCell="1" allowOverlap="1">
            <wp:simplePos x="0" y="0"/>
            <wp:positionH relativeFrom="page">
              <wp:posOffset>964565</wp:posOffset>
            </wp:positionH>
            <wp:positionV relativeFrom="paragraph">
              <wp:posOffset>589915</wp:posOffset>
            </wp:positionV>
            <wp:extent cx="254635" cy="151130"/>
            <wp:effectExtent l="0" t="0" r="0" b="0"/>
            <wp:wrapNone/>
            <wp:docPr id="829"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png"/>
                    <pic:cNvPicPr>
                      <a:picLocks noChangeAspect="1" noChangeArrowheads="1"/>
                    </pic:cNvPicPr>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4635" cy="151130"/>
                    </a:xfrm>
                    <a:prstGeom prst="rect">
                      <a:avLst/>
                    </a:prstGeom>
                    <a:noFill/>
                    <a:ln>
                      <a:noFill/>
                    </a:ln>
                  </pic:spPr>
                </pic:pic>
              </a:graphicData>
            </a:graphic>
          </wp:anchor>
        </w:drawing>
      </w:r>
      <w:r w:rsidR="002465BD">
        <w:rPr>
          <w:noProof/>
          <w:lang w:bidi="ar-SA"/>
        </w:rPr>
        <w:drawing>
          <wp:anchor distT="0" distB="0" distL="0" distR="0" simplePos="0" relativeHeight="251536384" behindDoc="1" locked="0" layoutInCell="1" allowOverlap="1">
            <wp:simplePos x="0" y="0"/>
            <wp:positionH relativeFrom="page">
              <wp:posOffset>2657475</wp:posOffset>
            </wp:positionH>
            <wp:positionV relativeFrom="paragraph">
              <wp:posOffset>580390</wp:posOffset>
            </wp:positionV>
            <wp:extent cx="182880" cy="151130"/>
            <wp:effectExtent l="0" t="0" r="0" b="0"/>
            <wp:wrapNone/>
            <wp:docPr id="828"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png"/>
                    <pic:cNvPicPr>
                      <a:picLocks noChangeAspect="1" noChangeArrowheads="1"/>
                    </pic:cNvPicPr>
                  </pic:nvPicPr>
                  <pic:blipFill>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2880" cy="151130"/>
                    </a:xfrm>
                    <a:prstGeom prst="rect">
                      <a:avLst/>
                    </a:prstGeom>
                    <a:noFill/>
                    <a:ln>
                      <a:noFill/>
                    </a:ln>
                  </pic:spPr>
                </pic:pic>
              </a:graphicData>
            </a:graphic>
          </wp:anchor>
        </w:drawing>
      </w:r>
      <w:r w:rsidR="002465BD">
        <w:rPr>
          <w:noProof/>
          <w:lang w:bidi="ar-SA"/>
        </w:rPr>
        <w:drawing>
          <wp:anchor distT="0" distB="0" distL="0" distR="0" simplePos="0" relativeHeight="251537408" behindDoc="1" locked="0" layoutInCell="1" allowOverlap="1">
            <wp:simplePos x="0" y="0"/>
            <wp:positionH relativeFrom="page">
              <wp:posOffset>4134485</wp:posOffset>
            </wp:positionH>
            <wp:positionV relativeFrom="paragraph">
              <wp:posOffset>591185</wp:posOffset>
            </wp:positionV>
            <wp:extent cx="266700" cy="151130"/>
            <wp:effectExtent l="0" t="0" r="0" b="0"/>
            <wp:wrapNone/>
            <wp:docPr id="827"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png"/>
                    <pic:cNvPicPr>
                      <a:picLocks noChangeAspect="1" noChangeArrowheads="1"/>
                    </pic:cNvPicPr>
                  </pic:nvPicPr>
                  <pic:blipFill>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700" cy="151130"/>
                    </a:xfrm>
                    <a:prstGeom prst="rect">
                      <a:avLst/>
                    </a:prstGeom>
                    <a:noFill/>
                    <a:ln>
                      <a:noFill/>
                    </a:ln>
                  </pic:spPr>
                </pic:pic>
              </a:graphicData>
            </a:graphic>
          </wp:anchor>
        </w:drawing>
      </w:r>
      <w:r w:rsidR="002465BD">
        <w:rPr>
          <w:noProof/>
          <w:lang w:bidi="ar-SA"/>
        </w:rPr>
        <w:drawing>
          <wp:anchor distT="0" distB="0" distL="0" distR="0" simplePos="0" relativeHeight="251538432" behindDoc="1" locked="0" layoutInCell="1" allowOverlap="1">
            <wp:simplePos x="0" y="0"/>
            <wp:positionH relativeFrom="page">
              <wp:posOffset>5734685</wp:posOffset>
            </wp:positionH>
            <wp:positionV relativeFrom="paragraph">
              <wp:posOffset>579120</wp:posOffset>
            </wp:positionV>
            <wp:extent cx="266700" cy="151130"/>
            <wp:effectExtent l="0" t="0" r="0" b="0"/>
            <wp:wrapNone/>
            <wp:docPr id="826"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png"/>
                    <pic:cNvPicPr>
                      <a:picLocks noChangeAspect="1" noChangeArrowheads="1"/>
                    </pic:cNvPicPr>
                  </pic:nvPicPr>
                  <pic:blipFill>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700" cy="151130"/>
                    </a:xfrm>
                    <a:prstGeom prst="rect">
                      <a:avLst/>
                    </a:prstGeom>
                    <a:noFill/>
                    <a:ln>
                      <a:noFill/>
                    </a:ln>
                  </pic:spPr>
                </pic:pic>
              </a:graphicData>
            </a:graphic>
          </wp:anchor>
        </w:drawing>
      </w:r>
      <w:proofErr w:type="gramStart"/>
      <w:r w:rsidR="00A67783">
        <w:rPr>
          <w:b/>
          <w:sz w:val="28"/>
        </w:rPr>
        <w:t>Câu 3.</w:t>
      </w:r>
      <w:proofErr w:type="gramEnd"/>
      <w:r w:rsidR="00A67783">
        <w:rPr>
          <w:b/>
          <w:sz w:val="28"/>
        </w:rPr>
        <w:t xml:space="preserve"> (</w:t>
      </w:r>
      <w:r w:rsidR="00A67783">
        <w:rPr>
          <w:sz w:val="28"/>
        </w:rPr>
        <w:t>0</w:t>
      </w:r>
      <w:proofErr w:type="gramStart"/>
      <w:r w:rsidR="00A67783">
        <w:rPr>
          <w:sz w:val="28"/>
        </w:rPr>
        <w:t>,5</w:t>
      </w:r>
      <w:proofErr w:type="gramEnd"/>
      <w:r w:rsidR="00A67783">
        <w:rPr>
          <w:sz w:val="28"/>
        </w:rPr>
        <w:t xml:space="preserve"> điểm) Đúng ghi </w:t>
      </w:r>
      <w:r w:rsidR="00A67783">
        <w:rPr>
          <w:b/>
          <w:sz w:val="28"/>
        </w:rPr>
        <w:t>Đ</w:t>
      </w:r>
      <w:r w:rsidR="00A67783">
        <w:rPr>
          <w:sz w:val="28"/>
        </w:rPr>
        <w:t xml:space="preserve">, sai ghi </w:t>
      </w:r>
      <w:r w:rsidR="00A67783">
        <w:rPr>
          <w:b/>
          <w:sz w:val="28"/>
        </w:rPr>
        <w:t xml:space="preserve">S </w:t>
      </w:r>
      <w:r w:rsidR="00A67783">
        <w:rPr>
          <w:sz w:val="28"/>
        </w:rPr>
        <w:t>vào ô trống:</w:t>
      </w:r>
    </w:p>
    <w:p w:rsidR="00B20678" w:rsidRDefault="00B20678">
      <w:pPr>
        <w:pStyle w:val="BodyText"/>
        <w:rPr>
          <w:sz w:val="20"/>
        </w:rPr>
      </w:pPr>
    </w:p>
    <w:p w:rsidR="00B20678" w:rsidRDefault="00B20678">
      <w:pPr>
        <w:pStyle w:val="BodyText"/>
        <w:spacing w:before="5" w:after="1"/>
        <w:rPr>
          <w:sz w:val="12"/>
        </w:rPr>
      </w:pPr>
    </w:p>
    <w:tbl>
      <w:tblPr>
        <w:tblW w:w="0" w:type="auto"/>
        <w:tblInd w:w="480" w:type="dxa"/>
        <w:tblLayout w:type="fixed"/>
        <w:tblCellMar>
          <w:left w:w="0" w:type="dxa"/>
          <w:right w:w="0" w:type="dxa"/>
        </w:tblCellMar>
        <w:tblLook w:val="0000"/>
      </w:tblPr>
      <w:tblGrid>
        <w:gridCol w:w="1793"/>
        <w:gridCol w:w="2589"/>
        <w:gridCol w:w="2433"/>
        <w:gridCol w:w="1990"/>
      </w:tblGrid>
      <w:tr w:rsidR="00B20678">
        <w:trPr>
          <w:trHeight w:val="496"/>
        </w:trPr>
        <w:tc>
          <w:tcPr>
            <w:tcW w:w="1793" w:type="dxa"/>
          </w:tcPr>
          <w:p w:rsidR="00B20678" w:rsidRDefault="00A67783">
            <w:pPr>
              <w:pStyle w:val="TableParagraph"/>
              <w:tabs>
                <w:tab w:val="left" w:pos="627"/>
              </w:tabs>
              <w:spacing w:line="270" w:lineRule="exact"/>
              <w:ind w:left="200"/>
              <w:rPr>
                <w:sz w:val="28"/>
              </w:rPr>
            </w:pPr>
            <w:r>
              <w:rPr>
                <w:sz w:val="28"/>
              </w:rPr>
              <w:t>a)</w:t>
            </w:r>
            <w:r>
              <w:rPr>
                <w:sz w:val="28"/>
              </w:rPr>
              <w:tab/>
              <w:t>24</w:t>
            </w:r>
          </w:p>
          <w:p w:rsidR="00B20678" w:rsidRDefault="00A67783">
            <w:pPr>
              <w:pStyle w:val="TableParagraph"/>
              <w:spacing w:line="206" w:lineRule="exact"/>
              <w:ind w:left="423"/>
              <w:rPr>
                <w:sz w:val="28"/>
              </w:rPr>
            </w:pPr>
            <w:r>
              <w:rPr>
                <w:sz w:val="28"/>
              </w:rPr>
              <w:t>+</w:t>
            </w:r>
          </w:p>
        </w:tc>
        <w:tc>
          <w:tcPr>
            <w:tcW w:w="2589" w:type="dxa"/>
          </w:tcPr>
          <w:p w:rsidR="00B20678" w:rsidRDefault="00A67783">
            <w:pPr>
              <w:pStyle w:val="TableParagraph"/>
              <w:tabs>
                <w:tab w:val="left" w:pos="1536"/>
              </w:tabs>
              <w:spacing w:line="263" w:lineRule="exact"/>
              <w:ind w:left="884"/>
              <w:rPr>
                <w:sz w:val="28"/>
              </w:rPr>
            </w:pPr>
            <w:r>
              <w:rPr>
                <w:sz w:val="28"/>
              </w:rPr>
              <w:t>b)</w:t>
            </w:r>
            <w:r>
              <w:rPr>
                <w:sz w:val="28"/>
              </w:rPr>
              <w:tab/>
              <w:t>45</w:t>
            </w:r>
          </w:p>
          <w:p w:rsidR="00B20678" w:rsidRDefault="00A67783">
            <w:pPr>
              <w:pStyle w:val="TableParagraph"/>
              <w:spacing w:line="214" w:lineRule="exact"/>
              <w:ind w:left="98"/>
              <w:jc w:val="center"/>
              <w:rPr>
                <w:sz w:val="28"/>
              </w:rPr>
            </w:pPr>
            <w:r>
              <w:rPr>
                <w:sz w:val="28"/>
              </w:rPr>
              <w:t>-</w:t>
            </w:r>
          </w:p>
        </w:tc>
        <w:tc>
          <w:tcPr>
            <w:tcW w:w="2433" w:type="dxa"/>
          </w:tcPr>
          <w:p w:rsidR="00B20678" w:rsidRDefault="00A67783">
            <w:pPr>
              <w:pStyle w:val="TableParagraph"/>
              <w:tabs>
                <w:tab w:val="left" w:pos="1476"/>
              </w:tabs>
              <w:spacing w:line="276" w:lineRule="exact"/>
              <w:ind w:left="770"/>
              <w:rPr>
                <w:sz w:val="28"/>
              </w:rPr>
            </w:pPr>
            <w:r>
              <w:rPr>
                <w:sz w:val="28"/>
              </w:rPr>
              <w:t>c)</w:t>
            </w:r>
            <w:r>
              <w:rPr>
                <w:sz w:val="28"/>
              </w:rPr>
              <w:tab/>
              <w:t>5</w:t>
            </w:r>
          </w:p>
          <w:p w:rsidR="00B20678" w:rsidRDefault="00A67783">
            <w:pPr>
              <w:pStyle w:val="TableParagraph"/>
              <w:spacing w:line="200" w:lineRule="exact"/>
              <w:ind w:right="227"/>
              <w:jc w:val="center"/>
              <w:rPr>
                <w:rFonts w:ascii="Arial"/>
                <w:sz w:val="28"/>
              </w:rPr>
            </w:pPr>
            <w:r>
              <w:rPr>
                <w:rFonts w:ascii="Arial"/>
                <w:sz w:val="28"/>
              </w:rPr>
              <w:t>x</w:t>
            </w:r>
          </w:p>
        </w:tc>
        <w:tc>
          <w:tcPr>
            <w:tcW w:w="1990" w:type="dxa"/>
          </w:tcPr>
          <w:p w:rsidR="00B20678" w:rsidRDefault="00A67783">
            <w:pPr>
              <w:pStyle w:val="TableParagraph"/>
              <w:tabs>
                <w:tab w:val="left" w:pos="1397"/>
              </w:tabs>
              <w:spacing w:line="261" w:lineRule="exact"/>
              <w:ind w:left="814"/>
              <w:rPr>
                <w:sz w:val="28"/>
              </w:rPr>
            </w:pPr>
            <w:r>
              <w:rPr>
                <w:sz w:val="28"/>
              </w:rPr>
              <w:t>d)</w:t>
            </w:r>
            <w:r>
              <w:rPr>
                <w:sz w:val="28"/>
              </w:rPr>
              <w:tab/>
              <w:t>76</w:t>
            </w:r>
          </w:p>
          <w:p w:rsidR="00B20678" w:rsidRDefault="00A67783">
            <w:pPr>
              <w:pStyle w:val="TableParagraph"/>
              <w:spacing w:line="215" w:lineRule="exact"/>
              <w:ind w:left="342"/>
              <w:jc w:val="center"/>
              <w:rPr>
                <w:sz w:val="28"/>
              </w:rPr>
            </w:pPr>
            <w:r>
              <w:rPr>
                <w:sz w:val="28"/>
              </w:rPr>
              <w:t>-</w:t>
            </w:r>
          </w:p>
        </w:tc>
      </w:tr>
      <w:tr w:rsidR="00B20678">
        <w:trPr>
          <w:trHeight w:val="616"/>
        </w:trPr>
        <w:tc>
          <w:tcPr>
            <w:tcW w:w="1793" w:type="dxa"/>
          </w:tcPr>
          <w:p w:rsidR="00B20678" w:rsidRDefault="00A67783">
            <w:pPr>
              <w:pStyle w:val="TableParagraph"/>
              <w:spacing w:before="174"/>
              <w:ind w:right="138"/>
              <w:jc w:val="center"/>
              <w:rPr>
                <w:sz w:val="28"/>
              </w:rPr>
            </w:pPr>
            <w:r>
              <w:rPr>
                <w:sz w:val="28"/>
              </w:rPr>
              <w:t>9</w:t>
            </w:r>
          </w:p>
        </w:tc>
        <w:tc>
          <w:tcPr>
            <w:tcW w:w="2589" w:type="dxa"/>
          </w:tcPr>
          <w:p w:rsidR="00B20678" w:rsidRDefault="00A67783">
            <w:pPr>
              <w:pStyle w:val="TableParagraph"/>
              <w:spacing w:before="174"/>
              <w:ind w:left="1652"/>
              <w:rPr>
                <w:sz w:val="28"/>
              </w:rPr>
            </w:pPr>
            <w:r>
              <w:rPr>
                <w:sz w:val="28"/>
              </w:rPr>
              <w:t>9</w:t>
            </w:r>
          </w:p>
        </w:tc>
        <w:tc>
          <w:tcPr>
            <w:tcW w:w="2433" w:type="dxa"/>
          </w:tcPr>
          <w:p w:rsidR="00B20678" w:rsidRDefault="00A67783">
            <w:pPr>
              <w:pStyle w:val="TableParagraph"/>
              <w:spacing w:before="174"/>
              <w:ind w:left="644"/>
              <w:jc w:val="center"/>
              <w:rPr>
                <w:sz w:val="28"/>
              </w:rPr>
            </w:pPr>
            <w:r>
              <w:rPr>
                <w:sz w:val="28"/>
              </w:rPr>
              <w:t>4</w:t>
            </w:r>
          </w:p>
        </w:tc>
        <w:tc>
          <w:tcPr>
            <w:tcW w:w="1990" w:type="dxa"/>
          </w:tcPr>
          <w:p w:rsidR="00B20678" w:rsidRDefault="00A67783">
            <w:pPr>
              <w:pStyle w:val="TableParagraph"/>
              <w:spacing w:before="174"/>
              <w:ind w:right="334"/>
              <w:jc w:val="right"/>
              <w:rPr>
                <w:sz w:val="28"/>
              </w:rPr>
            </w:pPr>
            <w:r>
              <w:rPr>
                <w:sz w:val="28"/>
              </w:rPr>
              <w:t>9</w:t>
            </w:r>
          </w:p>
        </w:tc>
      </w:tr>
    </w:tbl>
    <w:p w:rsidR="00B20678" w:rsidRDefault="00B20678">
      <w:pPr>
        <w:jc w:val="right"/>
        <w:rPr>
          <w:sz w:val="28"/>
        </w:rPr>
        <w:sectPr w:rsidR="00B20678">
          <w:pgSz w:w="12240" w:h="15840"/>
          <w:pgMar w:top="1280" w:right="40" w:bottom="1560" w:left="760" w:header="709" w:footer="1380" w:gutter="0"/>
          <w:cols w:space="720"/>
        </w:sectPr>
      </w:pPr>
    </w:p>
    <w:p w:rsidR="00B20678" w:rsidRDefault="00B20678">
      <w:pPr>
        <w:pStyle w:val="BodyText"/>
        <w:spacing w:before="1"/>
        <w:rPr>
          <w:sz w:val="12"/>
        </w:rPr>
      </w:pPr>
      <w:r w:rsidRPr="00B20678">
        <w:rPr>
          <w:noProof/>
        </w:rPr>
        <w:lastRenderedPageBreak/>
        <w:pict>
          <v:group id="Group 646" o:spid="_x0000_s1470" style="position:absolute;margin-left:387.2pt;margin-top:658.35pt;width:130.35pt;height:67.8pt;z-index:251752448;mso-position-horizontal-relative:page;mso-position-vertical-relative:page" coordorigin="7745,13167" coordsize="2607,1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">
            <v:rect id="Rectangle 647" o:spid="_x0000_s1472" style="position:absolute;left:7752;top:13174;width:2592;height:1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" filled="f"/>
            <v:shape id="FreeForm 648" o:spid="_x0000_s1471" style="position:absolute;left:7752;top:13677;width:2592;height:839;visibility:visible" coordsize="2592,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" adj="0,,0" path="m,l2592,m1312,r,838e" filled="f">
              <v:stroke joinstyle="round"/>
              <v:formulas/>
              <v:path arrowok="t" o:connecttype="custom" o:connectlocs="0,13678;2592,13678;1312,13678;1312,14516" o:connectangles="0,0,0,0"/>
            </v:shape>
            <w10:wrap anchorx="page" anchory="page"/>
          </v:group>
        </w:pict>
      </w:r>
    </w:p>
    <w:p w:rsidR="00B20678" w:rsidRDefault="00B20678">
      <w:pPr>
        <w:ind w:left="898"/>
        <w:rPr>
          <w:sz w:val="20"/>
        </w:rPr>
      </w:pPr>
      <w:r w:rsidRPr="00B20678">
        <w:rPr>
          <w:noProof/>
          <w:position w:val="1"/>
          <w:sz w:val="20"/>
        </w:rPr>
      </w:r>
      <w:r w:rsidRPr="00B20678">
        <w:rPr>
          <w:noProof/>
          <w:position w:val="1"/>
          <w:sz w:val="20"/>
        </w:rPr>
        <w:pict>
          <v:shape id="Text Box 649" o:spid="_x0000_s1469" type="#_x0000_t202" style="width:412.6pt;height:19.95pt;visibility:visible;mso-position-horizontal-relative:char;mso-position-vertical-relative:line" filled="f" stroked="f">
            <v:textbox inset="0,0,0,0">
              <w:txbxContent>
                <w:tbl>
                  <w:tblPr>
                    <w:tblW w:w="0" w:type="auto"/>
                    <w:tblLayout w:type="fixed"/>
                    <w:tblCellMar>
                      <w:left w:w="0" w:type="dxa"/>
                      <w:right w:w="0" w:type="dxa"/>
                    </w:tblCellMar>
                    <w:tblLook w:val="0000"/>
                  </w:tblPr>
                  <w:tblGrid>
                    <w:gridCol w:w="1686"/>
                    <w:gridCol w:w="2546"/>
                    <w:gridCol w:w="2440"/>
                    <w:gridCol w:w="1580"/>
                  </w:tblGrid>
                  <w:tr w:rsidR="00B20678">
                    <w:trPr>
                      <w:trHeight w:val="399"/>
                    </w:trPr>
                    <w:tc>
                      <w:tcPr>
                        <w:tcW w:w="1686" w:type="dxa"/>
                      </w:tcPr>
                      <w:p w:rsidR="00B20678" w:rsidRDefault="00A67783">
                        <w:pPr>
                          <w:pStyle w:val="TableParagraph"/>
                          <w:spacing w:line="321" w:lineRule="exact"/>
                          <w:ind w:left="200"/>
                          <w:rPr>
                            <w:sz w:val="28"/>
                          </w:rPr>
                        </w:pPr>
                        <w:r>
                          <w:rPr>
                            <w:sz w:val="28"/>
                          </w:rPr>
                          <w:t>33</w:t>
                        </w:r>
                      </w:p>
                    </w:tc>
                    <w:tc>
                      <w:tcPr>
                        <w:tcW w:w="2546" w:type="dxa"/>
                      </w:tcPr>
                      <w:p w:rsidR="00B20678" w:rsidRDefault="00A67783">
                        <w:pPr>
                          <w:pStyle w:val="TableParagraph"/>
                          <w:spacing w:line="321" w:lineRule="exact"/>
                          <w:ind w:left="1184" w:right="1042"/>
                          <w:jc w:val="center"/>
                          <w:rPr>
                            <w:sz w:val="28"/>
                          </w:rPr>
                        </w:pPr>
                        <w:r>
                          <w:rPr>
                            <w:sz w:val="28"/>
                          </w:rPr>
                          <w:t>46</w:t>
                        </w:r>
                      </w:p>
                    </w:tc>
                    <w:tc>
                      <w:tcPr>
                        <w:tcW w:w="2440" w:type="dxa"/>
                      </w:tcPr>
                      <w:p w:rsidR="00B20678" w:rsidRDefault="00A67783">
                        <w:pPr>
                          <w:pStyle w:val="TableParagraph"/>
                          <w:spacing w:line="321" w:lineRule="exact"/>
                          <w:ind w:left="1042" w:right="1078"/>
                          <w:jc w:val="center"/>
                          <w:rPr>
                            <w:sz w:val="28"/>
                          </w:rPr>
                        </w:pPr>
                        <w:r>
                          <w:rPr>
                            <w:sz w:val="28"/>
                          </w:rPr>
                          <w:t>25</w:t>
                        </w:r>
                      </w:p>
                    </w:tc>
                    <w:tc>
                      <w:tcPr>
                        <w:tcW w:w="1580" w:type="dxa"/>
                      </w:tcPr>
                      <w:p w:rsidR="00B20678" w:rsidRDefault="00A67783">
                        <w:pPr>
                          <w:pStyle w:val="TableParagraph"/>
                          <w:spacing w:line="321" w:lineRule="exact"/>
                          <w:ind w:right="198"/>
                          <w:jc w:val="right"/>
                          <w:rPr>
                            <w:sz w:val="28"/>
                          </w:rPr>
                        </w:pPr>
                        <w:r>
                          <w:rPr>
                            <w:sz w:val="28"/>
                          </w:rPr>
                          <w:t>67</w:t>
                        </w:r>
                      </w:p>
                    </w:tc>
                  </w:tr>
                </w:tbl>
                <w:p w:rsidR="00B20678" w:rsidRDefault="00B20678">
                  <w:pPr>
                    <w:pStyle w:val="BodyText"/>
                  </w:pPr>
                </w:p>
              </w:txbxContent>
            </v:textbox>
            <w10:wrap type="none"/>
            <w10:anchorlock/>
          </v:shape>
        </w:pict>
      </w:r>
      <w:r w:rsidR="00A67783">
        <w:rPr>
          <w:spacing w:val="54"/>
          <w:position w:val="1"/>
          <w:sz w:val="20"/>
        </w:rPr>
        <w:t xml:space="preserve"> </w:t>
      </w:r>
      <w:r w:rsidRPr="00B20678">
        <w:rPr>
          <w:noProof/>
          <w:spacing w:val="54"/>
          <w:sz w:val="20"/>
        </w:rPr>
      </w:r>
      <w:r w:rsidRPr="00B20678">
        <w:rPr>
          <w:noProof/>
          <w:spacing w:val="54"/>
          <w:sz w:val="20"/>
        </w:rPr>
        <w:pict>
          <v:group id="Group 650" o:spid="_x0000_s1467" style="width:19.5pt;height:18.75pt;mso-position-horizontal-relative:char;mso-position-vertical-relative:line" coordsize="390,375">
            <v:rect id="Rectangle 651" o:spid="_x0000_s1468" style="position:absolute;left:7;top:7;width:375;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" filled="f"/>
            <w10:wrap type="none"/>
            <w10:anchorlock/>
          </v:group>
        </w:pict>
      </w:r>
    </w:p>
    <w:p w:rsidR="00B20678" w:rsidRDefault="00B20678">
      <w:pPr>
        <w:pStyle w:val="BodyText"/>
        <w:spacing w:before="10"/>
        <w:rPr>
          <w:sz w:val="23"/>
        </w:rPr>
      </w:pPr>
    </w:p>
    <w:p w:rsidR="00B20678" w:rsidRDefault="00B20678">
      <w:pPr>
        <w:pStyle w:val="BodyText"/>
        <w:spacing w:before="89"/>
        <w:ind w:left="680"/>
      </w:pPr>
      <w:r>
        <w:rPr>
          <w:noProof/>
        </w:rPr>
        <w:pict>
          <v:rect id="Rectangle 652" o:spid="_x0000_s1466" style="position:absolute;left:0;text-align:left;margin-left:118.15pt;margin-top:-35.35pt;width:18.75pt;height:18pt;z-index:-2517329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" filled="f">
            <w10:wrap anchorx="page"/>
          </v:rect>
        </w:pict>
      </w:r>
      <w:r>
        <w:rPr>
          <w:noProof/>
        </w:rPr>
        <w:pict>
          <v:rect id="Rectangle 653" o:spid="_x0000_s1465" style="position:absolute;left:0;text-align:left;margin-left:253.8pt;margin-top:-34.75pt;width:18.75pt;height:18pt;z-index:-2517340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" filled="f">
            <w10:wrap anchorx="page"/>
          </v:rect>
        </w:pict>
      </w:r>
      <w:r>
        <w:rPr>
          <w:noProof/>
        </w:rPr>
        <w:pict>
          <v:rect id="Rectangle 654" o:spid="_x0000_s1464" style="position:absolute;left:0;text-align:left;margin-left:370.7pt;margin-top:-34.15pt;width:18.75pt;height:18pt;z-index:-2517350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" filled="f">
            <w10:wrap anchorx="page"/>
          </v:rect>
        </w:pict>
      </w:r>
      <w:r w:rsidR="00A67783">
        <w:rPr>
          <w:b/>
        </w:rPr>
        <w:t xml:space="preserve">Câu 4: </w:t>
      </w:r>
      <w:r w:rsidR="00A67783">
        <w:t>(0</w:t>
      </w:r>
      <w:proofErr w:type="gramStart"/>
      <w:r w:rsidR="00A67783">
        <w:t>,5</w:t>
      </w:r>
      <w:proofErr w:type="gramEnd"/>
      <w:r w:rsidR="00A67783">
        <w:t xml:space="preserve"> điểm) Số tròn chục liền sau 80 là:</w:t>
      </w:r>
    </w:p>
    <w:p w:rsidR="00B20678" w:rsidRDefault="00B20678">
      <w:pPr>
        <w:pStyle w:val="BodyText"/>
        <w:spacing w:before="4"/>
        <w:rPr>
          <w:sz w:val="10"/>
        </w:rPr>
      </w:pPr>
    </w:p>
    <w:tbl>
      <w:tblPr>
        <w:tblW w:w="0" w:type="auto"/>
        <w:tblInd w:w="1454" w:type="dxa"/>
        <w:tblLayout w:type="fixed"/>
        <w:tblCellMar>
          <w:left w:w="0" w:type="dxa"/>
          <w:right w:w="0" w:type="dxa"/>
        </w:tblCellMar>
        <w:tblLook w:val="0000"/>
      </w:tblPr>
      <w:tblGrid>
        <w:gridCol w:w="1632"/>
        <w:gridCol w:w="2174"/>
        <w:gridCol w:w="2000"/>
        <w:gridCol w:w="1458"/>
      </w:tblGrid>
      <w:tr w:rsidR="00B20678">
        <w:trPr>
          <w:trHeight w:val="310"/>
        </w:trPr>
        <w:tc>
          <w:tcPr>
            <w:tcW w:w="1632" w:type="dxa"/>
          </w:tcPr>
          <w:p w:rsidR="00B20678" w:rsidRDefault="00A67783">
            <w:pPr>
              <w:pStyle w:val="TableParagraph"/>
              <w:spacing w:line="291" w:lineRule="exact"/>
              <w:ind w:left="200"/>
              <w:rPr>
                <w:sz w:val="28"/>
              </w:rPr>
            </w:pPr>
            <w:r>
              <w:rPr>
                <w:color w:val="FF0000"/>
                <w:sz w:val="28"/>
              </w:rPr>
              <w:t>A. 90</w:t>
            </w:r>
          </w:p>
        </w:tc>
        <w:tc>
          <w:tcPr>
            <w:tcW w:w="2174" w:type="dxa"/>
          </w:tcPr>
          <w:p w:rsidR="00B20678" w:rsidRDefault="00A67783">
            <w:pPr>
              <w:pStyle w:val="TableParagraph"/>
              <w:spacing w:line="291" w:lineRule="exact"/>
              <w:ind w:left="810"/>
              <w:rPr>
                <w:sz w:val="28"/>
              </w:rPr>
            </w:pPr>
            <w:r>
              <w:rPr>
                <w:sz w:val="28"/>
              </w:rPr>
              <w:t>B. 79</w:t>
            </w:r>
          </w:p>
        </w:tc>
        <w:tc>
          <w:tcPr>
            <w:tcW w:w="2000" w:type="dxa"/>
          </w:tcPr>
          <w:p w:rsidR="00B20678" w:rsidRDefault="00A67783">
            <w:pPr>
              <w:pStyle w:val="TableParagraph"/>
              <w:spacing w:line="291" w:lineRule="exact"/>
              <w:ind w:left="758"/>
              <w:rPr>
                <w:sz w:val="28"/>
              </w:rPr>
            </w:pPr>
            <w:r>
              <w:rPr>
                <w:sz w:val="28"/>
              </w:rPr>
              <w:t>C. 70</w:t>
            </w:r>
          </w:p>
        </w:tc>
        <w:tc>
          <w:tcPr>
            <w:tcW w:w="1458" w:type="dxa"/>
          </w:tcPr>
          <w:p w:rsidR="00B20678" w:rsidRDefault="00A67783">
            <w:pPr>
              <w:pStyle w:val="TableParagraph"/>
              <w:spacing w:line="291" w:lineRule="exact"/>
              <w:ind w:left="637"/>
              <w:rPr>
                <w:sz w:val="28"/>
              </w:rPr>
            </w:pPr>
            <w:r>
              <w:rPr>
                <w:sz w:val="28"/>
              </w:rPr>
              <w:t>D. 81</w:t>
            </w:r>
          </w:p>
        </w:tc>
      </w:tr>
    </w:tbl>
    <w:p w:rsidR="00B20678" w:rsidRDefault="00B20678">
      <w:pPr>
        <w:pStyle w:val="BodyText"/>
        <w:spacing w:before="10"/>
        <w:rPr>
          <w:sz w:val="31"/>
        </w:rPr>
      </w:pPr>
    </w:p>
    <w:p w:rsidR="00B20678" w:rsidRDefault="00A67783">
      <w:pPr>
        <w:pStyle w:val="BodyText"/>
        <w:ind w:left="680"/>
      </w:pPr>
      <w:r>
        <w:rPr>
          <w:b/>
        </w:rPr>
        <w:t xml:space="preserve">Câu 5: </w:t>
      </w:r>
      <w:r>
        <w:t>(0</w:t>
      </w:r>
      <w:proofErr w:type="gramStart"/>
      <w:r>
        <w:t>,5</w:t>
      </w:r>
      <w:proofErr w:type="gramEnd"/>
      <w:r>
        <w:t xml:space="preserve"> điểm) Số liền trước của số 80 là:</w:t>
      </w:r>
    </w:p>
    <w:p w:rsidR="00B20678" w:rsidRDefault="00B20678">
      <w:pPr>
        <w:pStyle w:val="BodyText"/>
        <w:spacing w:before="6"/>
        <w:rPr>
          <w:sz w:val="10"/>
        </w:rPr>
      </w:pPr>
    </w:p>
    <w:tbl>
      <w:tblPr>
        <w:tblW w:w="0" w:type="auto"/>
        <w:tblInd w:w="1454" w:type="dxa"/>
        <w:tblLayout w:type="fixed"/>
        <w:tblCellMar>
          <w:left w:w="0" w:type="dxa"/>
          <w:right w:w="0" w:type="dxa"/>
        </w:tblCellMar>
        <w:tblLook w:val="0000"/>
      </w:tblPr>
      <w:tblGrid>
        <w:gridCol w:w="1632"/>
        <w:gridCol w:w="2174"/>
        <w:gridCol w:w="2000"/>
        <w:gridCol w:w="1458"/>
      </w:tblGrid>
      <w:tr w:rsidR="00B20678">
        <w:trPr>
          <w:trHeight w:val="310"/>
        </w:trPr>
        <w:tc>
          <w:tcPr>
            <w:tcW w:w="1632" w:type="dxa"/>
          </w:tcPr>
          <w:p w:rsidR="00B20678" w:rsidRDefault="00A67783">
            <w:pPr>
              <w:pStyle w:val="TableParagraph"/>
              <w:spacing w:line="291" w:lineRule="exact"/>
              <w:ind w:left="200"/>
              <w:rPr>
                <w:sz w:val="28"/>
              </w:rPr>
            </w:pPr>
            <w:r>
              <w:rPr>
                <w:sz w:val="28"/>
              </w:rPr>
              <w:t>A. 82</w:t>
            </w:r>
          </w:p>
        </w:tc>
        <w:tc>
          <w:tcPr>
            <w:tcW w:w="2174" w:type="dxa"/>
          </w:tcPr>
          <w:p w:rsidR="00B20678" w:rsidRDefault="00A67783">
            <w:pPr>
              <w:pStyle w:val="TableParagraph"/>
              <w:spacing w:line="291" w:lineRule="exact"/>
              <w:ind w:left="810"/>
              <w:rPr>
                <w:sz w:val="28"/>
              </w:rPr>
            </w:pPr>
            <w:r>
              <w:rPr>
                <w:sz w:val="28"/>
              </w:rPr>
              <w:t>B. 81</w:t>
            </w:r>
          </w:p>
        </w:tc>
        <w:tc>
          <w:tcPr>
            <w:tcW w:w="2000" w:type="dxa"/>
          </w:tcPr>
          <w:p w:rsidR="00B20678" w:rsidRDefault="00A67783">
            <w:pPr>
              <w:pStyle w:val="TableParagraph"/>
              <w:spacing w:line="291" w:lineRule="exact"/>
              <w:ind w:left="758"/>
              <w:rPr>
                <w:sz w:val="28"/>
              </w:rPr>
            </w:pPr>
            <w:r>
              <w:rPr>
                <w:color w:val="FF0000"/>
                <w:sz w:val="28"/>
              </w:rPr>
              <w:t>C. 79</w:t>
            </w:r>
          </w:p>
        </w:tc>
        <w:tc>
          <w:tcPr>
            <w:tcW w:w="1458" w:type="dxa"/>
          </w:tcPr>
          <w:p w:rsidR="00B20678" w:rsidRDefault="00A67783">
            <w:pPr>
              <w:pStyle w:val="TableParagraph"/>
              <w:spacing w:line="291" w:lineRule="exact"/>
              <w:ind w:left="637"/>
              <w:rPr>
                <w:sz w:val="28"/>
              </w:rPr>
            </w:pPr>
            <w:r>
              <w:rPr>
                <w:sz w:val="28"/>
              </w:rPr>
              <w:t>D. 78</w:t>
            </w:r>
          </w:p>
        </w:tc>
      </w:tr>
    </w:tbl>
    <w:p w:rsidR="00B20678" w:rsidRDefault="00B20678">
      <w:pPr>
        <w:pStyle w:val="BodyText"/>
        <w:spacing w:before="10"/>
        <w:rPr>
          <w:sz w:val="31"/>
        </w:rPr>
      </w:pPr>
    </w:p>
    <w:p w:rsidR="00B20678" w:rsidRDefault="00A67783">
      <w:pPr>
        <w:pStyle w:val="BodyText"/>
        <w:ind w:left="680"/>
      </w:pPr>
      <w:proofErr w:type="gramStart"/>
      <w:r>
        <w:rPr>
          <w:b/>
        </w:rPr>
        <w:t>Câu 6.</w:t>
      </w:r>
      <w:proofErr w:type="gramEnd"/>
      <w:r>
        <w:rPr>
          <w:b/>
        </w:rPr>
        <w:t xml:space="preserve"> </w:t>
      </w:r>
      <w:r>
        <w:t>(0</w:t>
      </w:r>
      <w:proofErr w:type="gramStart"/>
      <w:r>
        <w:t>,5</w:t>
      </w:r>
      <w:proofErr w:type="gramEnd"/>
      <w:r>
        <w:t xml:space="preserve"> điểm) Kết quả đúng của </w:t>
      </w:r>
      <w:r>
        <w:rPr>
          <w:i/>
        </w:rPr>
        <w:t xml:space="preserve">x </w:t>
      </w:r>
      <w:r>
        <w:t>- 34 = 10 là:</w:t>
      </w:r>
    </w:p>
    <w:p w:rsidR="00B20678" w:rsidRDefault="00B20678">
      <w:pPr>
        <w:pStyle w:val="BodyText"/>
        <w:spacing w:before="6"/>
        <w:rPr>
          <w:sz w:val="10"/>
        </w:rPr>
      </w:pPr>
    </w:p>
    <w:tbl>
      <w:tblPr>
        <w:tblW w:w="0" w:type="auto"/>
        <w:tblInd w:w="1454" w:type="dxa"/>
        <w:tblLayout w:type="fixed"/>
        <w:tblCellMar>
          <w:left w:w="0" w:type="dxa"/>
          <w:right w:w="0" w:type="dxa"/>
        </w:tblCellMar>
        <w:tblLook w:val="0000"/>
      </w:tblPr>
      <w:tblGrid>
        <w:gridCol w:w="1632"/>
        <w:gridCol w:w="2174"/>
        <w:gridCol w:w="2000"/>
        <w:gridCol w:w="1458"/>
      </w:tblGrid>
      <w:tr w:rsidR="00B20678">
        <w:trPr>
          <w:trHeight w:val="310"/>
        </w:trPr>
        <w:tc>
          <w:tcPr>
            <w:tcW w:w="1632" w:type="dxa"/>
          </w:tcPr>
          <w:p w:rsidR="00B20678" w:rsidRDefault="00A67783">
            <w:pPr>
              <w:pStyle w:val="TableParagraph"/>
              <w:spacing w:line="291" w:lineRule="exact"/>
              <w:ind w:left="200"/>
              <w:rPr>
                <w:sz w:val="28"/>
              </w:rPr>
            </w:pPr>
            <w:r>
              <w:rPr>
                <w:sz w:val="28"/>
              </w:rPr>
              <w:t>A. 54</w:t>
            </w:r>
          </w:p>
        </w:tc>
        <w:tc>
          <w:tcPr>
            <w:tcW w:w="2174" w:type="dxa"/>
          </w:tcPr>
          <w:p w:rsidR="00B20678" w:rsidRDefault="00A67783">
            <w:pPr>
              <w:pStyle w:val="TableParagraph"/>
              <w:spacing w:line="291" w:lineRule="exact"/>
              <w:ind w:left="810"/>
              <w:rPr>
                <w:sz w:val="28"/>
              </w:rPr>
            </w:pPr>
            <w:r>
              <w:rPr>
                <w:color w:val="FF0000"/>
                <w:sz w:val="28"/>
              </w:rPr>
              <w:t>B. 44</w:t>
            </w:r>
          </w:p>
        </w:tc>
        <w:tc>
          <w:tcPr>
            <w:tcW w:w="2000" w:type="dxa"/>
          </w:tcPr>
          <w:p w:rsidR="00B20678" w:rsidRDefault="00A67783">
            <w:pPr>
              <w:pStyle w:val="TableParagraph"/>
              <w:spacing w:line="291" w:lineRule="exact"/>
              <w:ind w:left="758"/>
              <w:rPr>
                <w:sz w:val="28"/>
              </w:rPr>
            </w:pPr>
            <w:r>
              <w:rPr>
                <w:sz w:val="28"/>
              </w:rPr>
              <w:t>C. 34</w:t>
            </w:r>
          </w:p>
        </w:tc>
        <w:tc>
          <w:tcPr>
            <w:tcW w:w="1458" w:type="dxa"/>
          </w:tcPr>
          <w:p w:rsidR="00B20678" w:rsidRDefault="00A67783">
            <w:pPr>
              <w:pStyle w:val="TableParagraph"/>
              <w:spacing w:line="291" w:lineRule="exact"/>
              <w:ind w:left="637"/>
              <w:rPr>
                <w:sz w:val="28"/>
              </w:rPr>
            </w:pPr>
            <w:r>
              <w:rPr>
                <w:sz w:val="28"/>
              </w:rPr>
              <w:t>D. 24</w:t>
            </w:r>
          </w:p>
        </w:tc>
      </w:tr>
    </w:tbl>
    <w:p w:rsidR="00B20678" w:rsidRDefault="00B20678">
      <w:pPr>
        <w:pStyle w:val="BodyText"/>
        <w:spacing w:before="10"/>
        <w:rPr>
          <w:sz w:val="31"/>
        </w:rPr>
      </w:pPr>
    </w:p>
    <w:p w:rsidR="00B20678" w:rsidRDefault="00A67783">
      <w:pPr>
        <w:pStyle w:val="BodyText"/>
        <w:ind w:left="680"/>
      </w:pPr>
      <w:proofErr w:type="gramStart"/>
      <w:r>
        <w:rPr>
          <w:b/>
        </w:rPr>
        <w:t>Câu 7.</w:t>
      </w:r>
      <w:proofErr w:type="gramEnd"/>
      <w:r>
        <w:rPr>
          <w:b/>
        </w:rPr>
        <w:t xml:space="preserve"> </w:t>
      </w:r>
      <w:r>
        <w:t>(0</w:t>
      </w:r>
      <w:proofErr w:type="gramStart"/>
      <w:r>
        <w:t>,5</w:t>
      </w:r>
      <w:proofErr w:type="gramEnd"/>
      <w:r>
        <w:t xml:space="preserve"> điểm) Kết quả phép tính 71 - 29 là:</w:t>
      </w:r>
    </w:p>
    <w:p w:rsidR="00B20678" w:rsidRDefault="00B20678">
      <w:pPr>
        <w:pStyle w:val="BodyText"/>
        <w:spacing w:before="7"/>
        <w:rPr>
          <w:sz w:val="10"/>
        </w:rPr>
      </w:pPr>
    </w:p>
    <w:tbl>
      <w:tblPr>
        <w:tblW w:w="0" w:type="auto"/>
        <w:tblInd w:w="1454" w:type="dxa"/>
        <w:tblLayout w:type="fixed"/>
        <w:tblCellMar>
          <w:left w:w="0" w:type="dxa"/>
          <w:right w:w="0" w:type="dxa"/>
        </w:tblCellMar>
        <w:tblLook w:val="0000"/>
      </w:tblPr>
      <w:tblGrid>
        <w:gridCol w:w="1632"/>
        <w:gridCol w:w="2174"/>
        <w:gridCol w:w="2000"/>
        <w:gridCol w:w="1458"/>
      </w:tblGrid>
      <w:tr w:rsidR="00B20678">
        <w:trPr>
          <w:trHeight w:val="310"/>
        </w:trPr>
        <w:tc>
          <w:tcPr>
            <w:tcW w:w="1632" w:type="dxa"/>
          </w:tcPr>
          <w:p w:rsidR="00B20678" w:rsidRDefault="00A67783">
            <w:pPr>
              <w:pStyle w:val="TableParagraph"/>
              <w:spacing w:line="291" w:lineRule="exact"/>
              <w:ind w:left="200"/>
              <w:rPr>
                <w:sz w:val="28"/>
              </w:rPr>
            </w:pPr>
            <w:r>
              <w:rPr>
                <w:sz w:val="28"/>
              </w:rPr>
              <w:t>A. 52</w:t>
            </w:r>
          </w:p>
        </w:tc>
        <w:tc>
          <w:tcPr>
            <w:tcW w:w="2174" w:type="dxa"/>
          </w:tcPr>
          <w:p w:rsidR="00B20678" w:rsidRDefault="00A67783">
            <w:pPr>
              <w:pStyle w:val="TableParagraph"/>
              <w:spacing w:line="291" w:lineRule="exact"/>
              <w:ind w:left="810"/>
              <w:rPr>
                <w:sz w:val="28"/>
              </w:rPr>
            </w:pPr>
            <w:r>
              <w:rPr>
                <w:sz w:val="28"/>
              </w:rPr>
              <w:t>B. 43</w:t>
            </w:r>
          </w:p>
        </w:tc>
        <w:tc>
          <w:tcPr>
            <w:tcW w:w="2000" w:type="dxa"/>
          </w:tcPr>
          <w:p w:rsidR="00B20678" w:rsidRDefault="00A67783">
            <w:pPr>
              <w:pStyle w:val="TableParagraph"/>
              <w:spacing w:line="291" w:lineRule="exact"/>
              <w:ind w:left="758"/>
              <w:rPr>
                <w:sz w:val="28"/>
              </w:rPr>
            </w:pPr>
            <w:r>
              <w:rPr>
                <w:color w:val="FF0000"/>
                <w:sz w:val="28"/>
              </w:rPr>
              <w:t>C. 42</w:t>
            </w:r>
          </w:p>
        </w:tc>
        <w:tc>
          <w:tcPr>
            <w:tcW w:w="1458" w:type="dxa"/>
          </w:tcPr>
          <w:p w:rsidR="00B20678" w:rsidRDefault="00A67783">
            <w:pPr>
              <w:pStyle w:val="TableParagraph"/>
              <w:spacing w:line="291" w:lineRule="exact"/>
              <w:ind w:left="637"/>
              <w:rPr>
                <w:sz w:val="28"/>
              </w:rPr>
            </w:pPr>
            <w:r>
              <w:rPr>
                <w:sz w:val="28"/>
              </w:rPr>
              <w:t>D. 32</w:t>
            </w:r>
          </w:p>
        </w:tc>
      </w:tr>
    </w:tbl>
    <w:p w:rsidR="00B20678" w:rsidRDefault="00B20678">
      <w:pPr>
        <w:pStyle w:val="BodyText"/>
        <w:spacing w:before="10"/>
        <w:rPr>
          <w:sz w:val="31"/>
        </w:rPr>
      </w:pPr>
    </w:p>
    <w:p w:rsidR="00B20678" w:rsidRDefault="00A67783">
      <w:pPr>
        <w:pStyle w:val="BodyText"/>
        <w:ind w:left="680"/>
      </w:pPr>
      <w:r>
        <w:rPr>
          <w:b/>
        </w:rPr>
        <w:t xml:space="preserve">Câu 8 </w:t>
      </w:r>
      <w:r>
        <w:t>(0</w:t>
      </w:r>
      <w:proofErr w:type="gramStart"/>
      <w:r>
        <w:t>,5</w:t>
      </w:r>
      <w:proofErr w:type="gramEnd"/>
      <w:r>
        <w:t xml:space="preserve"> điểm) Kết quả phép tính 21 : 3 + 20 là:</w:t>
      </w:r>
    </w:p>
    <w:p w:rsidR="00B20678" w:rsidRDefault="00B20678">
      <w:pPr>
        <w:pStyle w:val="BodyText"/>
        <w:spacing w:before="6"/>
        <w:rPr>
          <w:sz w:val="15"/>
        </w:rPr>
      </w:pPr>
    </w:p>
    <w:tbl>
      <w:tblPr>
        <w:tblW w:w="0" w:type="auto"/>
        <w:tblInd w:w="1454" w:type="dxa"/>
        <w:tblLayout w:type="fixed"/>
        <w:tblCellMar>
          <w:left w:w="0" w:type="dxa"/>
          <w:right w:w="0" w:type="dxa"/>
        </w:tblCellMar>
        <w:tblLook w:val="0000"/>
      </w:tblPr>
      <w:tblGrid>
        <w:gridCol w:w="1632"/>
        <w:gridCol w:w="2174"/>
        <w:gridCol w:w="2000"/>
        <w:gridCol w:w="1458"/>
      </w:tblGrid>
      <w:tr w:rsidR="00B20678">
        <w:trPr>
          <w:trHeight w:val="310"/>
        </w:trPr>
        <w:tc>
          <w:tcPr>
            <w:tcW w:w="1632" w:type="dxa"/>
          </w:tcPr>
          <w:p w:rsidR="00B20678" w:rsidRDefault="00A67783">
            <w:pPr>
              <w:pStyle w:val="TableParagraph"/>
              <w:spacing w:line="291" w:lineRule="exact"/>
              <w:ind w:left="200"/>
              <w:rPr>
                <w:sz w:val="28"/>
              </w:rPr>
            </w:pPr>
            <w:r>
              <w:rPr>
                <w:color w:val="FF0000"/>
                <w:sz w:val="28"/>
              </w:rPr>
              <w:t>A. 27</w:t>
            </w:r>
          </w:p>
        </w:tc>
        <w:tc>
          <w:tcPr>
            <w:tcW w:w="2174" w:type="dxa"/>
          </w:tcPr>
          <w:p w:rsidR="00B20678" w:rsidRDefault="00A67783">
            <w:pPr>
              <w:pStyle w:val="TableParagraph"/>
              <w:spacing w:line="291" w:lineRule="exact"/>
              <w:ind w:left="810"/>
              <w:rPr>
                <w:sz w:val="28"/>
              </w:rPr>
            </w:pPr>
            <w:r>
              <w:rPr>
                <w:sz w:val="28"/>
              </w:rPr>
              <w:t>B. 33</w:t>
            </w:r>
          </w:p>
        </w:tc>
        <w:tc>
          <w:tcPr>
            <w:tcW w:w="2000" w:type="dxa"/>
          </w:tcPr>
          <w:p w:rsidR="00B20678" w:rsidRDefault="00A67783">
            <w:pPr>
              <w:pStyle w:val="TableParagraph"/>
              <w:spacing w:line="291" w:lineRule="exact"/>
              <w:ind w:left="758"/>
              <w:rPr>
                <w:sz w:val="28"/>
              </w:rPr>
            </w:pPr>
            <w:r>
              <w:rPr>
                <w:sz w:val="28"/>
              </w:rPr>
              <w:t>C. 23</w:t>
            </w:r>
          </w:p>
        </w:tc>
        <w:tc>
          <w:tcPr>
            <w:tcW w:w="1458" w:type="dxa"/>
          </w:tcPr>
          <w:p w:rsidR="00B20678" w:rsidRDefault="00A67783">
            <w:pPr>
              <w:pStyle w:val="TableParagraph"/>
              <w:spacing w:line="291" w:lineRule="exact"/>
              <w:ind w:left="637"/>
              <w:rPr>
                <w:sz w:val="28"/>
              </w:rPr>
            </w:pPr>
            <w:r>
              <w:rPr>
                <w:sz w:val="28"/>
              </w:rPr>
              <w:t>D. 63</w:t>
            </w:r>
          </w:p>
        </w:tc>
      </w:tr>
    </w:tbl>
    <w:p w:rsidR="00B20678" w:rsidRDefault="00A67783">
      <w:pPr>
        <w:pStyle w:val="BodyText"/>
        <w:tabs>
          <w:tab w:val="left" w:pos="8407"/>
        </w:tabs>
        <w:spacing w:before="249"/>
        <w:ind w:left="680"/>
      </w:pPr>
      <w:proofErr w:type="gramStart"/>
      <w:r>
        <w:rPr>
          <w:b/>
        </w:rPr>
        <w:t>Câu 9.</w:t>
      </w:r>
      <w:proofErr w:type="gramEnd"/>
      <w:r>
        <w:rPr>
          <w:b/>
        </w:rPr>
        <w:t xml:space="preserve"> </w:t>
      </w:r>
      <w:r>
        <w:t>(0</w:t>
      </w:r>
      <w:proofErr w:type="gramStart"/>
      <w:r>
        <w:t>,5</w:t>
      </w:r>
      <w:proofErr w:type="gramEnd"/>
      <w:r>
        <w:t xml:space="preserve"> điểm)  Số thích hợp để điền vào chỗ chấm là: 40</w:t>
      </w:r>
      <w:r>
        <w:rPr>
          <w:spacing w:val="-7"/>
        </w:rPr>
        <w:t xml:space="preserve"> </w:t>
      </w:r>
      <w:r>
        <w:t>dm</w:t>
      </w:r>
      <w:r>
        <w:rPr>
          <w:spacing w:val="65"/>
        </w:rPr>
        <w:t xml:space="preserve"> </w:t>
      </w:r>
      <w:r>
        <w:t>=</w:t>
      </w:r>
      <w:r>
        <w:tab/>
        <w:t>......m</w:t>
      </w: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4"/>
        <w:rPr>
          <w:sz w:val="17"/>
        </w:rPr>
      </w:pPr>
    </w:p>
    <w:tbl>
      <w:tblPr>
        <w:tblW w:w="0" w:type="auto"/>
        <w:tblInd w:w="1313" w:type="dxa"/>
        <w:tblLayout w:type="fixed"/>
        <w:tblCellMar>
          <w:left w:w="0" w:type="dxa"/>
          <w:right w:w="0" w:type="dxa"/>
        </w:tblCellMar>
        <w:tblLook w:val="0000"/>
      </w:tblPr>
      <w:tblGrid>
        <w:gridCol w:w="1741"/>
        <w:gridCol w:w="2279"/>
        <w:gridCol w:w="1967"/>
        <w:gridCol w:w="1920"/>
      </w:tblGrid>
      <w:tr w:rsidR="00B20678">
        <w:trPr>
          <w:trHeight w:val="310"/>
        </w:trPr>
        <w:tc>
          <w:tcPr>
            <w:tcW w:w="1741" w:type="dxa"/>
          </w:tcPr>
          <w:p w:rsidR="00B20678" w:rsidRDefault="00A67783">
            <w:pPr>
              <w:pStyle w:val="TableParagraph"/>
              <w:spacing w:line="291" w:lineRule="exact"/>
              <w:ind w:left="200"/>
              <w:rPr>
                <w:sz w:val="28"/>
              </w:rPr>
            </w:pPr>
            <w:r>
              <w:rPr>
                <w:sz w:val="28"/>
              </w:rPr>
              <w:t>A.</w:t>
            </w:r>
            <w:r>
              <w:rPr>
                <w:spacing w:val="69"/>
                <w:sz w:val="28"/>
              </w:rPr>
              <w:t xml:space="preserve"> </w:t>
            </w:r>
            <w:r>
              <w:rPr>
                <w:sz w:val="28"/>
              </w:rPr>
              <w:t>40m</w:t>
            </w:r>
          </w:p>
        </w:tc>
        <w:tc>
          <w:tcPr>
            <w:tcW w:w="2279" w:type="dxa"/>
          </w:tcPr>
          <w:p w:rsidR="00B20678" w:rsidRDefault="00A67783">
            <w:pPr>
              <w:pStyle w:val="TableParagraph"/>
              <w:spacing w:line="291" w:lineRule="exact"/>
              <w:ind w:left="629"/>
              <w:rPr>
                <w:sz w:val="28"/>
              </w:rPr>
            </w:pPr>
            <w:r>
              <w:rPr>
                <w:sz w:val="28"/>
              </w:rPr>
              <w:t>B.</w:t>
            </w:r>
            <w:r>
              <w:rPr>
                <w:spacing w:val="67"/>
                <w:sz w:val="28"/>
              </w:rPr>
              <w:t xml:space="preserve"> </w:t>
            </w:r>
            <w:r>
              <w:rPr>
                <w:sz w:val="28"/>
              </w:rPr>
              <w:t>400m</w:t>
            </w:r>
          </w:p>
        </w:tc>
        <w:tc>
          <w:tcPr>
            <w:tcW w:w="1967" w:type="dxa"/>
          </w:tcPr>
          <w:p w:rsidR="00B20678" w:rsidRDefault="00A67783">
            <w:pPr>
              <w:pStyle w:val="TableParagraph"/>
              <w:spacing w:line="291" w:lineRule="exact"/>
              <w:ind w:left="613"/>
              <w:rPr>
                <w:sz w:val="28"/>
              </w:rPr>
            </w:pPr>
            <w:r>
              <w:rPr>
                <w:color w:val="FF0000"/>
                <w:sz w:val="28"/>
              </w:rPr>
              <w:t>C. 4 m</w:t>
            </w:r>
          </w:p>
        </w:tc>
        <w:tc>
          <w:tcPr>
            <w:tcW w:w="1920" w:type="dxa"/>
          </w:tcPr>
          <w:p w:rsidR="00B20678" w:rsidRDefault="00A67783">
            <w:pPr>
              <w:pStyle w:val="TableParagraph"/>
              <w:spacing w:line="291" w:lineRule="exact"/>
              <w:ind w:left="598"/>
              <w:rPr>
                <w:sz w:val="28"/>
              </w:rPr>
            </w:pPr>
            <w:r>
              <w:rPr>
                <w:sz w:val="28"/>
              </w:rPr>
              <w:t>D. 4000m</w:t>
            </w:r>
          </w:p>
        </w:tc>
      </w:tr>
    </w:tbl>
    <w:p w:rsidR="00B20678" w:rsidRDefault="00B20678">
      <w:pPr>
        <w:pStyle w:val="BodyText"/>
        <w:rPr>
          <w:sz w:val="20"/>
        </w:rPr>
      </w:pPr>
    </w:p>
    <w:p w:rsidR="00B20678" w:rsidRDefault="00B20678">
      <w:pPr>
        <w:pStyle w:val="BodyText"/>
        <w:rPr>
          <w:sz w:val="20"/>
        </w:rPr>
      </w:pPr>
    </w:p>
    <w:p w:rsidR="00B20678" w:rsidRDefault="00B20678">
      <w:pPr>
        <w:pStyle w:val="BodyText"/>
        <w:spacing w:before="4"/>
        <w:rPr>
          <w:sz w:val="23"/>
        </w:rPr>
      </w:pPr>
    </w:p>
    <w:p w:rsidR="00B20678" w:rsidRDefault="00A67783">
      <w:pPr>
        <w:pStyle w:val="BodyText"/>
        <w:spacing w:before="89" w:after="14" w:line="508" w:lineRule="auto"/>
        <w:ind w:left="680" w:right="1052"/>
      </w:pPr>
      <w:proofErr w:type="gramStart"/>
      <w:r>
        <w:rPr>
          <w:b/>
        </w:rPr>
        <w:t>Câu 10</w:t>
      </w:r>
      <w:r>
        <w:t>.</w:t>
      </w:r>
      <w:proofErr w:type="gramEnd"/>
      <w:r>
        <w:t xml:space="preserve"> (0</w:t>
      </w:r>
      <w:proofErr w:type="gramStart"/>
      <w:r>
        <w:t>,5</w:t>
      </w:r>
      <w:proofErr w:type="gramEnd"/>
      <w:r>
        <w:t xml:space="preserve"> điểm) Biết độ dài các cạnh là: AB = 25cm; BC = 20cm; AC = </w:t>
      </w:r>
      <w:proofErr w:type="gramStart"/>
      <w:r>
        <w:t>35cm .</w:t>
      </w:r>
      <w:proofErr w:type="gramEnd"/>
      <w:r>
        <w:t xml:space="preserve"> Chu </w:t>
      </w:r>
      <w:proofErr w:type="gramStart"/>
      <w:r>
        <w:t>vi</w:t>
      </w:r>
      <w:proofErr w:type="gramEnd"/>
      <w:r>
        <w:t xml:space="preserve"> hình tam giác là:</w:t>
      </w:r>
    </w:p>
    <w:tbl>
      <w:tblPr>
        <w:tblW w:w="0" w:type="auto"/>
        <w:tblInd w:w="480" w:type="dxa"/>
        <w:tblLayout w:type="fixed"/>
        <w:tblCellMar>
          <w:left w:w="0" w:type="dxa"/>
          <w:right w:w="0" w:type="dxa"/>
        </w:tblCellMar>
        <w:tblLook w:val="0000"/>
      </w:tblPr>
      <w:tblGrid>
        <w:gridCol w:w="2339"/>
        <w:gridCol w:w="2610"/>
        <w:gridCol w:w="2064"/>
        <w:gridCol w:w="2412"/>
      </w:tblGrid>
      <w:tr w:rsidR="00B20678">
        <w:trPr>
          <w:trHeight w:val="310"/>
        </w:trPr>
        <w:tc>
          <w:tcPr>
            <w:tcW w:w="2339" w:type="dxa"/>
          </w:tcPr>
          <w:p w:rsidR="00B20678" w:rsidRDefault="00A67783">
            <w:pPr>
              <w:pStyle w:val="TableParagraph"/>
              <w:tabs>
                <w:tab w:val="left" w:pos="819"/>
              </w:tabs>
              <w:spacing w:line="291" w:lineRule="exact"/>
              <w:ind w:left="200"/>
              <w:rPr>
                <w:sz w:val="28"/>
              </w:rPr>
            </w:pPr>
            <w:r>
              <w:rPr>
                <w:color w:val="FF0000"/>
                <w:sz w:val="28"/>
              </w:rPr>
              <w:t>A.</w:t>
            </w:r>
            <w:r>
              <w:rPr>
                <w:color w:val="FF0000"/>
                <w:sz w:val="28"/>
              </w:rPr>
              <w:tab/>
              <w:t>80cm</w:t>
            </w:r>
          </w:p>
        </w:tc>
        <w:tc>
          <w:tcPr>
            <w:tcW w:w="2610" w:type="dxa"/>
          </w:tcPr>
          <w:p w:rsidR="00B20678" w:rsidRDefault="00A67783">
            <w:pPr>
              <w:pStyle w:val="TableParagraph"/>
              <w:tabs>
                <w:tab w:val="left" w:pos="1643"/>
              </w:tabs>
              <w:spacing w:line="291" w:lineRule="exact"/>
              <w:ind w:left="895"/>
              <w:rPr>
                <w:sz w:val="28"/>
              </w:rPr>
            </w:pPr>
            <w:r>
              <w:rPr>
                <w:sz w:val="28"/>
              </w:rPr>
              <w:t>B.</w:t>
            </w:r>
            <w:r>
              <w:rPr>
                <w:sz w:val="28"/>
              </w:rPr>
              <w:tab/>
              <w:t>100cm</w:t>
            </w:r>
          </w:p>
        </w:tc>
        <w:tc>
          <w:tcPr>
            <w:tcW w:w="2064" w:type="dxa"/>
          </w:tcPr>
          <w:p w:rsidR="00B20678" w:rsidRDefault="00A67783">
            <w:pPr>
              <w:pStyle w:val="TableParagraph"/>
              <w:tabs>
                <w:tab w:val="left" w:pos="878"/>
              </w:tabs>
              <w:spacing w:line="291" w:lineRule="exact"/>
              <w:ind w:left="203"/>
              <w:rPr>
                <w:sz w:val="28"/>
              </w:rPr>
            </w:pPr>
            <w:r>
              <w:rPr>
                <w:sz w:val="28"/>
              </w:rPr>
              <w:t>C.</w:t>
            </w:r>
            <w:r>
              <w:rPr>
                <w:sz w:val="28"/>
              </w:rPr>
              <w:tab/>
              <w:t>8 dm</w:t>
            </w:r>
          </w:p>
        </w:tc>
        <w:tc>
          <w:tcPr>
            <w:tcW w:w="2412" w:type="dxa"/>
          </w:tcPr>
          <w:p w:rsidR="00B20678" w:rsidRDefault="00A67783">
            <w:pPr>
              <w:pStyle w:val="TableParagraph"/>
              <w:tabs>
                <w:tab w:val="left" w:pos="1377"/>
              </w:tabs>
              <w:spacing w:line="291" w:lineRule="exact"/>
              <w:ind w:left="616"/>
              <w:rPr>
                <w:sz w:val="28"/>
              </w:rPr>
            </w:pPr>
            <w:r>
              <w:rPr>
                <w:sz w:val="28"/>
              </w:rPr>
              <w:t>D.</w:t>
            </w:r>
            <w:r>
              <w:rPr>
                <w:sz w:val="28"/>
              </w:rPr>
              <w:tab/>
              <w:t>800</w:t>
            </w:r>
            <w:r>
              <w:rPr>
                <w:spacing w:val="1"/>
                <w:sz w:val="28"/>
              </w:rPr>
              <w:t xml:space="preserve"> </w:t>
            </w:r>
            <w:r>
              <w:rPr>
                <w:sz w:val="28"/>
              </w:rPr>
              <w:t>cm</w:t>
            </w:r>
          </w:p>
        </w:tc>
      </w:tr>
    </w:tbl>
    <w:p w:rsidR="00B20678" w:rsidRDefault="00B20678">
      <w:pPr>
        <w:pStyle w:val="BodyText"/>
        <w:rPr>
          <w:sz w:val="30"/>
        </w:rPr>
      </w:pPr>
    </w:p>
    <w:p w:rsidR="00B20678" w:rsidRDefault="00B20678">
      <w:pPr>
        <w:pStyle w:val="BodyText"/>
        <w:rPr>
          <w:sz w:val="30"/>
        </w:rPr>
      </w:pPr>
    </w:p>
    <w:p w:rsidR="00B20678" w:rsidRDefault="00B20678">
      <w:pPr>
        <w:pStyle w:val="BodyText"/>
        <w:spacing w:before="4"/>
        <w:rPr>
          <w:sz w:val="31"/>
        </w:rPr>
      </w:pPr>
    </w:p>
    <w:p w:rsidR="00B20678" w:rsidRDefault="00A67783">
      <w:pPr>
        <w:pStyle w:val="BodyText"/>
        <w:spacing w:before="1"/>
        <w:ind w:left="680"/>
      </w:pPr>
      <w:r>
        <w:rPr>
          <w:b/>
        </w:rPr>
        <w:t xml:space="preserve">Câu 11: </w:t>
      </w:r>
      <w:r>
        <w:t xml:space="preserve">(1 điểm) Hình bên có mấy hình chữ </w:t>
      </w:r>
      <w:proofErr w:type="gramStart"/>
      <w:r>
        <w:t>nhật ?</w:t>
      </w:r>
      <w:proofErr w:type="gramEnd"/>
    </w:p>
    <w:p w:rsidR="00B20678" w:rsidRDefault="00A67783">
      <w:pPr>
        <w:pStyle w:val="ListParagraph"/>
        <w:numPr>
          <w:ilvl w:val="1"/>
          <w:numId w:val="61"/>
        </w:numPr>
        <w:tabs>
          <w:tab w:val="left" w:pos="2354"/>
        </w:tabs>
        <w:spacing w:before="107" w:line="322" w:lineRule="exact"/>
        <w:rPr>
          <w:sz w:val="28"/>
        </w:rPr>
      </w:pPr>
      <w:r>
        <w:rPr>
          <w:sz w:val="28"/>
        </w:rPr>
        <w:t>2 hình chữ</w:t>
      </w:r>
      <w:r>
        <w:rPr>
          <w:spacing w:val="-2"/>
          <w:sz w:val="28"/>
        </w:rPr>
        <w:t xml:space="preserve"> </w:t>
      </w:r>
      <w:r>
        <w:rPr>
          <w:sz w:val="28"/>
        </w:rPr>
        <w:t>nhật</w:t>
      </w:r>
    </w:p>
    <w:p w:rsidR="00B20678" w:rsidRDefault="00A67783">
      <w:pPr>
        <w:pStyle w:val="ListParagraph"/>
        <w:numPr>
          <w:ilvl w:val="1"/>
          <w:numId w:val="61"/>
        </w:numPr>
        <w:tabs>
          <w:tab w:val="left" w:pos="2354"/>
        </w:tabs>
        <w:spacing w:line="322" w:lineRule="exact"/>
        <w:rPr>
          <w:sz w:val="28"/>
        </w:rPr>
      </w:pPr>
      <w:r>
        <w:rPr>
          <w:sz w:val="28"/>
        </w:rPr>
        <w:t>3 hình chữ</w:t>
      </w:r>
      <w:r>
        <w:rPr>
          <w:spacing w:val="-2"/>
          <w:sz w:val="28"/>
        </w:rPr>
        <w:t xml:space="preserve"> </w:t>
      </w:r>
      <w:r>
        <w:rPr>
          <w:sz w:val="28"/>
        </w:rPr>
        <w:t>nhật</w:t>
      </w:r>
    </w:p>
    <w:p w:rsidR="00B20678" w:rsidRDefault="00B20678">
      <w:pPr>
        <w:spacing w:line="322" w:lineRule="exact"/>
        <w:rPr>
          <w:sz w:val="28"/>
        </w:rPr>
        <w:sectPr w:rsidR="00B20678">
          <w:pgSz w:w="12240" w:h="15840"/>
          <w:pgMar w:top="1280" w:right="40" w:bottom="1560" w:left="760" w:header="709" w:footer="1380" w:gutter="0"/>
          <w:cols w:space="720"/>
        </w:sectPr>
      </w:pPr>
    </w:p>
    <w:p w:rsidR="00B20678" w:rsidRDefault="00A67783">
      <w:pPr>
        <w:pStyle w:val="ListParagraph"/>
        <w:numPr>
          <w:ilvl w:val="1"/>
          <w:numId w:val="61"/>
        </w:numPr>
        <w:tabs>
          <w:tab w:val="left" w:pos="2354"/>
        </w:tabs>
        <w:spacing w:before="139"/>
        <w:rPr>
          <w:sz w:val="28"/>
        </w:rPr>
      </w:pPr>
      <w:r>
        <w:rPr>
          <w:sz w:val="28"/>
        </w:rPr>
        <w:lastRenderedPageBreak/>
        <w:t>4 hình chữ</w:t>
      </w:r>
      <w:r>
        <w:rPr>
          <w:spacing w:val="-2"/>
          <w:sz w:val="28"/>
        </w:rPr>
        <w:t xml:space="preserve"> </w:t>
      </w:r>
      <w:r>
        <w:rPr>
          <w:sz w:val="28"/>
        </w:rPr>
        <w:t>nhật</w:t>
      </w:r>
    </w:p>
    <w:p w:rsidR="00B20678" w:rsidRDefault="00A67783">
      <w:pPr>
        <w:pStyle w:val="ListParagraph"/>
        <w:numPr>
          <w:ilvl w:val="1"/>
          <w:numId w:val="61"/>
        </w:numPr>
        <w:tabs>
          <w:tab w:val="left" w:pos="2354"/>
        </w:tabs>
        <w:rPr>
          <w:color w:val="FF0000"/>
          <w:sz w:val="28"/>
        </w:rPr>
      </w:pPr>
      <w:r>
        <w:rPr>
          <w:color w:val="FF0000"/>
          <w:sz w:val="28"/>
        </w:rPr>
        <w:t>5 hình chữ</w:t>
      </w:r>
      <w:r>
        <w:rPr>
          <w:color w:val="FF0000"/>
          <w:spacing w:val="-2"/>
          <w:sz w:val="28"/>
        </w:rPr>
        <w:t xml:space="preserve"> </w:t>
      </w:r>
      <w:r>
        <w:rPr>
          <w:color w:val="FF0000"/>
          <w:sz w:val="28"/>
        </w:rPr>
        <w:t>nhật</w:t>
      </w:r>
    </w:p>
    <w:p w:rsidR="00B20678" w:rsidRDefault="00B20678">
      <w:pPr>
        <w:pStyle w:val="BodyText"/>
        <w:rPr>
          <w:sz w:val="30"/>
        </w:rPr>
      </w:pPr>
    </w:p>
    <w:p w:rsidR="00B20678" w:rsidRDefault="00A67783">
      <w:pPr>
        <w:pStyle w:val="BodyText"/>
        <w:spacing w:before="225" w:line="276" w:lineRule="auto"/>
        <w:ind w:left="680"/>
      </w:pPr>
      <w:proofErr w:type="gramStart"/>
      <w:r>
        <w:rPr>
          <w:b/>
          <w:spacing w:val="-5"/>
        </w:rPr>
        <w:t xml:space="preserve">Câu </w:t>
      </w:r>
      <w:r>
        <w:rPr>
          <w:b/>
          <w:spacing w:val="-4"/>
        </w:rPr>
        <w:t>12.</w:t>
      </w:r>
      <w:proofErr w:type="gramEnd"/>
      <w:r>
        <w:rPr>
          <w:b/>
          <w:spacing w:val="-4"/>
        </w:rPr>
        <w:t xml:space="preserve"> </w:t>
      </w:r>
      <w:r>
        <w:rPr>
          <w:spacing w:val="-4"/>
        </w:rPr>
        <w:t xml:space="preserve">(1 </w:t>
      </w:r>
      <w:r>
        <w:rPr>
          <w:spacing w:val="-6"/>
        </w:rPr>
        <w:t xml:space="preserve">điểm) </w:t>
      </w:r>
      <w:proofErr w:type="gramStart"/>
      <w:r>
        <w:rPr>
          <w:spacing w:val="-6"/>
        </w:rPr>
        <w:t xml:space="preserve">Thùng </w:t>
      </w:r>
      <w:r>
        <w:rPr>
          <w:spacing w:val="-5"/>
        </w:rPr>
        <w:t xml:space="preserve">thứ nhất </w:t>
      </w:r>
      <w:r>
        <w:rPr>
          <w:spacing w:val="-4"/>
        </w:rPr>
        <w:t xml:space="preserve">có </w:t>
      </w:r>
      <w:r>
        <w:rPr>
          <w:spacing w:val="-3"/>
        </w:rPr>
        <w:t xml:space="preserve">18 </w:t>
      </w:r>
      <w:r>
        <w:rPr>
          <w:i/>
        </w:rPr>
        <w:t xml:space="preserve">l </w:t>
      </w:r>
      <w:r>
        <w:rPr>
          <w:spacing w:val="-5"/>
        </w:rPr>
        <w:t xml:space="preserve">dầu, thùng thứ hai </w:t>
      </w:r>
      <w:r>
        <w:rPr>
          <w:spacing w:val="-4"/>
        </w:rPr>
        <w:t xml:space="preserve">có </w:t>
      </w:r>
      <w:r>
        <w:rPr>
          <w:spacing w:val="-5"/>
        </w:rPr>
        <w:t xml:space="preserve">nhiều hơn thùng thứ nhất </w:t>
      </w:r>
      <w:r>
        <w:rPr>
          <w:spacing w:val="-3"/>
        </w:rPr>
        <w:t>4</w:t>
      </w:r>
      <w:r>
        <w:rPr>
          <w:i/>
          <w:spacing w:val="-3"/>
        </w:rPr>
        <w:t xml:space="preserve">l </w:t>
      </w:r>
      <w:r>
        <w:rPr>
          <w:spacing w:val="-5"/>
        </w:rPr>
        <w:t>dầu.</w:t>
      </w:r>
      <w:proofErr w:type="gramEnd"/>
      <w:r>
        <w:rPr>
          <w:spacing w:val="-5"/>
        </w:rPr>
        <w:t xml:space="preserve"> </w:t>
      </w:r>
      <w:r>
        <w:rPr>
          <w:spacing w:val="-6"/>
        </w:rPr>
        <w:t xml:space="preserve">Thùng </w:t>
      </w:r>
      <w:r>
        <w:rPr>
          <w:spacing w:val="-5"/>
        </w:rPr>
        <w:t xml:space="preserve">thứ hai </w:t>
      </w:r>
      <w:r>
        <w:rPr>
          <w:spacing w:val="-4"/>
        </w:rPr>
        <w:t xml:space="preserve">có số </w:t>
      </w:r>
      <w:r>
        <w:rPr>
          <w:spacing w:val="-5"/>
        </w:rPr>
        <w:t>lít dầu là:</w:t>
      </w:r>
    </w:p>
    <w:p w:rsidR="00B20678" w:rsidRDefault="00B20678">
      <w:pPr>
        <w:pStyle w:val="BodyText"/>
        <w:spacing w:before="5"/>
        <w:rPr>
          <w:sz w:val="18"/>
        </w:rPr>
      </w:pPr>
    </w:p>
    <w:tbl>
      <w:tblPr>
        <w:tblW w:w="0" w:type="auto"/>
        <w:tblInd w:w="1416" w:type="dxa"/>
        <w:tblLayout w:type="fixed"/>
        <w:tblCellMar>
          <w:left w:w="0" w:type="dxa"/>
          <w:right w:w="0" w:type="dxa"/>
        </w:tblCellMar>
        <w:tblLook w:val="0000"/>
      </w:tblPr>
      <w:tblGrid>
        <w:gridCol w:w="1689"/>
        <w:gridCol w:w="2157"/>
        <w:gridCol w:w="2038"/>
        <w:gridCol w:w="1571"/>
      </w:tblGrid>
      <w:tr w:rsidR="00B20678">
        <w:trPr>
          <w:trHeight w:val="310"/>
        </w:trPr>
        <w:tc>
          <w:tcPr>
            <w:tcW w:w="1689" w:type="dxa"/>
          </w:tcPr>
          <w:p w:rsidR="00B20678" w:rsidRDefault="00A67783">
            <w:pPr>
              <w:pStyle w:val="TableParagraph"/>
              <w:spacing w:line="291" w:lineRule="exact"/>
              <w:ind w:left="200"/>
              <w:rPr>
                <w:i/>
                <w:sz w:val="28"/>
              </w:rPr>
            </w:pPr>
            <w:r>
              <w:rPr>
                <w:sz w:val="28"/>
              </w:rPr>
              <w:t>A. 12</w:t>
            </w:r>
            <w:r>
              <w:rPr>
                <w:i/>
                <w:sz w:val="28"/>
              </w:rPr>
              <w:t>l</w:t>
            </w:r>
          </w:p>
        </w:tc>
        <w:tc>
          <w:tcPr>
            <w:tcW w:w="2157" w:type="dxa"/>
          </w:tcPr>
          <w:p w:rsidR="00B20678" w:rsidRDefault="00A67783">
            <w:pPr>
              <w:pStyle w:val="TableParagraph"/>
              <w:spacing w:line="291" w:lineRule="exact"/>
              <w:ind w:left="786"/>
              <w:rPr>
                <w:i/>
                <w:sz w:val="28"/>
              </w:rPr>
            </w:pPr>
            <w:r>
              <w:rPr>
                <w:color w:val="FF0000"/>
                <w:sz w:val="28"/>
              </w:rPr>
              <w:t>B. 22</w:t>
            </w:r>
            <w:r>
              <w:rPr>
                <w:i/>
                <w:color w:val="FF0000"/>
                <w:sz w:val="28"/>
              </w:rPr>
              <w:t>l</w:t>
            </w:r>
          </w:p>
        </w:tc>
        <w:tc>
          <w:tcPr>
            <w:tcW w:w="2038" w:type="dxa"/>
          </w:tcPr>
          <w:p w:rsidR="00B20678" w:rsidRDefault="00A67783">
            <w:pPr>
              <w:pStyle w:val="TableParagraph"/>
              <w:spacing w:line="291" w:lineRule="exact"/>
              <w:ind w:left="684"/>
              <w:rPr>
                <w:i/>
                <w:sz w:val="28"/>
              </w:rPr>
            </w:pPr>
            <w:r>
              <w:rPr>
                <w:sz w:val="28"/>
              </w:rPr>
              <w:t xml:space="preserve">C. 32 </w:t>
            </w:r>
            <w:r>
              <w:rPr>
                <w:i/>
                <w:sz w:val="28"/>
              </w:rPr>
              <w:t>l</w:t>
            </w:r>
          </w:p>
        </w:tc>
        <w:tc>
          <w:tcPr>
            <w:tcW w:w="1571" w:type="dxa"/>
          </w:tcPr>
          <w:p w:rsidR="00B20678" w:rsidRDefault="00A67783">
            <w:pPr>
              <w:pStyle w:val="TableParagraph"/>
              <w:spacing w:line="291" w:lineRule="exact"/>
              <w:ind w:left="597"/>
              <w:rPr>
                <w:i/>
                <w:sz w:val="28"/>
              </w:rPr>
            </w:pPr>
            <w:r>
              <w:rPr>
                <w:sz w:val="28"/>
              </w:rPr>
              <w:t xml:space="preserve">D. 14 </w:t>
            </w:r>
            <w:r>
              <w:rPr>
                <w:i/>
                <w:sz w:val="28"/>
              </w:rPr>
              <w:t>l</w:t>
            </w:r>
          </w:p>
        </w:tc>
      </w:tr>
    </w:tbl>
    <w:p w:rsidR="00B20678" w:rsidRDefault="00A67783">
      <w:pPr>
        <w:pStyle w:val="Heading3"/>
        <w:spacing w:before="251" w:after="10" w:line="508" w:lineRule="auto"/>
        <w:ind w:right="7526"/>
      </w:pPr>
      <w:r>
        <w:t>II. TỰ LUẬN: (3 điểm) Câu 1. Tính (1,5điểm)</w:t>
      </w:r>
    </w:p>
    <w:tbl>
      <w:tblPr>
        <w:tblW w:w="0" w:type="auto"/>
        <w:tblInd w:w="1793" w:type="dxa"/>
        <w:tblLayout w:type="fixed"/>
        <w:tblCellMar>
          <w:left w:w="0" w:type="dxa"/>
          <w:right w:w="0" w:type="dxa"/>
        </w:tblCellMar>
        <w:tblLook w:val="0000"/>
      </w:tblPr>
      <w:tblGrid>
        <w:gridCol w:w="2518"/>
        <w:gridCol w:w="2428"/>
        <w:gridCol w:w="2517"/>
      </w:tblGrid>
      <w:tr w:rsidR="00B20678">
        <w:trPr>
          <w:trHeight w:val="2917"/>
        </w:trPr>
        <w:tc>
          <w:tcPr>
            <w:tcW w:w="2518" w:type="dxa"/>
          </w:tcPr>
          <w:p w:rsidR="00B20678" w:rsidRDefault="00A67783">
            <w:pPr>
              <w:pStyle w:val="TableParagraph"/>
              <w:spacing w:line="311" w:lineRule="exact"/>
              <w:ind w:left="408"/>
              <w:rPr>
                <w:sz w:val="28"/>
              </w:rPr>
            </w:pPr>
            <w:r>
              <w:rPr>
                <w:sz w:val="28"/>
              </w:rPr>
              <w:t>532 + 246</w:t>
            </w:r>
          </w:p>
          <w:p w:rsidR="00B20678" w:rsidRDefault="00B20678">
            <w:pPr>
              <w:pStyle w:val="TableParagraph"/>
              <w:spacing w:before="5"/>
              <w:rPr>
                <w:b/>
                <w:sz w:val="31"/>
              </w:rPr>
            </w:pPr>
          </w:p>
          <w:p w:rsidR="00B20678" w:rsidRDefault="00A67783">
            <w:pPr>
              <w:pStyle w:val="TableParagraph"/>
              <w:ind w:left="200"/>
              <w:rPr>
                <w:sz w:val="26"/>
              </w:rPr>
            </w:pPr>
            <w:r>
              <w:rPr>
                <w:sz w:val="26"/>
              </w:rPr>
              <w:t>..................................</w:t>
            </w:r>
          </w:p>
          <w:p w:rsidR="00B20678" w:rsidRDefault="00B20678">
            <w:pPr>
              <w:pStyle w:val="TableParagraph"/>
              <w:spacing w:before="4"/>
              <w:rPr>
                <w:b/>
                <w:sz w:val="30"/>
              </w:rPr>
            </w:pPr>
          </w:p>
          <w:p w:rsidR="00B20678" w:rsidRDefault="00A67783">
            <w:pPr>
              <w:pStyle w:val="TableParagraph"/>
              <w:ind w:left="200"/>
              <w:rPr>
                <w:sz w:val="26"/>
              </w:rPr>
            </w:pPr>
            <w:r>
              <w:rPr>
                <w:sz w:val="26"/>
              </w:rPr>
              <w:t>..................................</w:t>
            </w:r>
          </w:p>
          <w:p w:rsidR="00B20678" w:rsidRDefault="00B20678">
            <w:pPr>
              <w:pStyle w:val="TableParagraph"/>
              <w:spacing w:before="6"/>
              <w:rPr>
                <w:b/>
                <w:sz w:val="30"/>
              </w:rPr>
            </w:pPr>
          </w:p>
          <w:p w:rsidR="00B20678" w:rsidRDefault="00A67783">
            <w:pPr>
              <w:pStyle w:val="TableParagraph"/>
              <w:ind w:left="200"/>
              <w:rPr>
                <w:sz w:val="26"/>
              </w:rPr>
            </w:pPr>
            <w:r>
              <w:rPr>
                <w:sz w:val="26"/>
              </w:rPr>
              <w:t>..................................</w:t>
            </w:r>
          </w:p>
          <w:p w:rsidR="00B20678" w:rsidRDefault="00B20678">
            <w:pPr>
              <w:pStyle w:val="TableParagraph"/>
              <w:spacing w:before="4"/>
              <w:rPr>
                <w:b/>
                <w:sz w:val="30"/>
              </w:rPr>
            </w:pPr>
          </w:p>
          <w:p w:rsidR="00B20678" w:rsidRDefault="00A67783">
            <w:pPr>
              <w:pStyle w:val="TableParagraph"/>
              <w:spacing w:line="279" w:lineRule="exact"/>
              <w:ind w:left="200"/>
              <w:rPr>
                <w:sz w:val="26"/>
              </w:rPr>
            </w:pPr>
            <w:r>
              <w:rPr>
                <w:sz w:val="26"/>
              </w:rPr>
              <w:t>..................................</w:t>
            </w:r>
          </w:p>
        </w:tc>
        <w:tc>
          <w:tcPr>
            <w:tcW w:w="2428" w:type="dxa"/>
          </w:tcPr>
          <w:p w:rsidR="00B20678" w:rsidRDefault="00A67783">
            <w:pPr>
              <w:pStyle w:val="TableParagraph"/>
              <w:spacing w:line="311" w:lineRule="exact"/>
              <w:ind w:left="459"/>
              <w:rPr>
                <w:sz w:val="28"/>
              </w:rPr>
            </w:pPr>
            <w:r>
              <w:rPr>
                <w:sz w:val="28"/>
              </w:rPr>
              <w:t>486 – 36</w:t>
            </w:r>
          </w:p>
          <w:p w:rsidR="00B20678" w:rsidRDefault="00B20678">
            <w:pPr>
              <w:pStyle w:val="TableParagraph"/>
              <w:spacing w:before="5"/>
              <w:rPr>
                <w:b/>
                <w:sz w:val="31"/>
              </w:rPr>
            </w:pPr>
          </w:p>
          <w:p w:rsidR="00B20678" w:rsidRDefault="00A67783">
            <w:pPr>
              <w:pStyle w:val="TableParagraph"/>
              <w:ind w:left="111"/>
              <w:rPr>
                <w:sz w:val="26"/>
              </w:rPr>
            </w:pPr>
            <w:r>
              <w:rPr>
                <w:sz w:val="26"/>
              </w:rPr>
              <w:t>.................................</w:t>
            </w:r>
          </w:p>
          <w:p w:rsidR="00B20678" w:rsidRDefault="00B20678">
            <w:pPr>
              <w:pStyle w:val="TableParagraph"/>
              <w:spacing w:before="4"/>
              <w:rPr>
                <w:b/>
                <w:sz w:val="30"/>
              </w:rPr>
            </w:pPr>
          </w:p>
          <w:p w:rsidR="00B20678" w:rsidRDefault="00A67783">
            <w:pPr>
              <w:pStyle w:val="TableParagraph"/>
              <w:ind w:left="111"/>
              <w:rPr>
                <w:sz w:val="26"/>
              </w:rPr>
            </w:pPr>
            <w:r>
              <w:rPr>
                <w:sz w:val="26"/>
              </w:rPr>
              <w:t>..................................</w:t>
            </w:r>
          </w:p>
          <w:p w:rsidR="00B20678" w:rsidRDefault="00B20678">
            <w:pPr>
              <w:pStyle w:val="TableParagraph"/>
              <w:spacing w:before="6"/>
              <w:rPr>
                <w:b/>
                <w:sz w:val="30"/>
              </w:rPr>
            </w:pPr>
          </w:p>
          <w:p w:rsidR="00B20678" w:rsidRDefault="00A67783">
            <w:pPr>
              <w:pStyle w:val="TableParagraph"/>
              <w:ind w:left="111"/>
              <w:rPr>
                <w:sz w:val="26"/>
              </w:rPr>
            </w:pPr>
            <w:r>
              <w:rPr>
                <w:sz w:val="26"/>
              </w:rPr>
              <w:t>..................................</w:t>
            </w:r>
          </w:p>
          <w:p w:rsidR="00B20678" w:rsidRDefault="00B20678">
            <w:pPr>
              <w:pStyle w:val="TableParagraph"/>
              <w:spacing w:before="4"/>
              <w:rPr>
                <w:b/>
                <w:sz w:val="30"/>
              </w:rPr>
            </w:pPr>
          </w:p>
          <w:p w:rsidR="00B20678" w:rsidRDefault="00A67783">
            <w:pPr>
              <w:pStyle w:val="TableParagraph"/>
              <w:spacing w:line="279" w:lineRule="exact"/>
              <w:ind w:left="111"/>
              <w:rPr>
                <w:sz w:val="26"/>
              </w:rPr>
            </w:pPr>
            <w:r>
              <w:rPr>
                <w:sz w:val="26"/>
              </w:rPr>
              <w:t>..................................</w:t>
            </w:r>
          </w:p>
        </w:tc>
        <w:tc>
          <w:tcPr>
            <w:tcW w:w="2517" w:type="dxa"/>
          </w:tcPr>
          <w:p w:rsidR="00B20678" w:rsidRDefault="00A67783">
            <w:pPr>
              <w:pStyle w:val="TableParagraph"/>
              <w:spacing w:line="311" w:lineRule="exact"/>
              <w:ind w:left="597"/>
              <w:rPr>
                <w:sz w:val="28"/>
              </w:rPr>
            </w:pPr>
            <w:r>
              <w:rPr>
                <w:sz w:val="28"/>
              </w:rPr>
              <w:t>86 – 39</w:t>
            </w:r>
          </w:p>
          <w:p w:rsidR="00B20678" w:rsidRDefault="00B20678">
            <w:pPr>
              <w:pStyle w:val="TableParagraph"/>
              <w:spacing w:before="5"/>
              <w:rPr>
                <w:b/>
                <w:sz w:val="31"/>
              </w:rPr>
            </w:pPr>
          </w:p>
          <w:p w:rsidR="00B20678" w:rsidRDefault="00A67783">
            <w:pPr>
              <w:pStyle w:val="TableParagraph"/>
              <w:ind w:left="110"/>
              <w:rPr>
                <w:sz w:val="26"/>
              </w:rPr>
            </w:pPr>
            <w:r>
              <w:rPr>
                <w:sz w:val="26"/>
              </w:rPr>
              <w:t>.................................</w:t>
            </w:r>
          </w:p>
          <w:p w:rsidR="00B20678" w:rsidRDefault="00B20678">
            <w:pPr>
              <w:pStyle w:val="TableParagraph"/>
              <w:spacing w:before="4"/>
              <w:rPr>
                <w:b/>
                <w:sz w:val="30"/>
              </w:rPr>
            </w:pPr>
          </w:p>
          <w:p w:rsidR="00B20678" w:rsidRDefault="00A67783">
            <w:pPr>
              <w:pStyle w:val="TableParagraph"/>
              <w:ind w:left="110"/>
              <w:rPr>
                <w:sz w:val="26"/>
              </w:rPr>
            </w:pPr>
            <w:r>
              <w:rPr>
                <w:sz w:val="26"/>
              </w:rPr>
              <w:t>..................................</w:t>
            </w:r>
          </w:p>
          <w:p w:rsidR="00B20678" w:rsidRDefault="00B20678">
            <w:pPr>
              <w:pStyle w:val="TableParagraph"/>
              <w:spacing w:before="6"/>
              <w:rPr>
                <w:b/>
                <w:sz w:val="30"/>
              </w:rPr>
            </w:pPr>
          </w:p>
          <w:p w:rsidR="00B20678" w:rsidRDefault="00A67783">
            <w:pPr>
              <w:pStyle w:val="TableParagraph"/>
              <w:ind w:left="110"/>
              <w:rPr>
                <w:sz w:val="26"/>
              </w:rPr>
            </w:pPr>
            <w:r>
              <w:rPr>
                <w:sz w:val="26"/>
              </w:rPr>
              <w:t>..................................</w:t>
            </w:r>
          </w:p>
          <w:p w:rsidR="00B20678" w:rsidRDefault="00B20678">
            <w:pPr>
              <w:pStyle w:val="TableParagraph"/>
              <w:spacing w:before="4"/>
              <w:rPr>
                <w:b/>
                <w:sz w:val="30"/>
              </w:rPr>
            </w:pPr>
          </w:p>
          <w:p w:rsidR="00B20678" w:rsidRDefault="00A67783">
            <w:pPr>
              <w:pStyle w:val="TableParagraph"/>
              <w:spacing w:line="279" w:lineRule="exact"/>
              <w:ind w:left="110"/>
              <w:rPr>
                <w:sz w:val="26"/>
              </w:rPr>
            </w:pPr>
            <w:r>
              <w:rPr>
                <w:sz w:val="26"/>
              </w:rPr>
              <w:t>..................................</w:t>
            </w:r>
          </w:p>
        </w:tc>
      </w:tr>
    </w:tbl>
    <w:p w:rsidR="00B20678" w:rsidRDefault="00B20678">
      <w:pPr>
        <w:pStyle w:val="BodyText"/>
        <w:spacing w:before="2"/>
        <w:rPr>
          <w:b/>
          <w:sz w:val="30"/>
        </w:rPr>
      </w:pPr>
    </w:p>
    <w:p w:rsidR="00B20678" w:rsidRDefault="00A67783">
      <w:pPr>
        <w:pStyle w:val="BodyText"/>
        <w:ind w:left="680"/>
      </w:pPr>
      <w:r>
        <w:rPr>
          <w:b/>
        </w:rPr>
        <w:t xml:space="preserve">Câu 2: </w:t>
      </w:r>
      <w:r>
        <w:t>(0</w:t>
      </w:r>
      <w:proofErr w:type="gramStart"/>
      <w:r>
        <w:t>,5</w:t>
      </w:r>
      <w:proofErr w:type="gramEnd"/>
      <w:r>
        <w:t xml:space="preserve"> điểm) Điền dấu thích hợp ( &gt; ; &lt; ; = ) vào chỗ chấm.</w:t>
      </w:r>
    </w:p>
    <w:p w:rsidR="00B20678" w:rsidRDefault="00B20678">
      <w:pPr>
        <w:pStyle w:val="BodyText"/>
        <w:rPr>
          <w:sz w:val="30"/>
        </w:rPr>
      </w:pPr>
    </w:p>
    <w:p w:rsidR="00B20678" w:rsidRDefault="00B20678">
      <w:pPr>
        <w:pStyle w:val="BodyText"/>
        <w:spacing w:before="2"/>
        <w:rPr>
          <w:sz w:val="41"/>
        </w:rPr>
      </w:pPr>
    </w:p>
    <w:p w:rsidR="00B20678" w:rsidRDefault="00A67783">
      <w:pPr>
        <w:pStyle w:val="BodyText"/>
        <w:tabs>
          <w:tab w:val="left" w:pos="6530"/>
        </w:tabs>
        <w:ind w:left="1798"/>
      </w:pPr>
      <w:r>
        <w:t>6 + 8 …… 18</w:t>
      </w:r>
      <w:r>
        <w:rPr>
          <w:spacing w:val="1"/>
        </w:rPr>
        <w:t xml:space="preserve"> </w:t>
      </w:r>
      <w:r>
        <w:t>-</w:t>
      </w:r>
      <w:r>
        <w:rPr>
          <w:spacing w:val="-2"/>
        </w:rPr>
        <w:t xml:space="preserve"> </w:t>
      </w:r>
      <w:r>
        <w:t>3</w:t>
      </w:r>
      <w:r>
        <w:tab/>
        <w:t>7 + 5 …. 4 x</w:t>
      </w:r>
      <w:r>
        <w:rPr>
          <w:spacing w:val="-3"/>
        </w:rPr>
        <w:t xml:space="preserve"> </w:t>
      </w:r>
      <w:r>
        <w:t>3</w:t>
      </w:r>
    </w:p>
    <w:p w:rsidR="00B20678" w:rsidRDefault="00B20678">
      <w:pPr>
        <w:pStyle w:val="BodyText"/>
        <w:rPr>
          <w:sz w:val="30"/>
        </w:rPr>
      </w:pPr>
    </w:p>
    <w:p w:rsidR="00B20678" w:rsidRDefault="00B20678">
      <w:pPr>
        <w:pStyle w:val="BodyText"/>
        <w:spacing w:before="6"/>
        <w:rPr>
          <w:sz w:val="41"/>
        </w:rPr>
      </w:pPr>
    </w:p>
    <w:p w:rsidR="00B20678" w:rsidRDefault="00A67783">
      <w:pPr>
        <w:pStyle w:val="Heading3"/>
      </w:pPr>
      <w:proofErr w:type="gramStart"/>
      <w:r>
        <w:t>Câu 3.</w:t>
      </w:r>
      <w:proofErr w:type="gramEnd"/>
      <w:r>
        <w:t xml:space="preserve"> (1 điểm)</w:t>
      </w:r>
    </w:p>
    <w:p w:rsidR="00B20678" w:rsidRDefault="00B20678">
      <w:pPr>
        <w:pStyle w:val="BodyText"/>
        <w:spacing w:before="1"/>
        <w:rPr>
          <w:b/>
          <w:sz w:val="31"/>
        </w:rPr>
      </w:pPr>
    </w:p>
    <w:p w:rsidR="00B20678" w:rsidRDefault="00A67783">
      <w:pPr>
        <w:pStyle w:val="BodyText"/>
        <w:spacing w:line="360" w:lineRule="auto"/>
        <w:ind w:left="680" w:right="288" w:firstLine="789"/>
      </w:pPr>
      <w:r>
        <w:t xml:space="preserve">Việt có số bi là số liền sau của số </w:t>
      </w:r>
      <w:proofErr w:type="gramStart"/>
      <w:r>
        <w:t>44 ,</w:t>
      </w:r>
      <w:proofErr w:type="gramEnd"/>
      <w:r>
        <w:t xml:space="preserve"> đem chia đều cho 5 bạn. </w:t>
      </w:r>
      <w:proofErr w:type="gramStart"/>
      <w:r>
        <w:t>Hỏi mỗi bạn được mấy viên bi?</w:t>
      </w:r>
      <w:proofErr w:type="gramEnd"/>
    </w:p>
    <w:p w:rsidR="00B20678" w:rsidRDefault="00B20678">
      <w:pPr>
        <w:pStyle w:val="BodyText"/>
        <w:spacing w:before="1"/>
        <w:rPr>
          <w:sz w:val="19"/>
        </w:rPr>
      </w:pPr>
    </w:p>
    <w:tbl>
      <w:tblPr>
        <w:tblW w:w="0" w:type="auto"/>
        <w:tblInd w:w="196" w:type="dxa"/>
        <w:tblLayout w:type="fixed"/>
        <w:tblCellMar>
          <w:left w:w="0" w:type="dxa"/>
          <w:right w:w="0" w:type="dxa"/>
        </w:tblCellMar>
        <w:tblLook w:val="0000"/>
      </w:tblPr>
      <w:tblGrid>
        <w:gridCol w:w="11123"/>
      </w:tblGrid>
      <w:tr w:rsidR="00B20678">
        <w:trPr>
          <w:trHeight w:val="551"/>
        </w:trPr>
        <w:tc>
          <w:tcPr>
            <w:tcW w:w="11123" w:type="dxa"/>
          </w:tcPr>
          <w:p w:rsidR="00B20678" w:rsidRDefault="00A67783">
            <w:pPr>
              <w:pStyle w:val="TableParagraph"/>
              <w:spacing w:line="311" w:lineRule="exact"/>
              <w:ind w:left="179" w:right="178"/>
              <w:jc w:val="center"/>
              <w:rPr>
                <w:b/>
                <w:i/>
                <w:sz w:val="28"/>
              </w:rPr>
            </w:pPr>
            <w:r>
              <w:rPr>
                <w:b/>
                <w:i/>
                <w:sz w:val="28"/>
              </w:rPr>
              <w:t>Bài giải</w:t>
            </w:r>
          </w:p>
        </w:tc>
      </w:tr>
      <w:tr w:rsidR="00B20678">
        <w:trPr>
          <w:trHeight w:val="485"/>
        </w:trPr>
        <w:tc>
          <w:tcPr>
            <w:tcW w:w="11123" w:type="dxa"/>
          </w:tcPr>
          <w:p w:rsidR="00B20678" w:rsidRDefault="00B20678">
            <w:pPr>
              <w:pStyle w:val="TableParagraph"/>
              <w:spacing w:before="2"/>
              <w:rPr>
                <w:sz w:val="20"/>
              </w:rPr>
            </w:pPr>
          </w:p>
          <w:p w:rsidR="00B20678" w:rsidRDefault="00A67783">
            <w:pPr>
              <w:pStyle w:val="TableParagraph"/>
              <w:spacing w:line="233" w:lineRule="exact"/>
              <w:ind w:left="179" w:right="179"/>
              <w:jc w:val="center"/>
            </w:pPr>
            <w:r>
              <w:t>………...………………………………………………………………………………………………………………………</w:t>
            </w:r>
          </w:p>
        </w:tc>
      </w:tr>
    </w:tbl>
    <w:p w:rsidR="00B20678" w:rsidRDefault="00B20678">
      <w:pPr>
        <w:spacing w:line="233" w:lineRule="exact"/>
        <w:jc w:val="center"/>
        <w:sectPr w:rsidR="00B20678">
          <w:pgSz w:w="12240" w:h="15840"/>
          <w:pgMar w:top="1280" w:right="40" w:bottom="1560" w:left="760" w:header="709" w:footer="1380" w:gutter="0"/>
          <w:cols w:space="720"/>
        </w:sectPr>
      </w:pPr>
    </w:p>
    <w:p w:rsidR="00B20678" w:rsidRDefault="00B20678">
      <w:pPr>
        <w:pStyle w:val="BodyText"/>
        <w:spacing w:before="10"/>
        <w:rPr>
          <w:sz w:val="12"/>
        </w:rPr>
      </w:pPr>
    </w:p>
    <w:tbl>
      <w:tblPr>
        <w:tblW w:w="0" w:type="auto"/>
        <w:tblInd w:w="245" w:type="dxa"/>
        <w:tblLayout w:type="fixed"/>
        <w:tblCellMar>
          <w:left w:w="0" w:type="dxa"/>
          <w:right w:w="0" w:type="dxa"/>
        </w:tblCellMar>
        <w:tblLook w:val="0000"/>
      </w:tblPr>
      <w:tblGrid>
        <w:gridCol w:w="4987"/>
        <w:gridCol w:w="6024"/>
      </w:tblGrid>
      <w:tr w:rsidR="00B20678">
        <w:trPr>
          <w:trHeight w:val="1451"/>
        </w:trPr>
        <w:tc>
          <w:tcPr>
            <w:tcW w:w="11011" w:type="dxa"/>
            <w:gridSpan w:val="2"/>
          </w:tcPr>
          <w:p w:rsidR="00B20678" w:rsidRDefault="00A67783">
            <w:pPr>
              <w:pStyle w:val="TableParagraph"/>
              <w:spacing w:line="244" w:lineRule="exact"/>
              <w:ind w:left="69" w:right="122"/>
              <w:jc w:val="center"/>
            </w:pPr>
            <w:r>
              <w:t>…………………………………………………………………………………………………………………………………</w:t>
            </w:r>
          </w:p>
          <w:p w:rsidR="00B20678" w:rsidRDefault="00B20678">
            <w:pPr>
              <w:pStyle w:val="TableParagraph"/>
            </w:pPr>
          </w:p>
          <w:p w:rsidR="00B20678" w:rsidRDefault="00A67783">
            <w:pPr>
              <w:pStyle w:val="TableParagraph"/>
              <w:spacing w:before="1"/>
              <w:ind w:left="69" w:right="120"/>
              <w:jc w:val="center"/>
            </w:pPr>
            <w:r>
              <w:t>………………………………………...………………………………………………………………………………………</w:t>
            </w:r>
          </w:p>
          <w:p w:rsidR="00B20678" w:rsidRDefault="00B20678">
            <w:pPr>
              <w:pStyle w:val="TableParagraph"/>
            </w:pPr>
          </w:p>
          <w:p w:rsidR="00B20678" w:rsidRDefault="00A67783">
            <w:pPr>
              <w:pStyle w:val="TableParagraph"/>
              <w:ind w:left="69" w:right="121"/>
              <w:jc w:val="center"/>
            </w:pPr>
            <w:r>
              <w:t>…..................................................................................................………</w:t>
            </w:r>
          </w:p>
        </w:tc>
      </w:tr>
      <w:tr w:rsidR="00B20678">
        <w:trPr>
          <w:trHeight w:val="609"/>
        </w:trPr>
        <w:tc>
          <w:tcPr>
            <w:tcW w:w="4987" w:type="dxa"/>
          </w:tcPr>
          <w:p w:rsidR="00B20678" w:rsidRDefault="00B20678">
            <w:pPr>
              <w:pStyle w:val="TableParagraph"/>
              <w:rPr>
                <w:sz w:val="24"/>
              </w:rPr>
            </w:pPr>
          </w:p>
        </w:tc>
        <w:tc>
          <w:tcPr>
            <w:tcW w:w="6024" w:type="dxa"/>
          </w:tcPr>
          <w:p w:rsidR="00B20678" w:rsidRDefault="00A67783">
            <w:pPr>
              <w:pStyle w:val="TableParagraph"/>
              <w:spacing w:before="182"/>
              <w:ind w:left="524" w:right="1013"/>
              <w:jc w:val="center"/>
              <w:rPr>
                <w:b/>
                <w:sz w:val="26"/>
              </w:rPr>
            </w:pPr>
            <w:r>
              <w:rPr>
                <w:b/>
                <w:sz w:val="26"/>
              </w:rPr>
              <w:t>HƯỚNG DẪN CHẤM BÀI KIỂM TRA</w:t>
            </w:r>
          </w:p>
        </w:tc>
      </w:tr>
      <w:tr w:rsidR="00B20678">
        <w:trPr>
          <w:trHeight w:val="534"/>
        </w:trPr>
        <w:tc>
          <w:tcPr>
            <w:tcW w:w="4987" w:type="dxa"/>
          </w:tcPr>
          <w:p w:rsidR="00B20678" w:rsidRDefault="00B20678">
            <w:pPr>
              <w:pStyle w:val="TableParagraph"/>
              <w:rPr>
                <w:sz w:val="24"/>
              </w:rPr>
            </w:pPr>
          </w:p>
        </w:tc>
        <w:tc>
          <w:tcPr>
            <w:tcW w:w="6024" w:type="dxa"/>
          </w:tcPr>
          <w:p w:rsidR="00B20678" w:rsidRDefault="00A67783">
            <w:pPr>
              <w:pStyle w:val="TableParagraph"/>
              <w:spacing w:before="117"/>
              <w:ind w:left="524" w:right="1007"/>
              <w:jc w:val="center"/>
              <w:rPr>
                <w:b/>
                <w:sz w:val="24"/>
              </w:rPr>
            </w:pPr>
            <w:r>
              <w:rPr>
                <w:b/>
                <w:sz w:val="24"/>
              </w:rPr>
              <w:t>CUỐI HỌC NĂM HỌC</w:t>
            </w:r>
          </w:p>
        </w:tc>
      </w:tr>
      <w:tr w:rsidR="00B20678">
        <w:trPr>
          <w:trHeight w:val="555"/>
        </w:trPr>
        <w:tc>
          <w:tcPr>
            <w:tcW w:w="4987" w:type="dxa"/>
          </w:tcPr>
          <w:p w:rsidR="00B20678" w:rsidRDefault="00B20678">
            <w:pPr>
              <w:pStyle w:val="TableParagraph"/>
              <w:rPr>
                <w:sz w:val="24"/>
              </w:rPr>
            </w:pPr>
          </w:p>
        </w:tc>
        <w:tc>
          <w:tcPr>
            <w:tcW w:w="6024" w:type="dxa"/>
          </w:tcPr>
          <w:p w:rsidR="00B20678" w:rsidRDefault="00A67783">
            <w:pPr>
              <w:pStyle w:val="TableParagraph"/>
              <w:spacing w:before="128"/>
              <w:ind w:left="524" w:right="1012"/>
              <w:jc w:val="center"/>
              <w:rPr>
                <w:b/>
                <w:sz w:val="26"/>
              </w:rPr>
            </w:pPr>
            <w:r>
              <w:rPr>
                <w:b/>
                <w:sz w:val="26"/>
              </w:rPr>
              <w:t>Năm học: 2016 – 2017</w:t>
            </w:r>
          </w:p>
        </w:tc>
      </w:tr>
      <w:tr w:rsidR="00B20678">
        <w:trPr>
          <w:trHeight w:val="660"/>
        </w:trPr>
        <w:tc>
          <w:tcPr>
            <w:tcW w:w="4987" w:type="dxa"/>
            <w:tcBorders>
              <w:bottom w:val="single" w:sz="4" w:space="0" w:color="000000"/>
            </w:tcBorders>
          </w:tcPr>
          <w:p w:rsidR="00B20678" w:rsidRDefault="00A67783">
            <w:pPr>
              <w:pStyle w:val="TableParagraph"/>
              <w:spacing w:before="116"/>
              <w:ind w:left="1210"/>
              <w:rPr>
                <w:b/>
                <w:i/>
                <w:sz w:val="26"/>
              </w:rPr>
            </w:pPr>
            <w:r>
              <w:rPr>
                <w:b/>
                <w:i/>
                <w:sz w:val="26"/>
              </w:rPr>
              <w:t>ĐÁP ÁN ĐỀ SỐ 26</w:t>
            </w:r>
          </w:p>
        </w:tc>
        <w:tc>
          <w:tcPr>
            <w:tcW w:w="6024" w:type="dxa"/>
            <w:tcBorders>
              <w:bottom w:val="single" w:sz="4" w:space="0" w:color="000000"/>
            </w:tcBorders>
          </w:tcPr>
          <w:p w:rsidR="00B20678" w:rsidRDefault="00A67783">
            <w:pPr>
              <w:pStyle w:val="TableParagraph"/>
              <w:spacing w:before="116"/>
              <w:ind w:left="524" w:right="1012"/>
              <w:jc w:val="center"/>
              <w:rPr>
                <w:b/>
                <w:sz w:val="26"/>
              </w:rPr>
            </w:pPr>
            <w:r>
              <w:rPr>
                <w:b/>
                <w:sz w:val="26"/>
              </w:rPr>
              <w:t>Môn: Toán – Lớp 2</w:t>
            </w:r>
          </w:p>
        </w:tc>
      </w:tr>
    </w:tbl>
    <w:p w:rsidR="00B20678" w:rsidRDefault="00A67783">
      <w:pPr>
        <w:pStyle w:val="Heading3"/>
        <w:spacing w:line="320" w:lineRule="exact"/>
      </w:pPr>
      <w:r>
        <w:rPr>
          <w:w w:val="156"/>
        </w:rPr>
        <w:t xml:space="preserve"> </w:t>
      </w:r>
      <w:r>
        <w:rPr>
          <w:w w:val="105"/>
        </w:rPr>
        <w:t xml:space="preserve">. TRẮC N </w:t>
      </w:r>
      <w:r>
        <w:rPr>
          <w:w w:val="125"/>
        </w:rPr>
        <w:t xml:space="preserve">H </w:t>
      </w:r>
      <w:r>
        <w:rPr>
          <w:w w:val="105"/>
        </w:rPr>
        <w:t>ỆM (7 điểm) hoanh vào chữ trước câu trả lời đúng</w:t>
      </w:r>
    </w:p>
    <w:p w:rsidR="00B20678" w:rsidRDefault="00B20678">
      <w:pPr>
        <w:pStyle w:val="BodyText"/>
        <w:rPr>
          <w:b/>
          <w:sz w:val="20"/>
        </w:rPr>
      </w:pPr>
    </w:p>
    <w:p w:rsidR="00B20678" w:rsidRDefault="00B20678">
      <w:pPr>
        <w:pStyle w:val="BodyText"/>
        <w:spacing w:before="7"/>
        <w:rPr>
          <w:b/>
          <w:sz w:val="11"/>
        </w:rPr>
      </w:pP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418"/>
        <w:gridCol w:w="2419"/>
        <w:gridCol w:w="1212"/>
        <w:gridCol w:w="1584"/>
        <w:gridCol w:w="1474"/>
        <w:gridCol w:w="1471"/>
      </w:tblGrid>
      <w:tr w:rsidR="00B20678">
        <w:trPr>
          <w:trHeight w:val="568"/>
        </w:trPr>
        <w:tc>
          <w:tcPr>
            <w:tcW w:w="1418" w:type="dxa"/>
          </w:tcPr>
          <w:p w:rsidR="00B20678" w:rsidRDefault="00A67783">
            <w:pPr>
              <w:pStyle w:val="TableParagraph"/>
              <w:spacing w:line="320" w:lineRule="exact"/>
              <w:ind w:left="441" w:right="429"/>
              <w:jc w:val="center"/>
              <w:rPr>
                <w:b/>
                <w:sz w:val="28"/>
              </w:rPr>
            </w:pPr>
            <w:r>
              <w:rPr>
                <w:b/>
                <w:sz w:val="28"/>
              </w:rPr>
              <w:t>Câu</w:t>
            </w:r>
          </w:p>
        </w:tc>
        <w:tc>
          <w:tcPr>
            <w:tcW w:w="2419" w:type="dxa"/>
          </w:tcPr>
          <w:p w:rsidR="00B20678" w:rsidRDefault="00A67783">
            <w:pPr>
              <w:pStyle w:val="TableParagraph"/>
              <w:spacing w:line="320" w:lineRule="exact"/>
              <w:ind w:left="189" w:right="177"/>
              <w:jc w:val="center"/>
              <w:rPr>
                <w:b/>
                <w:sz w:val="28"/>
              </w:rPr>
            </w:pPr>
            <w:r>
              <w:rPr>
                <w:b/>
                <w:sz w:val="28"/>
              </w:rPr>
              <w:t>Đáp án</w:t>
            </w:r>
          </w:p>
        </w:tc>
        <w:tc>
          <w:tcPr>
            <w:tcW w:w="1212" w:type="dxa"/>
          </w:tcPr>
          <w:p w:rsidR="00B20678" w:rsidRDefault="00A67783">
            <w:pPr>
              <w:pStyle w:val="TableParagraph"/>
              <w:spacing w:line="320" w:lineRule="exact"/>
              <w:ind w:left="267" w:right="257"/>
              <w:jc w:val="center"/>
              <w:rPr>
                <w:b/>
                <w:sz w:val="28"/>
              </w:rPr>
            </w:pPr>
            <w:r>
              <w:rPr>
                <w:b/>
                <w:sz w:val="28"/>
              </w:rPr>
              <w:t>Điểm</w:t>
            </w:r>
          </w:p>
        </w:tc>
        <w:tc>
          <w:tcPr>
            <w:tcW w:w="1584" w:type="dxa"/>
          </w:tcPr>
          <w:p w:rsidR="00B20678" w:rsidRDefault="00A67783">
            <w:pPr>
              <w:pStyle w:val="TableParagraph"/>
              <w:spacing w:line="320" w:lineRule="exact"/>
              <w:ind w:left="524" w:right="512"/>
              <w:jc w:val="center"/>
              <w:rPr>
                <w:b/>
                <w:sz w:val="28"/>
              </w:rPr>
            </w:pPr>
            <w:r>
              <w:rPr>
                <w:b/>
                <w:sz w:val="28"/>
              </w:rPr>
              <w:t>Câu</w:t>
            </w:r>
          </w:p>
        </w:tc>
        <w:tc>
          <w:tcPr>
            <w:tcW w:w="1474" w:type="dxa"/>
          </w:tcPr>
          <w:p w:rsidR="00B20678" w:rsidRDefault="00A67783">
            <w:pPr>
              <w:pStyle w:val="TableParagraph"/>
              <w:spacing w:line="320" w:lineRule="exact"/>
              <w:ind w:left="284" w:right="275"/>
              <w:jc w:val="center"/>
              <w:rPr>
                <w:b/>
                <w:sz w:val="28"/>
              </w:rPr>
            </w:pPr>
            <w:r>
              <w:rPr>
                <w:b/>
                <w:sz w:val="28"/>
              </w:rPr>
              <w:t>Đáp án</w:t>
            </w:r>
          </w:p>
        </w:tc>
        <w:tc>
          <w:tcPr>
            <w:tcW w:w="1471" w:type="dxa"/>
          </w:tcPr>
          <w:p w:rsidR="00B20678" w:rsidRDefault="00A67783">
            <w:pPr>
              <w:pStyle w:val="TableParagraph"/>
              <w:spacing w:line="320" w:lineRule="exact"/>
              <w:ind w:left="395" w:right="388"/>
              <w:jc w:val="center"/>
              <w:rPr>
                <w:b/>
                <w:sz w:val="28"/>
              </w:rPr>
            </w:pPr>
            <w:r>
              <w:rPr>
                <w:b/>
                <w:sz w:val="28"/>
              </w:rPr>
              <w:t>Điểm</w:t>
            </w:r>
          </w:p>
        </w:tc>
      </w:tr>
      <w:tr w:rsidR="00B20678">
        <w:trPr>
          <w:trHeight w:val="570"/>
        </w:trPr>
        <w:tc>
          <w:tcPr>
            <w:tcW w:w="1418" w:type="dxa"/>
          </w:tcPr>
          <w:p w:rsidR="00B20678" w:rsidRDefault="00A67783">
            <w:pPr>
              <w:pStyle w:val="TableParagraph"/>
              <w:spacing w:line="315" w:lineRule="exact"/>
              <w:ind w:left="8"/>
              <w:jc w:val="center"/>
              <w:rPr>
                <w:sz w:val="28"/>
              </w:rPr>
            </w:pPr>
            <w:r>
              <w:rPr>
                <w:sz w:val="28"/>
              </w:rPr>
              <w:t>1</w:t>
            </w:r>
          </w:p>
        </w:tc>
        <w:tc>
          <w:tcPr>
            <w:tcW w:w="2419" w:type="dxa"/>
          </w:tcPr>
          <w:p w:rsidR="00B20678" w:rsidRDefault="00A67783">
            <w:pPr>
              <w:pStyle w:val="TableParagraph"/>
              <w:spacing w:line="315" w:lineRule="exact"/>
              <w:ind w:left="11"/>
              <w:jc w:val="center"/>
              <w:rPr>
                <w:sz w:val="28"/>
              </w:rPr>
            </w:pPr>
            <w:r>
              <w:rPr>
                <w:sz w:val="28"/>
              </w:rPr>
              <w:t>B</w:t>
            </w:r>
          </w:p>
        </w:tc>
        <w:tc>
          <w:tcPr>
            <w:tcW w:w="1212" w:type="dxa"/>
          </w:tcPr>
          <w:p w:rsidR="00B20678" w:rsidRDefault="00A67783">
            <w:pPr>
              <w:pStyle w:val="TableParagraph"/>
              <w:spacing w:line="315" w:lineRule="exact"/>
              <w:ind w:left="267" w:right="257"/>
              <w:jc w:val="center"/>
              <w:rPr>
                <w:sz w:val="28"/>
              </w:rPr>
            </w:pPr>
            <w:r>
              <w:rPr>
                <w:sz w:val="28"/>
              </w:rPr>
              <w:t>0,5</w:t>
            </w:r>
          </w:p>
        </w:tc>
        <w:tc>
          <w:tcPr>
            <w:tcW w:w="1584" w:type="dxa"/>
          </w:tcPr>
          <w:p w:rsidR="00B20678" w:rsidRDefault="00A67783">
            <w:pPr>
              <w:pStyle w:val="TableParagraph"/>
              <w:spacing w:line="315" w:lineRule="exact"/>
              <w:ind w:left="13"/>
              <w:jc w:val="center"/>
              <w:rPr>
                <w:sz w:val="28"/>
              </w:rPr>
            </w:pPr>
            <w:r>
              <w:rPr>
                <w:sz w:val="28"/>
              </w:rPr>
              <w:t>7</w:t>
            </w:r>
          </w:p>
        </w:tc>
        <w:tc>
          <w:tcPr>
            <w:tcW w:w="1474" w:type="dxa"/>
          </w:tcPr>
          <w:p w:rsidR="00B20678" w:rsidRDefault="00A67783">
            <w:pPr>
              <w:pStyle w:val="TableParagraph"/>
              <w:spacing w:line="315" w:lineRule="exact"/>
              <w:ind w:left="8"/>
              <w:jc w:val="center"/>
              <w:rPr>
                <w:sz w:val="28"/>
              </w:rPr>
            </w:pPr>
            <w:r>
              <w:rPr>
                <w:sz w:val="28"/>
              </w:rPr>
              <w:t>C</w:t>
            </w:r>
          </w:p>
        </w:tc>
        <w:tc>
          <w:tcPr>
            <w:tcW w:w="1471" w:type="dxa"/>
          </w:tcPr>
          <w:p w:rsidR="00B20678" w:rsidRDefault="00A67783">
            <w:pPr>
              <w:pStyle w:val="TableParagraph"/>
              <w:spacing w:line="315" w:lineRule="exact"/>
              <w:ind w:left="395" w:right="388"/>
              <w:jc w:val="center"/>
              <w:rPr>
                <w:sz w:val="28"/>
              </w:rPr>
            </w:pPr>
            <w:r>
              <w:rPr>
                <w:sz w:val="28"/>
              </w:rPr>
              <w:t>0,5</w:t>
            </w:r>
          </w:p>
        </w:tc>
      </w:tr>
      <w:tr w:rsidR="00B20678">
        <w:trPr>
          <w:trHeight w:val="570"/>
        </w:trPr>
        <w:tc>
          <w:tcPr>
            <w:tcW w:w="1418" w:type="dxa"/>
          </w:tcPr>
          <w:p w:rsidR="00B20678" w:rsidRDefault="00A67783">
            <w:pPr>
              <w:pStyle w:val="TableParagraph"/>
              <w:spacing w:line="315" w:lineRule="exact"/>
              <w:ind w:left="8"/>
              <w:jc w:val="center"/>
              <w:rPr>
                <w:sz w:val="28"/>
              </w:rPr>
            </w:pPr>
            <w:r>
              <w:rPr>
                <w:sz w:val="28"/>
              </w:rPr>
              <w:t>2</w:t>
            </w:r>
          </w:p>
        </w:tc>
        <w:tc>
          <w:tcPr>
            <w:tcW w:w="2419" w:type="dxa"/>
          </w:tcPr>
          <w:p w:rsidR="00B20678" w:rsidRDefault="00A67783">
            <w:pPr>
              <w:pStyle w:val="TableParagraph"/>
              <w:spacing w:line="315" w:lineRule="exact"/>
              <w:ind w:left="11"/>
              <w:jc w:val="center"/>
              <w:rPr>
                <w:sz w:val="28"/>
              </w:rPr>
            </w:pPr>
            <w:r>
              <w:rPr>
                <w:sz w:val="28"/>
              </w:rPr>
              <w:t>C</w:t>
            </w:r>
          </w:p>
        </w:tc>
        <w:tc>
          <w:tcPr>
            <w:tcW w:w="1212" w:type="dxa"/>
          </w:tcPr>
          <w:p w:rsidR="00B20678" w:rsidRDefault="00A67783">
            <w:pPr>
              <w:pStyle w:val="TableParagraph"/>
              <w:spacing w:line="315" w:lineRule="exact"/>
              <w:ind w:left="267" w:right="257"/>
              <w:jc w:val="center"/>
              <w:rPr>
                <w:sz w:val="28"/>
              </w:rPr>
            </w:pPr>
            <w:r>
              <w:rPr>
                <w:sz w:val="28"/>
              </w:rPr>
              <w:t>0,5</w:t>
            </w:r>
          </w:p>
        </w:tc>
        <w:tc>
          <w:tcPr>
            <w:tcW w:w="1584" w:type="dxa"/>
          </w:tcPr>
          <w:p w:rsidR="00B20678" w:rsidRDefault="00A67783">
            <w:pPr>
              <w:pStyle w:val="TableParagraph"/>
              <w:spacing w:line="315" w:lineRule="exact"/>
              <w:ind w:left="13"/>
              <w:jc w:val="center"/>
              <w:rPr>
                <w:sz w:val="28"/>
              </w:rPr>
            </w:pPr>
            <w:r>
              <w:rPr>
                <w:sz w:val="28"/>
              </w:rPr>
              <w:t>8</w:t>
            </w:r>
          </w:p>
        </w:tc>
        <w:tc>
          <w:tcPr>
            <w:tcW w:w="1474" w:type="dxa"/>
          </w:tcPr>
          <w:p w:rsidR="00B20678" w:rsidRDefault="00A67783">
            <w:pPr>
              <w:pStyle w:val="TableParagraph"/>
              <w:spacing w:line="315" w:lineRule="exact"/>
              <w:ind w:left="9"/>
              <w:jc w:val="center"/>
              <w:rPr>
                <w:sz w:val="28"/>
              </w:rPr>
            </w:pPr>
            <w:r>
              <w:rPr>
                <w:sz w:val="28"/>
              </w:rPr>
              <w:t>A</w:t>
            </w:r>
          </w:p>
        </w:tc>
        <w:tc>
          <w:tcPr>
            <w:tcW w:w="1471" w:type="dxa"/>
          </w:tcPr>
          <w:p w:rsidR="00B20678" w:rsidRDefault="00A67783">
            <w:pPr>
              <w:pStyle w:val="TableParagraph"/>
              <w:spacing w:line="315" w:lineRule="exact"/>
              <w:ind w:left="395" w:right="388"/>
              <w:jc w:val="center"/>
              <w:rPr>
                <w:sz w:val="28"/>
              </w:rPr>
            </w:pPr>
            <w:r>
              <w:rPr>
                <w:sz w:val="28"/>
              </w:rPr>
              <w:t>0,5</w:t>
            </w:r>
          </w:p>
        </w:tc>
      </w:tr>
      <w:tr w:rsidR="00B20678">
        <w:trPr>
          <w:trHeight w:val="570"/>
        </w:trPr>
        <w:tc>
          <w:tcPr>
            <w:tcW w:w="1418" w:type="dxa"/>
          </w:tcPr>
          <w:p w:rsidR="00B20678" w:rsidRDefault="00A67783">
            <w:pPr>
              <w:pStyle w:val="TableParagraph"/>
              <w:spacing w:line="315" w:lineRule="exact"/>
              <w:ind w:left="8"/>
              <w:jc w:val="center"/>
              <w:rPr>
                <w:sz w:val="28"/>
              </w:rPr>
            </w:pPr>
            <w:r>
              <w:rPr>
                <w:sz w:val="28"/>
              </w:rPr>
              <w:t>3</w:t>
            </w:r>
          </w:p>
        </w:tc>
        <w:tc>
          <w:tcPr>
            <w:tcW w:w="2419" w:type="dxa"/>
          </w:tcPr>
          <w:p w:rsidR="00B20678" w:rsidRDefault="00A67783">
            <w:pPr>
              <w:pStyle w:val="TableParagraph"/>
              <w:spacing w:line="315" w:lineRule="exact"/>
              <w:ind w:left="189" w:right="179"/>
              <w:jc w:val="center"/>
              <w:rPr>
                <w:sz w:val="28"/>
              </w:rPr>
            </w:pPr>
            <w:r>
              <w:rPr>
                <w:sz w:val="28"/>
              </w:rPr>
              <w:t>A.đ; B.s; C.đ; D.s</w:t>
            </w:r>
          </w:p>
        </w:tc>
        <w:tc>
          <w:tcPr>
            <w:tcW w:w="1212" w:type="dxa"/>
          </w:tcPr>
          <w:p w:rsidR="00B20678" w:rsidRDefault="00A67783">
            <w:pPr>
              <w:pStyle w:val="TableParagraph"/>
              <w:spacing w:line="315" w:lineRule="exact"/>
              <w:ind w:left="267" w:right="257"/>
              <w:jc w:val="center"/>
              <w:rPr>
                <w:sz w:val="28"/>
              </w:rPr>
            </w:pPr>
            <w:r>
              <w:rPr>
                <w:sz w:val="28"/>
              </w:rPr>
              <w:t>0,5</w:t>
            </w:r>
          </w:p>
        </w:tc>
        <w:tc>
          <w:tcPr>
            <w:tcW w:w="1584" w:type="dxa"/>
          </w:tcPr>
          <w:p w:rsidR="00B20678" w:rsidRDefault="00A67783">
            <w:pPr>
              <w:pStyle w:val="TableParagraph"/>
              <w:spacing w:line="315" w:lineRule="exact"/>
              <w:ind w:left="13"/>
              <w:jc w:val="center"/>
              <w:rPr>
                <w:sz w:val="28"/>
              </w:rPr>
            </w:pPr>
            <w:r>
              <w:rPr>
                <w:sz w:val="28"/>
              </w:rPr>
              <w:t>9</w:t>
            </w:r>
          </w:p>
        </w:tc>
        <w:tc>
          <w:tcPr>
            <w:tcW w:w="1474" w:type="dxa"/>
          </w:tcPr>
          <w:p w:rsidR="00B20678" w:rsidRDefault="00A67783">
            <w:pPr>
              <w:pStyle w:val="TableParagraph"/>
              <w:spacing w:line="315" w:lineRule="exact"/>
              <w:ind w:left="8"/>
              <w:jc w:val="center"/>
              <w:rPr>
                <w:sz w:val="28"/>
              </w:rPr>
            </w:pPr>
            <w:r>
              <w:rPr>
                <w:sz w:val="28"/>
              </w:rPr>
              <w:t>C</w:t>
            </w:r>
          </w:p>
        </w:tc>
        <w:tc>
          <w:tcPr>
            <w:tcW w:w="1471" w:type="dxa"/>
          </w:tcPr>
          <w:p w:rsidR="00B20678" w:rsidRDefault="00A67783">
            <w:pPr>
              <w:pStyle w:val="TableParagraph"/>
              <w:spacing w:line="315" w:lineRule="exact"/>
              <w:ind w:left="395" w:right="388"/>
              <w:jc w:val="center"/>
              <w:rPr>
                <w:sz w:val="28"/>
              </w:rPr>
            </w:pPr>
            <w:r>
              <w:rPr>
                <w:sz w:val="28"/>
              </w:rPr>
              <w:t>0,5</w:t>
            </w:r>
          </w:p>
        </w:tc>
      </w:tr>
      <w:tr w:rsidR="00B20678">
        <w:trPr>
          <w:trHeight w:val="568"/>
        </w:trPr>
        <w:tc>
          <w:tcPr>
            <w:tcW w:w="1418" w:type="dxa"/>
          </w:tcPr>
          <w:p w:rsidR="00B20678" w:rsidRDefault="00A67783">
            <w:pPr>
              <w:pStyle w:val="TableParagraph"/>
              <w:spacing w:line="315" w:lineRule="exact"/>
              <w:ind w:left="8"/>
              <w:jc w:val="center"/>
              <w:rPr>
                <w:sz w:val="28"/>
              </w:rPr>
            </w:pPr>
            <w:r>
              <w:rPr>
                <w:sz w:val="28"/>
              </w:rPr>
              <w:t>4</w:t>
            </w:r>
          </w:p>
        </w:tc>
        <w:tc>
          <w:tcPr>
            <w:tcW w:w="2419" w:type="dxa"/>
          </w:tcPr>
          <w:p w:rsidR="00B20678" w:rsidRDefault="00A67783">
            <w:pPr>
              <w:pStyle w:val="TableParagraph"/>
              <w:spacing w:line="315" w:lineRule="exact"/>
              <w:ind w:left="12"/>
              <w:jc w:val="center"/>
              <w:rPr>
                <w:sz w:val="28"/>
              </w:rPr>
            </w:pPr>
            <w:r>
              <w:rPr>
                <w:sz w:val="28"/>
              </w:rPr>
              <w:t>A</w:t>
            </w:r>
          </w:p>
        </w:tc>
        <w:tc>
          <w:tcPr>
            <w:tcW w:w="1212" w:type="dxa"/>
          </w:tcPr>
          <w:p w:rsidR="00B20678" w:rsidRDefault="00A67783">
            <w:pPr>
              <w:pStyle w:val="TableParagraph"/>
              <w:spacing w:line="315" w:lineRule="exact"/>
              <w:ind w:left="267" w:right="257"/>
              <w:jc w:val="center"/>
              <w:rPr>
                <w:sz w:val="28"/>
              </w:rPr>
            </w:pPr>
            <w:r>
              <w:rPr>
                <w:sz w:val="28"/>
              </w:rPr>
              <w:t>0,5</w:t>
            </w:r>
          </w:p>
        </w:tc>
        <w:tc>
          <w:tcPr>
            <w:tcW w:w="1584" w:type="dxa"/>
          </w:tcPr>
          <w:p w:rsidR="00B20678" w:rsidRDefault="00A67783">
            <w:pPr>
              <w:pStyle w:val="TableParagraph"/>
              <w:spacing w:line="315" w:lineRule="exact"/>
              <w:ind w:left="524" w:right="512"/>
              <w:jc w:val="center"/>
              <w:rPr>
                <w:sz w:val="28"/>
              </w:rPr>
            </w:pPr>
            <w:r>
              <w:rPr>
                <w:sz w:val="28"/>
              </w:rPr>
              <w:t>10</w:t>
            </w:r>
          </w:p>
        </w:tc>
        <w:tc>
          <w:tcPr>
            <w:tcW w:w="1474" w:type="dxa"/>
          </w:tcPr>
          <w:p w:rsidR="00B20678" w:rsidRDefault="00A67783">
            <w:pPr>
              <w:pStyle w:val="TableParagraph"/>
              <w:spacing w:line="315" w:lineRule="exact"/>
              <w:ind w:left="9"/>
              <w:jc w:val="center"/>
              <w:rPr>
                <w:sz w:val="28"/>
              </w:rPr>
            </w:pPr>
            <w:r>
              <w:rPr>
                <w:sz w:val="28"/>
              </w:rPr>
              <w:t>A</w:t>
            </w:r>
          </w:p>
        </w:tc>
        <w:tc>
          <w:tcPr>
            <w:tcW w:w="1471" w:type="dxa"/>
          </w:tcPr>
          <w:p w:rsidR="00B20678" w:rsidRDefault="00A67783">
            <w:pPr>
              <w:pStyle w:val="TableParagraph"/>
              <w:spacing w:line="315" w:lineRule="exact"/>
              <w:ind w:left="395" w:right="388"/>
              <w:jc w:val="center"/>
              <w:rPr>
                <w:sz w:val="28"/>
              </w:rPr>
            </w:pPr>
            <w:r>
              <w:rPr>
                <w:sz w:val="28"/>
              </w:rPr>
              <w:t>0,5</w:t>
            </w:r>
          </w:p>
        </w:tc>
      </w:tr>
      <w:tr w:rsidR="00B20678">
        <w:trPr>
          <w:trHeight w:val="570"/>
        </w:trPr>
        <w:tc>
          <w:tcPr>
            <w:tcW w:w="1418" w:type="dxa"/>
          </w:tcPr>
          <w:p w:rsidR="00B20678" w:rsidRDefault="00A67783">
            <w:pPr>
              <w:pStyle w:val="TableParagraph"/>
              <w:spacing w:line="317" w:lineRule="exact"/>
              <w:ind w:left="8"/>
              <w:jc w:val="center"/>
              <w:rPr>
                <w:sz w:val="28"/>
              </w:rPr>
            </w:pPr>
            <w:r>
              <w:rPr>
                <w:sz w:val="28"/>
              </w:rPr>
              <w:t>5</w:t>
            </w:r>
          </w:p>
        </w:tc>
        <w:tc>
          <w:tcPr>
            <w:tcW w:w="2419" w:type="dxa"/>
          </w:tcPr>
          <w:p w:rsidR="00B20678" w:rsidRDefault="00A67783">
            <w:pPr>
              <w:pStyle w:val="TableParagraph"/>
              <w:spacing w:line="317" w:lineRule="exact"/>
              <w:ind w:left="11"/>
              <w:jc w:val="center"/>
              <w:rPr>
                <w:sz w:val="28"/>
              </w:rPr>
            </w:pPr>
            <w:r>
              <w:rPr>
                <w:sz w:val="28"/>
              </w:rPr>
              <w:t>C</w:t>
            </w:r>
          </w:p>
        </w:tc>
        <w:tc>
          <w:tcPr>
            <w:tcW w:w="1212" w:type="dxa"/>
          </w:tcPr>
          <w:p w:rsidR="00B20678" w:rsidRDefault="00A67783">
            <w:pPr>
              <w:pStyle w:val="TableParagraph"/>
              <w:spacing w:line="317" w:lineRule="exact"/>
              <w:ind w:left="267" w:right="257"/>
              <w:jc w:val="center"/>
              <w:rPr>
                <w:sz w:val="28"/>
              </w:rPr>
            </w:pPr>
            <w:r>
              <w:rPr>
                <w:sz w:val="28"/>
              </w:rPr>
              <w:t>0,5</w:t>
            </w:r>
          </w:p>
        </w:tc>
        <w:tc>
          <w:tcPr>
            <w:tcW w:w="1584" w:type="dxa"/>
          </w:tcPr>
          <w:p w:rsidR="00B20678" w:rsidRDefault="00A67783">
            <w:pPr>
              <w:pStyle w:val="TableParagraph"/>
              <w:spacing w:line="317" w:lineRule="exact"/>
              <w:ind w:left="524" w:right="512"/>
              <w:jc w:val="center"/>
              <w:rPr>
                <w:sz w:val="28"/>
              </w:rPr>
            </w:pPr>
            <w:r>
              <w:rPr>
                <w:sz w:val="28"/>
              </w:rPr>
              <w:t>11</w:t>
            </w:r>
          </w:p>
        </w:tc>
        <w:tc>
          <w:tcPr>
            <w:tcW w:w="1474" w:type="dxa"/>
          </w:tcPr>
          <w:p w:rsidR="00B20678" w:rsidRDefault="00A67783">
            <w:pPr>
              <w:pStyle w:val="TableParagraph"/>
              <w:spacing w:line="317" w:lineRule="exact"/>
              <w:ind w:left="9"/>
              <w:jc w:val="center"/>
              <w:rPr>
                <w:sz w:val="28"/>
              </w:rPr>
            </w:pPr>
            <w:r>
              <w:rPr>
                <w:sz w:val="28"/>
              </w:rPr>
              <w:t>D</w:t>
            </w:r>
          </w:p>
        </w:tc>
        <w:tc>
          <w:tcPr>
            <w:tcW w:w="1471" w:type="dxa"/>
          </w:tcPr>
          <w:p w:rsidR="00B20678" w:rsidRDefault="00A67783">
            <w:pPr>
              <w:pStyle w:val="TableParagraph"/>
              <w:spacing w:line="317" w:lineRule="exact"/>
              <w:ind w:left="7"/>
              <w:jc w:val="center"/>
              <w:rPr>
                <w:sz w:val="28"/>
              </w:rPr>
            </w:pPr>
            <w:r>
              <w:rPr>
                <w:sz w:val="28"/>
              </w:rPr>
              <w:t>1</w:t>
            </w:r>
          </w:p>
        </w:tc>
      </w:tr>
      <w:tr w:rsidR="00B20678">
        <w:trPr>
          <w:trHeight w:val="570"/>
        </w:trPr>
        <w:tc>
          <w:tcPr>
            <w:tcW w:w="1418" w:type="dxa"/>
          </w:tcPr>
          <w:p w:rsidR="00B20678" w:rsidRDefault="00A67783">
            <w:pPr>
              <w:pStyle w:val="TableParagraph"/>
              <w:spacing w:line="315" w:lineRule="exact"/>
              <w:ind w:left="8"/>
              <w:jc w:val="center"/>
              <w:rPr>
                <w:sz w:val="28"/>
              </w:rPr>
            </w:pPr>
            <w:r>
              <w:rPr>
                <w:sz w:val="28"/>
              </w:rPr>
              <w:t>6</w:t>
            </w:r>
          </w:p>
        </w:tc>
        <w:tc>
          <w:tcPr>
            <w:tcW w:w="2419" w:type="dxa"/>
          </w:tcPr>
          <w:p w:rsidR="00B20678" w:rsidRDefault="00A67783">
            <w:pPr>
              <w:pStyle w:val="TableParagraph"/>
              <w:spacing w:line="315" w:lineRule="exact"/>
              <w:ind w:left="11"/>
              <w:jc w:val="center"/>
              <w:rPr>
                <w:sz w:val="28"/>
              </w:rPr>
            </w:pPr>
            <w:r>
              <w:rPr>
                <w:sz w:val="28"/>
              </w:rPr>
              <w:t>B</w:t>
            </w:r>
          </w:p>
        </w:tc>
        <w:tc>
          <w:tcPr>
            <w:tcW w:w="1212" w:type="dxa"/>
          </w:tcPr>
          <w:p w:rsidR="00B20678" w:rsidRDefault="00A67783">
            <w:pPr>
              <w:pStyle w:val="TableParagraph"/>
              <w:spacing w:line="315" w:lineRule="exact"/>
              <w:ind w:left="267" w:right="257"/>
              <w:jc w:val="center"/>
              <w:rPr>
                <w:sz w:val="28"/>
              </w:rPr>
            </w:pPr>
            <w:r>
              <w:rPr>
                <w:sz w:val="28"/>
              </w:rPr>
              <w:t>0,5</w:t>
            </w:r>
          </w:p>
        </w:tc>
        <w:tc>
          <w:tcPr>
            <w:tcW w:w="1584" w:type="dxa"/>
          </w:tcPr>
          <w:p w:rsidR="00B20678" w:rsidRDefault="00A67783">
            <w:pPr>
              <w:pStyle w:val="TableParagraph"/>
              <w:spacing w:line="315" w:lineRule="exact"/>
              <w:ind w:left="524" w:right="512"/>
              <w:jc w:val="center"/>
              <w:rPr>
                <w:sz w:val="28"/>
              </w:rPr>
            </w:pPr>
            <w:r>
              <w:rPr>
                <w:sz w:val="28"/>
              </w:rPr>
              <w:t>12</w:t>
            </w:r>
          </w:p>
        </w:tc>
        <w:tc>
          <w:tcPr>
            <w:tcW w:w="1474" w:type="dxa"/>
          </w:tcPr>
          <w:p w:rsidR="00B20678" w:rsidRDefault="00A67783">
            <w:pPr>
              <w:pStyle w:val="TableParagraph"/>
              <w:spacing w:line="315" w:lineRule="exact"/>
              <w:ind w:left="8"/>
              <w:jc w:val="center"/>
              <w:rPr>
                <w:sz w:val="28"/>
              </w:rPr>
            </w:pPr>
            <w:r>
              <w:rPr>
                <w:sz w:val="28"/>
              </w:rPr>
              <w:t>B</w:t>
            </w:r>
          </w:p>
        </w:tc>
        <w:tc>
          <w:tcPr>
            <w:tcW w:w="1471" w:type="dxa"/>
          </w:tcPr>
          <w:p w:rsidR="00B20678" w:rsidRDefault="00A67783">
            <w:pPr>
              <w:pStyle w:val="TableParagraph"/>
              <w:spacing w:line="315" w:lineRule="exact"/>
              <w:ind w:left="7"/>
              <w:jc w:val="center"/>
              <w:rPr>
                <w:sz w:val="28"/>
              </w:rPr>
            </w:pPr>
            <w:r>
              <w:rPr>
                <w:sz w:val="28"/>
              </w:rPr>
              <w:t>1</w:t>
            </w:r>
          </w:p>
        </w:tc>
      </w:tr>
    </w:tbl>
    <w:p w:rsidR="00B20678" w:rsidRDefault="00B20678">
      <w:pPr>
        <w:pStyle w:val="BodyText"/>
        <w:rPr>
          <w:b/>
          <w:sz w:val="30"/>
        </w:rPr>
      </w:pPr>
    </w:p>
    <w:p w:rsidR="00B20678" w:rsidRDefault="00B20678">
      <w:pPr>
        <w:pStyle w:val="BodyText"/>
        <w:rPr>
          <w:b/>
          <w:sz w:val="30"/>
        </w:rPr>
      </w:pPr>
    </w:p>
    <w:p w:rsidR="00B20678" w:rsidRDefault="00B20678">
      <w:pPr>
        <w:pStyle w:val="BodyText"/>
        <w:rPr>
          <w:b/>
          <w:sz w:val="30"/>
        </w:rPr>
      </w:pPr>
    </w:p>
    <w:p w:rsidR="00B20678" w:rsidRDefault="00B20678">
      <w:pPr>
        <w:pStyle w:val="BodyText"/>
        <w:rPr>
          <w:b/>
          <w:sz w:val="30"/>
        </w:rPr>
      </w:pPr>
    </w:p>
    <w:p w:rsidR="00B20678" w:rsidRDefault="00B20678">
      <w:pPr>
        <w:pStyle w:val="BodyText"/>
        <w:rPr>
          <w:b/>
          <w:sz w:val="30"/>
        </w:rPr>
      </w:pPr>
    </w:p>
    <w:p w:rsidR="00B20678" w:rsidRDefault="00B20678">
      <w:pPr>
        <w:pStyle w:val="BodyText"/>
        <w:rPr>
          <w:b/>
          <w:sz w:val="30"/>
        </w:rPr>
      </w:pPr>
    </w:p>
    <w:p w:rsidR="00B20678" w:rsidRDefault="00B20678">
      <w:pPr>
        <w:pStyle w:val="BodyText"/>
        <w:rPr>
          <w:b/>
          <w:sz w:val="30"/>
        </w:rPr>
      </w:pPr>
    </w:p>
    <w:p w:rsidR="00B20678" w:rsidRDefault="00B20678">
      <w:pPr>
        <w:pStyle w:val="BodyText"/>
        <w:spacing w:before="9"/>
        <w:rPr>
          <w:b/>
          <w:sz w:val="37"/>
        </w:rPr>
      </w:pPr>
    </w:p>
    <w:p w:rsidR="00B20678" w:rsidRDefault="00A67783">
      <w:pPr>
        <w:ind w:left="680"/>
        <w:rPr>
          <w:b/>
          <w:sz w:val="28"/>
        </w:rPr>
      </w:pPr>
      <w:r>
        <w:rPr>
          <w:b/>
          <w:sz w:val="28"/>
        </w:rPr>
        <w:t>II. TỰ LUẬN: (3 điểm)</w:t>
      </w:r>
    </w:p>
    <w:p w:rsidR="00B20678" w:rsidRDefault="00A67783">
      <w:pPr>
        <w:spacing w:before="244"/>
        <w:ind w:left="889"/>
        <w:rPr>
          <w:sz w:val="28"/>
        </w:rPr>
      </w:pPr>
      <w:proofErr w:type="gramStart"/>
      <w:r>
        <w:rPr>
          <w:b/>
          <w:sz w:val="28"/>
        </w:rPr>
        <w:t>Câu 1.</w:t>
      </w:r>
      <w:proofErr w:type="gramEnd"/>
      <w:r>
        <w:rPr>
          <w:b/>
          <w:sz w:val="28"/>
        </w:rPr>
        <w:t xml:space="preserve"> (1 điểm) </w:t>
      </w:r>
      <w:r>
        <w:rPr>
          <w:sz w:val="28"/>
        </w:rPr>
        <w:t>Mỗi phép tính đúng được 0</w:t>
      </w:r>
      <w:proofErr w:type="gramStart"/>
      <w:r>
        <w:rPr>
          <w:sz w:val="28"/>
        </w:rPr>
        <w:t>,5</w:t>
      </w:r>
      <w:proofErr w:type="gramEnd"/>
      <w:r>
        <w:rPr>
          <w:sz w:val="28"/>
        </w:rPr>
        <w:t xml:space="preserve"> điểm.</w:t>
      </w:r>
    </w:p>
    <w:p w:rsidR="00B20678" w:rsidRDefault="00B20678">
      <w:pPr>
        <w:rPr>
          <w:sz w:val="28"/>
        </w:rPr>
        <w:sectPr w:rsidR="00B20678">
          <w:pgSz w:w="12240" w:h="15840"/>
          <w:pgMar w:top="1280" w:right="40" w:bottom="1560" w:left="760" w:header="709" w:footer="1380" w:gutter="0"/>
          <w:cols w:space="720"/>
        </w:sectPr>
      </w:pPr>
    </w:p>
    <w:p w:rsidR="00B20678" w:rsidRDefault="00B20678">
      <w:pPr>
        <w:pStyle w:val="BodyText"/>
        <w:spacing w:before="7" w:after="1"/>
        <w:rPr>
          <w:sz w:val="12"/>
        </w:rPr>
      </w:pPr>
    </w:p>
    <w:tbl>
      <w:tblPr>
        <w:tblW w:w="0" w:type="auto"/>
        <w:tblInd w:w="148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000"/>
      </w:tblPr>
      <w:tblGrid>
        <w:gridCol w:w="2475"/>
        <w:gridCol w:w="2477"/>
      </w:tblGrid>
      <w:tr w:rsidR="00B20678">
        <w:trPr>
          <w:trHeight w:val="571"/>
        </w:trPr>
        <w:tc>
          <w:tcPr>
            <w:tcW w:w="2475" w:type="dxa"/>
          </w:tcPr>
          <w:p w:rsidR="00B20678" w:rsidRDefault="00A67783">
            <w:pPr>
              <w:pStyle w:val="TableParagraph"/>
              <w:spacing w:line="248" w:lineRule="exact"/>
              <w:ind w:left="998" w:right="1006"/>
              <w:jc w:val="center"/>
              <w:rPr>
                <w:sz w:val="28"/>
              </w:rPr>
            </w:pPr>
            <w:r>
              <w:rPr>
                <w:sz w:val="28"/>
              </w:rPr>
              <w:t>532</w:t>
            </w:r>
          </w:p>
          <w:p w:rsidR="00B20678" w:rsidRDefault="00A67783">
            <w:pPr>
              <w:pStyle w:val="TableParagraph"/>
              <w:spacing w:line="209" w:lineRule="exact"/>
              <w:ind w:right="648"/>
              <w:jc w:val="center"/>
              <w:rPr>
                <w:rFonts w:ascii="Arial"/>
                <w:sz w:val="24"/>
              </w:rPr>
            </w:pPr>
            <w:r>
              <w:rPr>
                <w:rFonts w:ascii="Arial"/>
                <w:sz w:val="24"/>
              </w:rPr>
              <w:t>+</w:t>
            </w:r>
          </w:p>
        </w:tc>
        <w:tc>
          <w:tcPr>
            <w:tcW w:w="2477" w:type="dxa"/>
          </w:tcPr>
          <w:p w:rsidR="00B20678" w:rsidRDefault="00A67783">
            <w:pPr>
              <w:pStyle w:val="TableParagraph"/>
              <w:spacing w:line="248" w:lineRule="exact"/>
              <w:ind w:left="1007" w:right="1000"/>
              <w:jc w:val="center"/>
              <w:rPr>
                <w:sz w:val="28"/>
              </w:rPr>
            </w:pPr>
            <w:r>
              <w:rPr>
                <w:sz w:val="28"/>
              </w:rPr>
              <w:t>486</w:t>
            </w:r>
          </w:p>
          <w:p w:rsidR="00B20678" w:rsidRDefault="00A67783">
            <w:pPr>
              <w:pStyle w:val="TableParagraph"/>
              <w:spacing w:line="209" w:lineRule="exact"/>
              <w:ind w:right="609"/>
              <w:jc w:val="center"/>
              <w:rPr>
                <w:rFonts w:ascii="Arial"/>
                <w:sz w:val="24"/>
              </w:rPr>
            </w:pPr>
            <w:r>
              <w:rPr>
                <w:rFonts w:ascii="Arial"/>
                <w:sz w:val="24"/>
              </w:rPr>
              <w:t>-</w:t>
            </w:r>
          </w:p>
        </w:tc>
      </w:tr>
      <w:tr w:rsidR="00B20678">
        <w:trPr>
          <w:trHeight w:val="570"/>
        </w:trPr>
        <w:tc>
          <w:tcPr>
            <w:tcW w:w="2475" w:type="dxa"/>
          </w:tcPr>
          <w:p w:rsidR="00B20678" w:rsidRDefault="00A67783">
            <w:pPr>
              <w:pStyle w:val="TableParagraph"/>
              <w:spacing w:line="315" w:lineRule="exact"/>
              <w:ind w:left="998" w:right="1006"/>
              <w:jc w:val="center"/>
              <w:rPr>
                <w:sz w:val="28"/>
              </w:rPr>
            </w:pPr>
            <w:r>
              <w:rPr>
                <w:sz w:val="28"/>
                <w:u w:val="single"/>
              </w:rPr>
              <w:t>246</w:t>
            </w:r>
          </w:p>
        </w:tc>
        <w:tc>
          <w:tcPr>
            <w:tcW w:w="2477" w:type="dxa"/>
          </w:tcPr>
          <w:p w:rsidR="00B20678" w:rsidRDefault="00A67783">
            <w:pPr>
              <w:pStyle w:val="TableParagraph"/>
              <w:spacing w:line="315" w:lineRule="exact"/>
              <w:ind w:right="926"/>
              <w:jc w:val="right"/>
              <w:rPr>
                <w:sz w:val="28"/>
              </w:rPr>
            </w:pPr>
            <w:r>
              <w:rPr>
                <w:sz w:val="28"/>
                <w:u w:val="single"/>
              </w:rPr>
              <w:t xml:space="preserve">  36 </w:t>
            </w:r>
          </w:p>
        </w:tc>
      </w:tr>
      <w:tr w:rsidR="00B20678">
        <w:trPr>
          <w:trHeight w:val="570"/>
        </w:trPr>
        <w:tc>
          <w:tcPr>
            <w:tcW w:w="2475" w:type="dxa"/>
          </w:tcPr>
          <w:p w:rsidR="00B20678" w:rsidRDefault="00A67783">
            <w:pPr>
              <w:pStyle w:val="TableParagraph"/>
              <w:spacing w:line="315" w:lineRule="exact"/>
              <w:ind w:left="998" w:right="1006"/>
              <w:jc w:val="center"/>
              <w:rPr>
                <w:sz w:val="28"/>
              </w:rPr>
            </w:pPr>
            <w:r>
              <w:rPr>
                <w:sz w:val="28"/>
              </w:rPr>
              <w:t>778</w:t>
            </w:r>
          </w:p>
        </w:tc>
        <w:tc>
          <w:tcPr>
            <w:tcW w:w="2477" w:type="dxa"/>
          </w:tcPr>
          <w:p w:rsidR="00B20678" w:rsidRDefault="00A67783">
            <w:pPr>
              <w:pStyle w:val="TableParagraph"/>
              <w:spacing w:line="315" w:lineRule="exact"/>
              <w:ind w:right="981"/>
              <w:jc w:val="right"/>
              <w:rPr>
                <w:sz w:val="28"/>
              </w:rPr>
            </w:pPr>
            <w:r>
              <w:rPr>
                <w:sz w:val="28"/>
              </w:rPr>
              <w:t>450</w:t>
            </w:r>
          </w:p>
        </w:tc>
      </w:tr>
    </w:tbl>
    <w:p w:rsidR="00B20678" w:rsidRDefault="002465BD">
      <w:pPr>
        <w:pStyle w:val="BodyText"/>
        <w:spacing w:line="315" w:lineRule="exact"/>
        <w:ind w:left="680"/>
      </w:pPr>
      <w:r>
        <w:rPr>
          <w:noProof/>
          <w:lang w:bidi="ar-SA"/>
        </w:rPr>
        <w:drawing>
          <wp:anchor distT="0" distB="0" distL="0" distR="0" simplePos="0" relativeHeight="251533312" behindDoc="1" locked="0" layoutInCell="1" allowOverlap="1">
            <wp:simplePos x="0" y="0"/>
            <wp:positionH relativeFrom="page">
              <wp:posOffset>1863725</wp:posOffset>
            </wp:positionH>
            <wp:positionV relativeFrom="paragraph">
              <wp:posOffset>-993775</wp:posOffset>
            </wp:positionV>
            <wp:extent cx="183515" cy="191135"/>
            <wp:effectExtent l="0" t="0" r="0" b="0"/>
            <wp:wrapNone/>
            <wp:docPr id="816"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png"/>
                    <pic:cNvPicPr>
                      <a:picLocks noChangeAspect="1" noChangeArrowheads="1"/>
                    </pic:cNvPicPr>
                  </pic:nvPicPr>
                  <pic:blipFill>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515" cy="191135"/>
                    </a:xfrm>
                    <a:prstGeom prst="rect">
                      <a:avLst/>
                    </a:prstGeom>
                    <a:noFill/>
                    <a:ln>
                      <a:noFill/>
                    </a:ln>
                  </pic:spPr>
                </pic:pic>
              </a:graphicData>
            </a:graphic>
          </wp:anchor>
        </w:drawing>
      </w:r>
      <w:r>
        <w:rPr>
          <w:noProof/>
          <w:lang w:bidi="ar-SA"/>
        </w:rPr>
        <w:drawing>
          <wp:anchor distT="0" distB="0" distL="0" distR="0" simplePos="0" relativeHeight="251532288" behindDoc="1" locked="0" layoutInCell="1" allowOverlap="1">
            <wp:simplePos x="0" y="0"/>
            <wp:positionH relativeFrom="page">
              <wp:posOffset>3467100</wp:posOffset>
            </wp:positionH>
            <wp:positionV relativeFrom="paragraph">
              <wp:posOffset>-993775</wp:posOffset>
            </wp:positionV>
            <wp:extent cx="183515" cy="191135"/>
            <wp:effectExtent l="0" t="0" r="0" b="0"/>
            <wp:wrapNone/>
            <wp:docPr id="815"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png"/>
                    <pic:cNvPicPr>
                      <a:picLocks noChangeAspect="1" noChangeArrowheads="1"/>
                    </pic:cNvPicPr>
                  </pic:nvPicPr>
                  <pic:blipFill>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515" cy="191135"/>
                    </a:xfrm>
                    <a:prstGeom prst="rect">
                      <a:avLst/>
                    </a:prstGeom>
                    <a:noFill/>
                    <a:ln>
                      <a:noFill/>
                    </a:ln>
                  </pic:spPr>
                </pic:pic>
              </a:graphicData>
            </a:graphic>
          </wp:anchor>
        </w:drawing>
      </w:r>
      <w:r w:rsidR="00A67783">
        <w:rPr>
          <w:b/>
        </w:rPr>
        <w:t xml:space="preserve">Câu 2: </w:t>
      </w:r>
      <w:r w:rsidR="00A67783">
        <w:t>(1 điểm) Điền dấu. Mỗi phép tính đúng được 0</w:t>
      </w:r>
      <w:proofErr w:type="gramStart"/>
      <w:r w:rsidR="00A67783">
        <w:t>,5</w:t>
      </w:r>
      <w:proofErr w:type="gramEnd"/>
      <w:r w:rsidR="00A67783">
        <w:t xml:space="preserve"> điểm.</w:t>
      </w:r>
    </w:p>
    <w:p w:rsidR="00B20678" w:rsidRDefault="00B20678">
      <w:pPr>
        <w:pStyle w:val="BodyText"/>
        <w:rPr>
          <w:sz w:val="30"/>
        </w:rPr>
      </w:pPr>
    </w:p>
    <w:p w:rsidR="00B20678" w:rsidRDefault="00B20678">
      <w:pPr>
        <w:pStyle w:val="BodyText"/>
        <w:spacing w:before="1"/>
        <w:rPr>
          <w:sz w:val="41"/>
        </w:rPr>
      </w:pPr>
    </w:p>
    <w:p w:rsidR="00B20678" w:rsidRDefault="00A67783">
      <w:pPr>
        <w:pStyle w:val="BodyText"/>
        <w:tabs>
          <w:tab w:val="left" w:pos="5332"/>
        </w:tabs>
        <w:ind w:left="1378"/>
      </w:pPr>
      <w:r>
        <w:t>6 + 8</w:t>
      </w:r>
      <w:r>
        <w:rPr>
          <w:spacing w:val="1"/>
        </w:rPr>
        <w:t xml:space="preserve"> </w:t>
      </w:r>
      <w:r>
        <w:t>&lt;</w:t>
      </w:r>
      <w:r>
        <w:rPr>
          <w:spacing w:val="-1"/>
        </w:rPr>
        <w:t xml:space="preserve"> </w:t>
      </w:r>
      <w:r>
        <w:t>18</w:t>
      </w:r>
      <w:r>
        <w:tab/>
        <w:t>7 + 5 = 5 + 7</w:t>
      </w:r>
    </w:p>
    <w:p w:rsidR="00B20678" w:rsidRDefault="00B20678">
      <w:pPr>
        <w:pStyle w:val="BodyText"/>
        <w:rPr>
          <w:sz w:val="30"/>
        </w:rPr>
      </w:pPr>
    </w:p>
    <w:p w:rsidR="00B20678" w:rsidRDefault="00B20678">
      <w:pPr>
        <w:pStyle w:val="BodyText"/>
        <w:spacing w:before="7"/>
        <w:rPr>
          <w:sz w:val="41"/>
        </w:rPr>
      </w:pPr>
    </w:p>
    <w:p w:rsidR="00B20678" w:rsidRDefault="00A67783">
      <w:pPr>
        <w:pStyle w:val="Heading3"/>
      </w:pPr>
      <w:proofErr w:type="gramStart"/>
      <w:r>
        <w:t>Câu 2.</w:t>
      </w:r>
      <w:proofErr w:type="gramEnd"/>
      <w:r>
        <w:t xml:space="preserve"> (1 điểm)</w:t>
      </w: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B20678">
      <w:pPr>
        <w:pStyle w:val="BodyText"/>
        <w:spacing w:before="8"/>
        <w:rPr>
          <w:b/>
          <w:sz w:val="11"/>
        </w:rPr>
      </w:pPr>
    </w:p>
    <w:tbl>
      <w:tblPr>
        <w:tblW w:w="0" w:type="auto"/>
        <w:tblInd w:w="2520" w:type="dxa"/>
        <w:tblLayout w:type="fixed"/>
        <w:tblCellMar>
          <w:left w:w="0" w:type="dxa"/>
          <w:right w:w="0" w:type="dxa"/>
        </w:tblCellMar>
        <w:tblLook w:val="0000"/>
      </w:tblPr>
      <w:tblGrid>
        <w:gridCol w:w="4417"/>
        <w:gridCol w:w="2629"/>
      </w:tblGrid>
      <w:tr w:rsidR="00B20678">
        <w:trPr>
          <w:trHeight w:val="497"/>
        </w:trPr>
        <w:tc>
          <w:tcPr>
            <w:tcW w:w="4417" w:type="dxa"/>
          </w:tcPr>
          <w:p w:rsidR="00B20678" w:rsidRDefault="00A67783">
            <w:pPr>
              <w:pStyle w:val="TableParagraph"/>
              <w:spacing w:line="311" w:lineRule="exact"/>
              <w:ind w:left="1302"/>
              <w:rPr>
                <w:sz w:val="28"/>
              </w:rPr>
            </w:pPr>
            <w:r>
              <w:rPr>
                <w:sz w:val="28"/>
              </w:rPr>
              <w:t>Bài giải</w:t>
            </w:r>
          </w:p>
        </w:tc>
        <w:tc>
          <w:tcPr>
            <w:tcW w:w="2629" w:type="dxa"/>
          </w:tcPr>
          <w:p w:rsidR="00B20678" w:rsidRDefault="00B20678">
            <w:pPr>
              <w:pStyle w:val="TableParagraph"/>
              <w:rPr>
                <w:sz w:val="26"/>
              </w:rPr>
            </w:pPr>
          </w:p>
        </w:tc>
      </w:tr>
      <w:tr w:rsidR="00B20678">
        <w:trPr>
          <w:trHeight w:val="682"/>
        </w:trPr>
        <w:tc>
          <w:tcPr>
            <w:tcW w:w="4417" w:type="dxa"/>
          </w:tcPr>
          <w:p w:rsidR="00B20678" w:rsidRDefault="00A67783">
            <w:pPr>
              <w:pStyle w:val="TableParagraph"/>
              <w:spacing w:before="175"/>
              <w:ind w:right="1129"/>
              <w:jc w:val="right"/>
              <w:rPr>
                <w:sz w:val="28"/>
              </w:rPr>
            </w:pPr>
            <w:r>
              <w:rPr>
                <w:sz w:val="28"/>
              </w:rPr>
              <w:t>Mỗi bạn được số viên bi là:</w:t>
            </w:r>
          </w:p>
        </w:tc>
        <w:tc>
          <w:tcPr>
            <w:tcW w:w="2629" w:type="dxa"/>
          </w:tcPr>
          <w:p w:rsidR="00B20678" w:rsidRDefault="00A67783">
            <w:pPr>
              <w:pStyle w:val="TableParagraph"/>
              <w:spacing w:before="175"/>
              <w:ind w:left="1124"/>
              <w:rPr>
                <w:sz w:val="28"/>
              </w:rPr>
            </w:pPr>
            <w:r>
              <w:rPr>
                <w:sz w:val="28"/>
              </w:rPr>
              <w:t>(0,25 điểm)</w:t>
            </w:r>
          </w:p>
        </w:tc>
      </w:tr>
      <w:tr w:rsidR="00B20678">
        <w:trPr>
          <w:trHeight w:val="683"/>
        </w:trPr>
        <w:tc>
          <w:tcPr>
            <w:tcW w:w="4417" w:type="dxa"/>
          </w:tcPr>
          <w:p w:rsidR="00B20678" w:rsidRDefault="00A67783">
            <w:pPr>
              <w:pStyle w:val="TableParagraph"/>
              <w:spacing w:before="174"/>
              <w:ind w:left="620"/>
              <w:rPr>
                <w:sz w:val="28"/>
              </w:rPr>
            </w:pPr>
            <w:r>
              <w:rPr>
                <w:sz w:val="28"/>
              </w:rPr>
              <w:t>50 : 5 = 10 (viên bi)</w:t>
            </w:r>
          </w:p>
        </w:tc>
        <w:tc>
          <w:tcPr>
            <w:tcW w:w="2629" w:type="dxa"/>
          </w:tcPr>
          <w:p w:rsidR="00B20678" w:rsidRDefault="00A67783">
            <w:pPr>
              <w:pStyle w:val="TableParagraph"/>
              <w:spacing w:before="174"/>
              <w:ind w:left="1124"/>
              <w:rPr>
                <w:sz w:val="28"/>
              </w:rPr>
            </w:pPr>
            <w:r>
              <w:rPr>
                <w:sz w:val="28"/>
              </w:rPr>
              <w:t>(0,5 điểm)</w:t>
            </w:r>
          </w:p>
        </w:tc>
      </w:tr>
      <w:tr w:rsidR="00B20678">
        <w:trPr>
          <w:trHeight w:val="497"/>
        </w:trPr>
        <w:tc>
          <w:tcPr>
            <w:tcW w:w="4417" w:type="dxa"/>
          </w:tcPr>
          <w:p w:rsidR="00B20678" w:rsidRDefault="00A67783">
            <w:pPr>
              <w:pStyle w:val="TableParagraph"/>
              <w:spacing w:before="175" w:line="302" w:lineRule="exact"/>
              <w:ind w:right="1121"/>
              <w:jc w:val="right"/>
              <w:rPr>
                <w:sz w:val="28"/>
              </w:rPr>
            </w:pPr>
            <w:r>
              <w:rPr>
                <w:sz w:val="28"/>
              </w:rPr>
              <w:t>Đáp số: 10 viên bi</w:t>
            </w:r>
          </w:p>
        </w:tc>
        <w:tc>
          <w:tcPr>
            <w:tcW w:w="2629" w:type="dxa"/>
          </w:tcPr>
          <w:p w:rsidR="00B20678" w:rsidRDefault="00A67783">
            <w:pPr>
              <w:pStyle w:val="TableParagraph"/>
              <w:spacing w:before="175" w:line="302" w:lineRule="exact"/>
              <w:ind w:left="1124"/>
              <w:rPr>
                <w:sz w:val="28"/>
              </w:rPr>
            </w:pPr>
            <w:r>
              <w:rPr>
                <w:sz w:val="28"/>
              </w:rPr>
              <w:t>(0,25 điểm)</w:t>
            </w:r>
          </w:p>
        </w:tc>
      </w:tr>
    </w:tbl>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A67783">
      <w:pPr>
        <w:pStyle w:val="BodyText"/>
        <w:spacing w:before="240"/>
        <w:ind w:left="3316"/>
      </w:pPr>
      <w:r>
        <w:t>(Học sinh có lời giải khác đúng vẫn cho điểm)</w:t>
      </w:r>
    </w:p>
    <w:p w:rsidR="00B20678" w:rsidRDefault="00B20678">
      <w:pPr>
        <w:sectPr w:rsidR="00B20678">
          <w:pgSz w:w="12240" w:h="15840"/>
          <w:pgMar w:top="1280" w:right="40" w:bottom="1560" w:left="760" w:header="709" w:footer="1380" w:gutter="0"/>
          <w:cols w:space="720"/>
        </w:sectPr>
      </w:pPr>
    </w:p>
    <w:p w:rsidR="00B20678" w:rsidRDefault="00A67783">
      <w:pPr>
        <w:pStyle w:val="Heading3"/>
        <w:spacing w:before="143"/>
        <w:ind w:left="391"/>
        <w:jc w:val="center"/>
      </w:pPr>
      <w:r>
        <w:lastRenderedPageBreak/>
        <w:t>ĐÊ SỐ 27</w:t>
      </w:r>
    </w:p>
    <w:p w:rsidR="00B20678" w:rsidRDefault="00A67783">
      <w:pPr>
        <w:pStyle w:val="Heading4"/>
        <w:spacing w:before="252"/>
        <w:ind w:left="249"/>
        <w:jc w:val="center"/>
      </w:pPr>
      <w:r>
        <w:t xml:space="preserve">Em hãy chọn và khoanh tròn chữ cái trước kết quả đú cho ỗi câu hỏi dưới </w:t>
      </w:r>
      <w:proofErr w:type="gramStart"/>
      <w:r>
        <w:t>đâ</w:t>
      </w:r>
      <w:r>
        <w:rPr>
          <w:spacing w:val="62"/>
        </w:rPr>
        <w:t xml:space="preserve"> </w:t>
      </w:r>
      <w:r>
        <w:t>:</w:t>
      </w:r>
      <w:proofErr w:type="gramEnd"/>
    </w:p>
    <w:p w:rsidR="00B20678" w:rsidRDefault="00B20678">
      <w:pPr>
        <w:pStyle w:val="BodyText"/>
        <w:rPr>
          <w:b/>
          <w:i/>
          <w:sz w:val="30"/>
        </w:rPr>
      </w:pPr>
    </w:p>
    <w:p w:rsidR="00B20678" w:rsidRDefault="00A67783">
      <w:pPr>
        <w:spacing w:before="255"/>
        <w:ind w:left="819"/>
        <w:rPr>
          <w:sz w:val="28"/>
        </w:rPr>
      </w:pPr>
      <w:proofErr w:type="gramStart"/>
      <w:r>
        <w:rPr>
          <w:b/>
          <w:sz w:val="28"/>
        </w:rPr>
        <w:t>Câu 1.</w:t>
      </w:r>
      <w:proofErr w:type="gramEnd"/>
      <w:r>
        <w:rPr>
          <w:b/>
          <w:sz w:val="28"/>
        </w:rPr>
        <w:t xml:space="preserve"> </w:t>
      </w:r>
      <w:r>
        <w:rPr>
          <w:sz w:val="28"/>
        </w:rPr>
        <w:t>(1</w:t>
      </w:r>
      <w:proofErr w:type="gramStart"/>
      <w:r>
        <w:rPr>
          <w:sz w:val="28"/>
        </w:rPr>
        <w:t>,0</w:t>
      </w:r>
      <w:proofErr w:type="gramEnd"/>
      <w:r>
        <w:rPr>
          <w:sz w:val="28"/>
        </w:rPr>
        <w:t xml:space="preserve"> điểm</w:t>
      </w:r>
      <w:r>
        <w:rPr>
          <w:sz w:val="28"/>
          <w:u w:val="single"/>
        </w:rPr>
        <w:t>)</w:t>
      </w:r>
      <w:r>
        <w:rPr>
          <w:sz w:val="28"/>
        </w:rPr>
        <w:t>:</w:t>
      </w:r>
    </w:p>
    <w:p w:rsidR="00B20678" w:rsidRDefault="00B20678">
      <w:pPr>
        <w:pStyle w:val="BodyText"/>
        <w:spacing w:before="6"/>
        <w:rPr>
          <w:sz w:val="23"/>
        </w:rPr>
      </w:pPr>
    </w:p>
    <w:p w:rsidR="00B20678" w:rsidRDefault="00A67783">
      <w:pPr>
        <w:pStyle w:val="ListParagraph"/>
        <w:numPr>
          <w:ilvl w:val="0"/>
          <w:numId w:val="62"/>
        </w:numPr>
        <w:tabs>
          <w:tab w:val="left" w:pos="1055"/>
        </w:tabs>
        <w:spacing w:before="89"/>
        <w:ind w:hanging="374"/>
        <w:rPr>
          <w:sz w:val="28"/>
        </w:rPr>
      </w:pPr>
      <w:r>
        <w:rPr>
          <w:sz w:val="28"/>
        </w:rPr>
        <w:t>Số liền sau của 432</w:t>
      </w:r>
      <w:r>
        <w:rPr>
          <w:spacing w:val="-7"/>
          <w:sz w:val="28"/>
        </w:rPr>
        <w:t xml:space="preserve"> </w:t>
      </w:r>
      <w:r>
        <w:rPr>
          <w:sz w:val="28"/>
        </w:rPr>
        <w:t>là:</w:t>
      </w:r>
    </w:p>
    <w:p w:rsidR="00B20678" w:rsidRDefault="00B20678">
      <w:pPr>
        <w:pStyle w:val="BodyText"/>
        <w:spacing w:before="6"/>
        <w:rPr>
          <w:sz w:val="31"/>
        </w:rPr>
      </w:pPr>
    </w:p>
    <w:p w:rsidR="00B20678" w:rsidRDefault="00A67783">
      <w:pPr>
        <w:pStyle w:val="BodyText"/>
        <w:tabs>
          <w:tab w:val="left" w:pos="2420"/>
          <w:tab w:val="left" w:pos="4801"/>
          <w:tab w:val="left" w:pos="5269"/>
          <w:tab w:val="left" w:pos="8280"/>
          <w:tab w:val="left" w:pos="8745"/>
        </w:tabs>
        <w:ind w:left="1938"/>
      </w:pPr>
      <w:r>
        <w:t>A.</w:t>
      </w:r>
      <w:r>
        <w:tab/>
        <w:t>431</w:t>
      </w:r>
      <w:r>
        <w:tab/>
        <w:t>B.</w:t>
      </w:r>
      <w:r>
        <w:tab/>
        <w:t>433</w:t>
      </w:r>
      <w:r>
        <w:tab/>
        <w:t>C.</w:t>
      </w:r>
      <w:r>
        <w:tab/>
        <w:t>434</w:t>
      </w:r>
    </w:p>
    <w:p w:rsidR="00B20678" w:rsidRDefault="00B20678">
      <w:pPr>
        <w:pStyle w:val="BodyText"/>
        <w:spacing w:before="3"/>
        <w:rPr>
          <w:sz w:val="31"/>
        </w:rPr>
      </w:pPr>
    </w:p>
    <w:p w:rsidR="00B20678" w:rsidRDefault="00A67783">
      <w:pPr>
        <w:pStyle w:val="ListParagraph"/>
        <w:numPr>
          <w:ilvl w:val="0"/>
          <w:numId w:val="62"/>
        </w:numPr>
        <w:tabs>
          <w:tab w:val="left" w:pos="1036"/>
        </w:tabs>
        <w:ind w:left="1035" w:hanging="319"/>
        <w:rPr>
          <w:sz w:val="28"/>
        </w:rPr>
      </w:pPr>
      <w:r>
        <w:rPr>
          <w:sz w:val="28"/>
        </w:rPr>
        <w:t>Giá trị của chữ số 7 trong số 753</w:t>
      </w:r>
      <w:r>
        <w:rPr>
          <w:spacing w:val="-9"/>
          <w:sz w:val="28"/>
        </w:rPr>
        <w:t xml:space="preserve"> </w:t>
      </w:r>
      <w:r>
        <w:rPr>
          <w:sz w:val="28"/>
        </w:rPr>
        <w:t>là:</w:t>
      </w:r>
    </w:p>
    <w:p w:rsidR="00B20678" w:rsidRDefault="00B20678">
      <w:pPr>
        <w:pStyle w:val="BodyText"/>
        <w:spacing w:before="6"/>
        <w:rPr>
          <w:sz w:val="31"/>
        </w:rPr>
      </w:pPr>
    </w:p>
    <w:p w:rsidR="00B20678" w:rsidRDefault="00A67783">
      <w:pPr>
        <w:pStyle w:val="BodyText"/>
        <w:tabs>
          <w:tab w:val="left" w:pos="4480"/>
          <w:tab w:val="left" w:pos="7890"/>
          <w:tab w:val="left" w:pos="8357"/>
        </w:tabs>
        <w:ind w:left="1551"/>
      </w:pPr>
      <w:r>
        <w:t>A.</w:t>
      </w:r>
      <w:r>
        <w:rPr>
          <w:spacing w:val="67"/>
        </w:rPr>
        <w:t xml:space="preserve"> </w:t>
      </w:r>
      <w:r>
        <w:t>700</w:t>
      </w:r>
      <w:r>
        <w:tab/>
        <w:t xml:space="preserve">B. </w:t>
      </w:r>
      <w:r>
        <w:rPr>
          <w:spacing w:val="1"/>
        </w:rPr>
        <w:t xml:space="preserve"> </w:t>
      </w:r>
      <w:r>
        <w:t>70</w:t>
      </w:r>
      <w:r>
        <w:tab/>
        <w:t>C.</w:t>
      </w:r>
      <w:r>
        <w:tab/>
        <w:t>7</w:t>
      </w:r>
    </w:p>
    <w:p w:rsidR="00B20678" w:rsidRDefault="00B20678">
      <w:pPr>
        <w:pStyle w:val="BodyText"/>
        <w:spacing w:before="5"/>
        <w:rPr>
          <w:sz w:val="31"/>
        </w:rPr>
      </w:pPr>
    </w:p>
    <w:p w:rsidR="00B20678" w:rsidRDefault="00A67783">
      <w:pPr>
        <w:spacing w:before="1"/>
        <w:ind w:left="752"/>
        <w:rPr>
          <w:sz w:val="28"/>
        </w:rPr>
      </w:pPr>
      <w:proofErr w:type="gramStart"/>
      <w:r>
        <w:rPr>
          <w:b/>
          <w:sz w:val="28"/>
        </w:rPr>
        <w:t>Câu 2.</w:t>
      </w:r>
      <w:proofErr w:type="gramEnd"/>
      <w:r>
        <w:rPr>
          <w:b/>
          <w:sz w:val="28"/>
        </w:rPr>
        <w:t xml:space="preserve"> </w:t>
      </w:r>
      <w:r>
        <w:rPr>
          <w:sz w:val="28"/>
        </w:rPr>
        <w:t>(1</w:t>
      </w:r>
      <w:proofErr w:type="gramStart"/>
      <w:r>
        <w:rPr>
          <w:sz w:val="28"/>
        </w:rPr>
        <w:t>,0</w:t>
      </w:r>
      <w:proofErr w:type="gramEnd"/>
      <w:r>
        <w:rPr>
          <w:sz w:val="28"/>
        </w:rPr>
        <w:t xml:space="preserve"> điểm)</w:t>
      </w:r>
    </w:p>
    <w:p w:rsidR="00B20678" w:rsidRDefault="00B20678">
      <w:pPr>
        <w:pStyle w:val="BodyText"/>
        <w:spacing w:before="3"/>
        <w:rPr>
          <w:sz w:val="31"/>
        </w:rPr>
      </w:pPr>
    </w:p>
    <w:p w:rsidR="00B20678" w:rsidRDefault="00A67783">
      <w:pPr>
        <w:ind w:left="680"/>
        <w:rPr>
          <w:sz w:val="28"/>
        </w:rPr>
      </w:pPr>
      <w:proofErr w:type="gramStart"/>
      <w:r>
        <w:rPr>
          <w:b/>
          <w:sz w:val="28"/>
        </w:rPr>
        <w:t>a</w:t>
      </w:r>
      <w:proofErr w:type="gramEnd"/>
      <w:r>
        <w:rPr>
          <w:b/>
          <w:sz w:val="28"/>
        </w:rPr>
        <w:t xml:space="preserve">): </w:t>
      </w:r>
      <w:r>
        <w:rPr>
          <w:sz w:val="28"/>
        </w:rPr>
        <w:t>Số 565 đọc là:</w:t>
      </w:r>
    </w:p>
    <w:p w:rsidR="00B20678" w:rsidRDefault="00B20678">
      <w:pPr>
        <w:pStyle w:val="BodyText"/>
        <w:spacing w:before="5"/>
        <w:rPr>
          <w:sz w:val="31"/>
        </w:rPr>
      </w:pPr>
    </w:p>
    <w:p w:rsidR="00B20678" w:rsidRDefault="00A67783">
      <w:pPr>
        <w:pStyle w:val="ListParagraph"/>
        <w:numPr>
          <w:ilvl w:val="1"/>
          <w:numId w:val="62"/>
        </w:numPr>
        <w:tabs>
          <w:tab w:val="left" w:pos="1630"/>
          <w:tab w:val="left" w:pos="1631"/>
          <w:tab w:val="left" w:pos="4912"/>
          <w:tab w:val="left" w:pos="7645"/>
          <w:tab w:val="left" w:pos="8114"/>
        </w:tabs>
        <w:ind w:hanging="482"/>
        <w:rPr>
          <w:sz w:val="28"/>
        </w:rPr>
      </w:pPr>
      <w:r>
        <w:rPr>
          <w:sz w:val="28"/>
        </w:rPr>
        <w:t>Năm trăm năm</w:t>
      </w:r>
      <w:r>
        <w:rPr>
          <w:spacing w:val="-8"/>
          <w:sz w:val="28"/>
        </w:rPr>
        <w:t xml:space="preserve"> </w:t>
      </w:r>
      <w:r>
        <w:rPr>
          <w:sz w:val="28"/>
        </w:rPr>
        <w:t>mươi</w:t>
      </w:r>
      <w:r>
        <w:rPr>
          <w:spacing w:val="2"/>
          <w:sz w:val="28"/>
        </w:rPr>
        <w:t xml:space="preserve"> </w:t>
      </w:r>
      <w:r>
        <w:rPr>
          <w:sz w:val="28"/>
        </w:rPr>
        <w:t>sáu.</w:t>
      </w:r>
      <w:r>
        <w:rPr>
          <w:sz w:val="28"/>
        </w:rPr>
        <w:tab/>
        <w:t>B.  Năm trăm</w:t>
      </w:r>
      <w:r>
        <w:rPr>
          <w:spacing w:val="-10"/>
          <w:sz w:val="28"/>
        </w:rPr>
        <w:t xml:space="preserve"> </w:t>
      </w:r>
      <w:r>
        <w:rPr>
          <w:sz w:val="28"/>
        </w:rPr>
        <w:t>sáu</w:t>
      </w:r>
      <w:r>
        <w:rPr>
          <w:spacing w:val="2"/>
          <w:sz w:val="28"/>
        </w:rPr>
        <w:t xml:space="preserve"> </w:t>
      </w:r>
      <w:r>
        <w:rPr>
          <w:sz w:val="28"/>
        </w:rPr>
        <w:t>lăm</w:t>
      </w:r>
      <w:r>
        <w:rPr>
          <w:sz w:val="28"/>
        </w:rPr>
        <w:tab/>
        <w:t>C.</w:t>
      </w:r>
      <w:r>
        <w:rPr>
          <w:sz w:val="28"/>
        </w:rPr>
        <w:tab/>
        <w:t>Năm trăm sáu mươi</w:t>
      </w:r>
      <w:r>
        <w:rPr>
          <w:spacing w:val="-6"/>
          <w:sz w:val="28"/>
        </w:rPr>
        <w:t xml:space="preserve"> </w:t>
      </w:r>
      <w:r>
        <w:rPr>
          <w:sz w:val="28"/>
        </w:rPr>
        <w:t>lăm</w:t>
      </w:r>
    </w:p>
    <w:p w:rsidR="00B20678" w:rsidRDefault="00B20678">
      <w:pPr>
        <w:pStyle w:val="BodyText"/>
        <w:spacing w:before="3"/>
        <w:rPr>
          <w:sz w:val="31"/>
        </w:rPr>
      </w:pPr>
    </w:p>
    <w:p w:rsidR="00B20678" w:rsidRDefault="00A67783">
      <w:pPr>
        <w:pStyle w:val="BodyText"/>
        <w:spacing w:before="1"/>
        <w:ind w:left="680"/>
      </w:pPr>
      <w:r>
        <w:rPr>
          <w:b/>
        </w:rPr>
        <w:t>b</w:t>
      </w:r>
      <w:r>
        <w:t>): Ba trăm hai mươi tám viết là:</w:t>
      </w:r>
    </w:p>
    <w:p w:rsidR="00B20678" w:rsidRDefault="00B20678">
      <w:pPr>
        <w:pStyle w:val="BodyText"/>
        <w:spacing w:before="5"/>
        <w:rPr>
          <w:sz w:val="31"/>
        </w:rPr>
      </w:pPr>
    </w:p>
    <w:p w:rsidR="00B20678" w:rsidRDefault="00A67783">
      <w:pPr>
        <w:pStyle w:val="BodyText"/>
        <w:tabs>
          <w:tab w:val="left" w:pos="3752"/>
          <w:tab w:val="left" w:pos="6527"/>
        </w:tabs>
        <w:ind w:left="1167"/>
      </w:pPr>
      <w:proofErr w:type="gramStart"/>
      <w:r>
        <w:t>A.  382</w:t>
      </w:r>
      <w:proofErr w:type="gramEnd"/>
      <w:r>
        <w:tab/>
        <w:t>B.</w:t>
      </w:r>
      <w:r>
        <w:rPr>
          <w:spacing w:val="69"/>
        </w:rPr>
        <w:t xml:space="preserve"> </w:t>
      </w:r>
      <w:r>
        <w:t>328</w:t>
      </w:r>
      <w:r>
        <w:tab/>
        <w:t>C.</w:t>
      </w:r>
      <w:r>
        <w:rPr>
          <w:spacing w:val="1"/>
        </w:rPr>
        <w:t xml:space="preserve"> </w:t>
      </w:r>
      <w:r>
        <w:t>308</w:t>
      </w:r>
    </w:p>
    <w:p w:rsidR="00B20678" w:rsidRDefault="00B20678">
      <w:pPr>
        <w:pStyle w:val="BodyText"/>
        <w:spacing w:before="3"/>
        <w:rPr>
          <w:sz w:val="31"/>
        </w:rPr>
      </w:pPr>
    </w:p>
    <w:p w:rsidR="00B20678" w:rsidRDefault="00A67783">
      <w:pPr>
        <w:spacing w:before="1"/>
        <w:ind w:left="680"/>
        <w:rPr>
          <w:sz w:val="28"/>
        </w:rPr>
      </w:pPr>
      <w:proofErr w:type="gramStart"/>
      <w:r>
        <w:rPr>
          <w:b/>
          <w:sz w:val="28"/>
        </w:rPr>
        <w:t>Câu 3.</w:t>
      </w:r>
      <w:proofErr w:type="gramEnd"/>
      <w:r>
        <w:rPr>
          <w:b/>
          <w:sz w:val="28"/>
        </w:rPr>
        <w:t xml:space="preserve"> </w:t>
      </w:r>
      <w:r>
        <w:rPr>
          <w:sz w:val="28"/>
        </w:rPr>
        <w:t>(1</w:t>
      </w:r>
      <w:proofErr w:type="gramStart"/>
      <w:r>
        <w:rPr>
          <w:sz w:val="28"/>
        </w:rPr>
        <w:t>,0</w:t>
      </w:r>
      <w:proofErr w:type="gramEnd"/>
      <w:r>
        <w:rPr>
          <w:sz w:val="28"/>
        </w:rPr>
        <w:t xml:space="preserve"> điểm)</w:t>
      </w:r>
    </w:p>
    <w:p w:rsidR="00B20678" w:rsidRDefault="00B20678">
      <w:pPr>
        <w:pStyle w:val="BodyText"/>
        <w:spacing w:before="5"/>
        <w:rPr>
          <w:sz w:val="31"/>
        </w:rPr>
      </w:pPr>
    </w:p>
    <w:p w:rsidR="00B20678" w:rsidRDefault="00A67783">
      <w:pPr>
        <w:pStyle w:val="ListParagraph"/>
        <w:numPr>
          <w:ilvl w:val="0"/>
          <w:numId w:val="63"/>
        </w:numPr>
        <w:tabs>
          <w:tab w:val="left" w:pos="1039"/>
        </w:tabs>
        <w:ind w:hanging="288"/>
        <w:rPr>
          <w:sz w:val="28"/>
        </w:rPr>
      </w:pPr>
      <w:r>
        <w:rPr>
          <w:sz w:val="28"/>
        </w:rPr>
        <w:t>Lúc 8 giờ</w:t>
      </w:r>
      <w:r>
        <w:rPr>
          <w:spacing w:val="-7"/>
          <w:sz w:val="28"/>
        </w:rPr>
        <w:t xml:space="preserve"> </w:t>
      </w:r>
      <w:r>
        <w:rPr>
          <w:sz w:val="28"/>
        </w:rPr>
        <w:t>đúng,</w:t>
      </w:r>
    </w:p>
    <w:p w:rsidR="00B20678" w:rsidRDefault="00B20678">
      <w:pPr>
        <w:pStyle w:val="BodyText"/>
        <w:spacing w:before="3"/>
        <w:rPr>
          <w:sz w:val="31"/>
        </w:rPr>
      </w:pPr>
    </w:p>
    <w:p w:rsidR="00B20678" w:rsidRDefault="00A67783">
      <w:pPr>
        <w:pStyle w:val="ListParagraph"/>
        <w:numPr>
          <w:ilvl w:val="1"/>
          <w:numId w:val="63"/>
        </w:numPr>
        <w:tabs>
          <w:tab w:val="left" w:pos="1721"/>
          <w:tab w:val="left" w:pos="1722"/>
        </w:tabs>
        <w:ind w:hanging="482"/>
        <w:rPr>
          <w:sz w:val="28"/>
        </w:rPr>
      </w:pPr>
      <w:r>
        <w:rPr>
          <w:sz w:val="28"/>
        </w:rPr>
        <w:t>Kim ngắn chỉ số 8, kim dài chỉ số</w:t>
      </w:r>
      <w:r>
        <w:rPr>
          <w:spacing w:val="-12"/>
          <w:sz w:val="28"/>
        </w:rPr>
        <w:t xml:space="preserve"> </w:t>
      </w:r>
      <w:r>
        <w:rPr>
          <w:sz w:val="28"/>
        </w:rPr>
        <w:t>12</w:t>
      </w:r>
    </w:p>
    <w:p w:rsidR="00B20678" w:rsidRDefault="00B20678">
      <w:pPr>
        <w:pStyle w:val="BodyText"/>
        <w:spacing w:before="6"/>
        <w:rPr>
          <w:sz w:val="31"/>
        </w:rPr>
      </w:pPr>
    </w:p>
    <w:p w:rsidR="00B20678" w:rsidRDefault="00A67783">
      <w:pPr>
        <w:pStyle w:val="ListParagraph"/>
        <w:numPr>
          <w:ilvl w:val="1"/>
          <w:numId w:val="63"/>
        </w:numPr>
        <w:tabs>
          <w:tab w:val="left" w:pos="1705"/>
          <w:tab w:val="left" w:pos="1706"/>
        </w:tabs>
        <w:ind w:left="1705" w:hanging="468"/>
        <w:rPr>
          <w:sz w:val="28"/>
        </w:rPr>
      </w:pPr>
      <w:r>
        <w:rPr>
          <w:sz w:val="28"/>
        </w:rPr>
        <w:t>Kim ngắn chỉ số 8, kim dài chỉ số</w:t>
      </w:r>
      <w:r>
        <w:rPr>
          <w:spacing w:val="-5"/>
          <w:sz w:val="28"/>
        </w:rPr>
        <w:t xml:space="preserve"> </w:t>
      </w:r>
      <w:r>
        <w:rPr>
          <w:sz w:val="28"/>
        </w:rPr>
        <w:t>6</w:t>
      </w:r>
    </w:p>
    <w:p w:rsidR="00B20678" w:rsidRDefault="00B20678">
      <w:pPr>
        <w:pStyle w:val="BodyText"/>
        <w:spacing w:before="6"/>
        <w:rPr>
          <w:sz w:val="31"/>
        </w:rPr>
      </w:pPr>
    </w:p>
    <w:p w:rsidR="00B20678" w:rsidRDefault="00A67783">
      <w:pPr>
        <w:pStyle w:val="ListParagraph"/>
        <w:numPr>
          <w:ilvl w:val="1"/>
          <w:numId w:val="63"/>
        </w:numPr>
        <w:tabs>
          <w:tab w:val="left" w:pos="1705"/>
          <w:tab w:val="left" w:pos="1706"/>
        </w:tabs>
        <w:ind w:left="1705" w:hanging="468"/>
        <w:rPr>
          <w:sz w:val="28"/>
        </w:rPr>
      </w:pPr>
      <w:r>
        <w:rPr>
          <w:sz w:val="28"/>
        </w:rPr>
        <w:t>Kim ngắn chỉ số 8, kim dài chỉ số</w:t>
      </w:r>
      <w:r>
        <w:rPr>
          <w:spacing w:val="-5"/>
          <w:sz w:val="28"/>
        </w:rPr>
        <w:t xml:space="preserve"> </w:t>
      </w:r>
      <w:r>
        <w:rPr>
          <w:sz w:val="28"/>
        </w:rPr>
        <w:t>3</w:t>
      </w:r>
    </w:p>
    <w:p w:rsidR="00B20678" w:rsidRDefault="00B20678">
      <w:pPr>
        <w:pStyle w:val="BodyText"/>
        <w:spacing w:before="3"/>
        <w:rPr>
          <w:sz w:val="31"/>
        </w:rPr>
      </w:pPr>
    </w:p>
    <w:p w:rsidR="00B20678" w:rsidRDefault="00A67783">
      <w:pPr>
        <w:pStyle w:val="ListParagraph"/>
        <w:numPr>
          <w:ilvl w:val="0"/>
          <w:numId w:val="63"/>
        </w:numPr>
        <w:tabs>
          <w:tab w:val="left" w:pos="1070"/>
        </w:tabs>
        <w:ind w:left="1069" w:hanging="319"/>
        <w:rPr>
          <w:sz w:val="28"/>
        </w:rPr>
      </w:pPr>
      <w:r>
        <w:rPr>
          <w:sz w:val="28"/>
        </w:rPr>
        <w:t>Kết quả của phép tính : 10 kg + 36 kg – 21 kg =</w:t>
      </w:r>
      <w:r>
        <w:rPr>
          <w:spacing w:val="-16"/>
          <w:sz w:val="28"/>
        </w:rPr>
        <w:t xml:space="preserve"> </w:t>
      </w:r>
      <w:r>
        <w:rPr>
          <w:sz w:val="28"/>
        </w:rPr>
        <w:t>….kg</w: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4"/>
        <w:rPr>
          <w:sz w:val="17"/>
        </w:rPr>
      </w:pPr>
    </w:p>
    <w:p w:rsidR="00B20678" w:rsidRDefault="00B20678">
      <w:pPr>
        <w:spacing w:before="90"/>
        <w:ind w:left="680"/>
        <w:rPr>
          <w:b/>
          <w:sz w:val="24"/>
        </w:rPr>
      </w:pPr>
      <w:r w:rsidRPr="00B20678">
        <w:rPr>
          <w:noProof/>
        </w:rPr>
        <w:pict>
          <v:group id="Group 655" o:spid="_x0000_s1367" style="position:absolute;left:0;text-align:left;margin-left:70.55pt;margin-top:-14.5pt;width:526.3pt;height:24.15pt;z-index:-251738112;mso-position-horizontal-relative:page" coordorigin="1412,-291" coordsize="10526,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">
            <v:rect id="Rectangle 656" o:spid="_x0000_s1368" style="position:absolute;left:1411;top:-291;width:10526;height: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" stroked="f"/>
            <v:shape id="Text Box 657" o:spid="_x0000_s1369" type="#_x0000_t202" style="position:absolute;left:2071;top:-287;width:993;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" filled="f" stroked="f">
              <v:textbox inset="0,0,0,0">
                <w:txbxContent>
                  <w:p w:rsidR="00B20678" w:rsidRDefault="00A67783">
                    <w:pPr>
                      <w:spacing w:line="311" w:lineRule="exact"/>
                      <w:rPr>
                        <w:sz w:val="28"/>
                      </w:rPr>
                    </w:pPr>
                    <w:r>
                      <w:rPr>
                        <w:sz w:val="28"/>
                      </w:rPr>
                      <w:t>A.</w:t>
                    </w:r>
                    <w:r>
                      <w:rPr>
                        <w:spacing w:val="69"/>
                        <w:sz w:val="28"/>
                      </w:rPr>
                      <w:t xml:space="preserve"> </w:t>
                    </w:r>
                    <w:r>
                      <w:rPr>
                        <w:sz w:val="28"/>
                      </w:rPr>
                      <w:t>24kg</w:t>
                    </w:r>
                  </w:p>
                </w:txbxContent>
              </v:textbox>
            </v:shape>
            <v:shape id="Text Box 658" o:spid="_x0000_s1370" type="#_x0000_t202" style="position:absolute;left:4582;top:-287;width:979;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rxQAAANwAAAAPAAAAZHJzL2Rvd25yZXYueG1sRI9Ba8JA&#10;FITvhf6H5RV6azZWE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BUKg/rxQAAANwAAAAP&#10;AAAAAAAAAAAAAAAAAAcCAABkcnMvZG93bnJldi54bWxQSwUGAAAAAAMAAwC3AAAA+QIAAAAA&#10;" filled="f" stroked="f">
              <v:textbox inset="0,0,0,0">
                <w:txbxContent>
                  <w:p w:rsidR="00B20678" w:rsidRDefault="00A67783">
                    <w:pPr>
                      <w:spacing w:line="311" w:lineRule="exact"/>
                      <w:rPr>
                        <w:sz w:val="28"/>
                      </w:rPr>
                    </w:pPr>
                    <w:r>
                      <w:rPr>
                        <w:sz w:val="28"/>
                      </w:rPr>
                      <w:t>B. 25kg</w:t>
                    </w:r>
                  </w:p>
                </w:txbxContent>
              </v:textbox>
            </v:shape>
            <v:shape id="Text Box 659" o:spid="_x0000_s1371" type="#_x0000_t202" style="position:absolute;left:6939;top:-287;width:979;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efxQAAANwAAAAPAAAAZHJzL2Rvd25yZXYueG1sRI9Ba8JA&#10;FITvhf6H5RV6azYWEU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Dbw5efxQAAANwAAAAP&#10;AAAAAAAAAAAAAAAAAAcCAABkcnMvZG93bnJldi54bWxQSwUGAAAAAAMAAwC3AAAA+QIAAAAA&#10;" filled="f" stroked="f">
              <v:textbox inset="0,0,0,0">
                <w:txbxContent>
                  <w:p w:rsidR="00B20678" w:rsidRDefault="00A67783">
                    <w:pPr>
                      <w:spacing w:line="311" w:lineRule="exact"/>
                      <w:rPr>
                        <w:sz w:val="28"/>
                      </w:rPr>
                    </w:pPr>
                    <w:r>
                      <w:rPr>
                        <w:sz w:val="28"/>
                      </w:rPr>
                      <w:t>C. 26kg</w:t>
                    </w:r>
                  </w:p>
                </w:txbxContent>
              </v:textbox>
            </v:shape>
            <w10:wrap anchorx="page"/>
          </v:group>
        </w:pict>
      </w:r>
      <w:r w:rsidR="00A67783">
        <w:rPr>
          <w:b/>
          <w:sz w:val="24"/>
        </w:rPr>
        <w:t>Tuyển Tập 55 Đề Thi Học Kỳ II Lớp 2 Năm học 2018-2019</w:t>
      </w:r>
    </w:p>
    <w:p w:rsidR="00B20678" w:rsidRDefault="00B20678">
      <w:pPr>
        <w:rPr>
          <w:sz w:val="24"/>
        </w:rPr>
        <w:sectPr w:rsidR="00B20678">
          <w:footerReference w:type="default" r:id="rId163"/>
          <w:pgSz w:w="12240" w:h="15840"/>
          <w:pgMar w:top="1280" w:right="40" w:bottom="1220" w:left="760" w:header="709" w:footer="1034" w:gutter="0"/>
          <w:cols w:space="720"/>
        </w:sectPr>
      </w:pPr>
    </w:p>
    <w:p w:rsidR="00B20678" w:rsidRDefault="00A67783">
      <w:pPr>
        <w:spacing w:before="139"/>
        <w:ind w:left="680"/>
        <w:rPr>
          <w:sz w:val="28"/>
        </w:rPr>
      </w:pPr>
      <w:proofErr w:type="gramStart"/>
      <w:r>
        <w:rPr>
          <w:b/>
          <w:sz w:val="28"/>
        </w:rPr>
        <w:lastRenderedPageBreak/>
        <w:t>Câu 4.</w:t>
      </w:r>
      <w:proofErr w:type="gramEnd"/>
      <w:r>
        <w:rPr>
          <w:b/>
          <w:sz w:val="28"/>
        </w:rPr>
        <w:t xml:space="preserve"> </w:t>
      </w:r>
      <w:r>
        <w:rPr>
          <w:sz w:val="28"/>
        </w:rPr>
        <w:t>(1</w:t>
      </w:r>
      <w:proofErr w:type="gramStart"/>
      <w:r>
        <w:rPr>
          <w:sz w:val="28"/>
        </w:rPr>
        <w:t>,0</w:t>
      </w:r>
      <w:proofErr w:type="gramEnd"/>
      <w:r>
        <w:rPr>
          <w:sz w:val="28"/>
        </w:rPr>
        <w:t xml:space="preserve"> điểm)</w:t>
      </w:r>
    </w:p>
    <w:p w:rsidR="00B20678" w:rsidRDefault="00B20678">
      <w:pPr>
        <w:pStyle w:val="BodyText"/>
        <w:spacing w:before="5"/>
        <w:rPr>
          <w:sz w:val="31"/>
        </w:rPr>
      </w:pPr>
    </w:p>
    <w:p w:rsidR="00B20678" w:rsidRDefault="00A67783">
      <w:pPr>
        <w:pStyle w:val="BodyText"/>
        <w:spacing w:before="1"/>
        <w:ind w:left="750"/>
      </w:pPr>
      <w:proofErr w:type="gramStart"/>
      <w:r>
        <w:t>a .</w:t>
      </w:r>
      <w:proofErr w:type="gramEnd"/>
      <w:r>
        <w:t xml:space="preserve"> Hình bên có bao nhiêu hình tam </w:t>
      </w:r>
      <w:proofErr w:type="gramStart"/>
      <w:r>
        <w:t>giác</w:t>
      </w:r>
      <w:r>
        <w:rPr>
          <w:spacing w:val="-17"/>
        </w:rPr>
        <w:t xml:space="preserve"> </w:t>
      </w:r>
      <w:r>
        <w:t>?</w:t>
      </w:r>
      <w:proofErr w:type="gramEnd"/>
    </w:p>
    <w:p w:rsidR="00B20678" w:rsidRDefault="00B20678">
      <w:pPr>
        <w:pStyle w:val="BodyText"/>
        <w:spacing w:before="2"/>
        <w:rPr>
          <w:sz w:val="31"/>
        </w:rPr>
      </w:pPr>
    </w:p>
    <w:p w:rsidR="00B20678" w:rsidRDefault="00B20678">
      <w:pPr>
        <w:pStyle w:val="ListParagraph"/>
        <w:numPr>
          <w:ilvl w:val="1"/>
          <w:numId w:val="63"/>
        </w:numPr>
        <w:tabs>
          <w:tab w:val="left" w:pos="1791"/>
          <w:tab w:val="left" w:pos="1792"/>
        </w:tabs>
        <w:spacing w:before="1"/>
        <w:ind w:left="1791" w:hanging="480"/>
        <w:rPr>
          <w:sz w:val="28"/>
        </w:rPr>
      </w:pPr>
      <w:r w:rsidRPr="00B20678">
        <w:rPr>
          <w:noProof/>
        </w:rPr>
        <w:pict>
          <v:group id="Group 660" o:spid="_x0000_s1461" style="position:absolute;left:0;text-align:left;margin-left:375.85pt;margin-top:1.3pt;width:148.15pt;height:70.05pt;z-index:251751424;mso-position-horizontal-relative:page" coordorigin="7518,27" coordsize="2963,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">
            <v:shape id="FreeForm 661" o:spid="_x0000_s1463" style="position:absolute;left:7525;top:34;width:2948;height:1386;visibility:visible;mso-wrap-style:square;v-text-anchor:top" coordsize="2948,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" path="m,l2948,,2358,1386r-1768,l,xe" filled="f">
              <v:path arrowok="t" o:connecttype="custom" o:connectlocs="0,34;2948,34;2358,1420;590,1420;0,34" o:connectangles="0,0,0,0,0"/>
            </v:shape>
            <v:shape id="FreeForm 662" o:spid="_x0000_s1462" style="position:absolute;left:8110;top:34;width:1711;height:1386;visibility:visible" coordsize="1711,13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" adj="0,,0" path="m896,l,1386m896,r815,1386e" filled="f">
              <v:stroke joinstyle="round"/>
              <v:formulas/>
              <v:path arrowok="t" o:connecttype="custom" o:connectlocs="896,34;0,1420;896,34;1711,1420" o:connectangles="0,0,0,0"/>
            </v:shape>
            <w10:wrap anchorx="page"/>
          </v:group>
        </w:pict>
      </w:r>
      <w:r w:rsidR="00A67783">
        <w:rPr>
          <w:sz w:val="28"/>
        </w:rPr>
        <w:t xml:space="preserve">1 hình tam </w:t>
      </w:r>
      <w:proofErr w:type="gramStart"/>
      <w:r w:rsidR="00A67783">
        <w:rPr>
          <w:sz w:val="28"/>
        </w:rPr>
        <w:t>giác</w:t>
      </w:r>
      <w:r w:rsidR="00A67783">
        <w:rPr>
          <w:spacing w:val="-4"/>
          <w:sz w:val="28"/>
        </w:rPr>
        <w:t xml:space="preserve"> </w:t>
      </w:r>
      <w:r w:rsidR="00A67783">
        <w:rPr>
          <w:sz w:val="28"/>
        </w:rPr>
        <w:t>.</w:t>
      </w:r>
      <w:proofErr w:type="gramEnd"/>
    </w:p>
    <w:p w:rsidR="00B20678" w:rsidRDefault="00A67783">
      <w:pPr>
        <w:pStyle w:val="ListParagraph"/>
        <w:numPr>
          <w:ilvl w:val="1"/>
          <w:numId w:val="63"/>
        </w:numPr>
        <w:tabs>
          <w:tab w:val="left" w:pos="1774"/>
          <w:tab w:val="left" w:pos="1775"/>
        </w:tabs>
        <w:spacing w:before="160"/>
        <w:ind w:left="1774" w:hanging="465"/>
        <w:rPr>
          <w:sz w:val="28"/>
        </w:rPr>
      </w:pPr>
      <w:r>
        <w:rPr>
          <w:sz w:val="28"/>
        </w:rPr>
        <w:t xml:space="preserve">2 hình tam </w:t>
      </w:r>
      <w:proofErr w:type="gramStart"/>
      <w:r>
        <w:rPr>
          <w:sz w:val="28"/>
        </w:rPr>
        <w:t>giác</w:t>
      </w:r>
      <w:r>
        <w:rPr>
          <w:spacing w:val="-4"/>
          <w:sz w:val="28"/>
        </w:rPr>
        <w:t xml:space="preserve"> </w:t>
      </w:r>
      <w:r>
        <w:rPr>
          <w:sz w:val="28"/>
        </w:rPr>
        <w:t>.</w:t>
      </w:r>
      <w:proofErr w:type="gramEnd"/>
    </w:p>
    <w:p w:rsidR="00B20678" w:rsidRDefault="00B20678">
      <w:pPr>
        <w:pStyle w:val="BodyText"/>
        <w:spacing w:before="5"/>
        <w:rPr>
          <w:sz w:val="31"/>
        </w:rPr>
      </w:pPr>
    </w:p>
    <w:p w:rsidR="00B20678" w:rsidRDefault="00A67783">
      <w:pPr>
        <w:pStyle w:val="ListParagraph"/>
        <w:numPr>
          <w:ilvl w:val="1"/>
          <w:numId w:val="63"/>
        </w:numPr>
        <w:tabs>
          <w:tab w:val="left" w:pos="1774"/>
          <w:tab w:val="left" w:pos="1775"/>
        </w:tabs>
        <w:spacing w:before="1"/>
        <w:ind w:left="1774" w:hanging="465"/>
        <w:rPr>
          <w:sz w:val="28"/>
        </w:rPr>
      </w:pPr>
      <w:r>
        <w:rPr>
          <w:sz w:val="28"/>
        </w:rPr>
        <w:t xml:space="preserve">3 hình tam </w:t>
      </w:r>
      <w:proofErr w:type="gramStart"/>
      <w:r>
        <w:rPr>
          <w:sz w:val="28"/>
        </w:rPr>
        <w:t>giác</w:t>
      </w:r>
      <w:r>
        <w:rPr>
          <w:spacing w:val="-4"/>
          <w:sz w:val="28"/>
        </w:rPr>
        <w:t xml:space="preserve"> </w:t>
      </w:r>
      <w:r>
        <w:rPr>
          <w:sz w:val="28"/>
        </w:rPr>
        <w:t>.</w:t>
      </w:r>
      <w:proofErr w:type="gramEnd"/>
    </w:p>
    <w:p w:rsidR="00B20678" w:rsidRDefault="00B20678">
      <w:pPr>
        <w:pStyle w:val="BodyText"/>
        <w:spacing w:before="3"/>
        <w:rPr>
          <w:sz w:val="31"/>
        </w:rPr>
      </w:pPr>
    </w:p>
    <w:p w:rsidR="00B20678" w:rsidRDefault="00A67783">
      <w:pPr>
        <w:pStyle w:val="BodyText"/>
        <w:ind w:left="680"/>
      </w:pPr>
      <w:r>
        <w:t xml:space="preserve">b. Hình bên có bao nhiêu hình tứ </w:t>
      </w:r>
      <w:proofErr w:type="gramStart"/>
      <w:r>
        <w:t>giác ?</w:t>
      </w:r>
      <w:proofErr w:type="gramEnd"/>
    </w:p>
    <w:p w:rsidR="00B20678" w:rsidRDefault="00B20678">
      <w:pPr>
        <w:pStyle w:val="BodyText"/>
        <w:spacing w:before="6"/>
        <w:rPr>
          <w:sz w:val="31"/>
        </w:rPr>
      </w:pPr>
    </w:p>
    <w:p w:rsidR="00B20678" w:rsidRDefault="00A67783">
      <w:pPr>
        <w:pStyle w:val="BodyText"/>
        <w:tabs>
          <w:tab w:val="left" w:pos="1791"/>
        </w:tabs>
        <w:ind w:left="1311"/>
      </w:pPr>
      <w:r>
        <w:t>B.</w:t>
      </w:r>
      <w:r>
        <w:tab/>
        <w:t xml:space="preserve">2 hình tứ </w:t>
      </w:r>
      <w:proofErr w:type="gramStart"/>
      <w:r>
        <w:t>giác</w:t>
      </w:r>
      <w:r>
        <w:rPr>
          <w:spacing w:val="-3"/>
        </w:rPr>
        <w:t xml:space="preserve"> </w:t>
      </w:r>
      <w:r>
        <w:t>.</w:t>
      </w:r>
      <w:proofErr w:type="gramEnd"/>
    </w:p>
    <w:p w:rsidR="00B20678" w:rsidRDefault="00A67783">
      <w:pPr>
        <w:pStyle w:val="ListParagraph"/>
        <w:numPr>
          <w:ilvl w:val="0"/>
          <w:numId w:val="64"/>
        </w:numPr>
        <w:tabs>
          <w:tab w:val="left" w:pos="1774"/>
          <w:tab w:val="left" w:pos="1775"/>
          <w:tab w:val="left" w:pos="5841"/>
        </w:tabs>
        <w:spacing w:before="160"/>
        <w:ind w:hanging="465"/>
        <w:rPr>
          <w:sz w:val="28"/>
        </w:rPr>
      </w:pPr>
      <w:r>
        <w:rPr>
          <w:sz w:val="28"/>
        </w:rPr>
        <w:t>3 hình tứ</w:t>
      </w:r>
      <w:r>
        <w:rPr>
          <w:spacing w:val="-2"/>
          <w:sz w:val="28"/>
        </w:rPr>
        <w:t xml:space="preserve"> </w:t>
      </w:r>
      <w:proofErr w:type="gramStart"/>
      <w:r>
        <w:rPr>
          <w:sz w:val="28"/>
        </w:rPr>
        <w:t>giác</w:t>
      </w:r>
      <w:r>
        <w:rPr>
          <w:spacing w:val="1"/>
          <w:sz w:val="28"/>
        </w:rPr>
        <w:t xml:space="preserve"> </w:t>
      </w:r>
      <w:r>
        <w:rPr>
          <w:sz w:val="28"/>
        </w:rPr>
        <w:t>.</w:t>
      </w:r>
      <w:r>
        <w:rPr>
          <w:sz w:val="28"/>
        </w:rPr>
        <w:tab/>
      </w:r>
      <w:proofErr w:type="gramEnd"/>
      <w:r>
        <w:rPr>
          <w:sz w:val="28"/>
        </w:rPr>
        <w:t>.</w:t>
      </w:r>
    </w:p>
    <w:p w:rsidR="00B20678" w:rsidRDefault="00B20678">
      <w:pPr>
        <w:pStyle w:val="BodyText"/>
        <w:spacing w:before="6"/>
        <w:rPr>
          <w:sz w:val="31"/>
        </w:rPr>
      </w:pPr>
    </w:p>
    <w:p w:rsidR="00B20678" w:rsidRDefault="00A67783">
      <w:pPr>
        <w:pStyle w:val="ListParagraph"/>
        <w:numPr>
          <w:ilvl w:val="0"/>
          <w:numId w:val="64"/>
        </w:numPr>
        <w:tabs>
          <w:tab w:val="left" w:pos="1774"/>
          <w:tab w:val="left" w:pos="1775"/>
        </w:tabs>
        <w:ind w:hanging="465"/>
        <w:rPr>
          <w:sz w:val="28"/>
        </w:rPr>
      </w:pPr>
      <w:r>
        <w:rPr>
          <w:sz w:val="28"/>
        </w:rPr>
        <w:t xml:space="preserve">4 hình tứ </w:t>
      </w:r>
      <w:proofErr w:type="gramStart"/>
      <w:r>
        <w:rPr>
          <w:sz w:val="28"/>
        </w:rPr>
        <w:t>giác</w:t>
      </w:r>
      <w:r>
        <w:rPr>
          <w:spacing w:val="-2"/>
          <w:sz w:val="28"/>
        </w:rPr>
        <w:t xml:space="preserve"> </w:t>
      </w:r>
      <w:r>
        <w:rPr>
          <w:sz w:val="28"/>
        </w:rPr>
        <w:t>.</w:t>
      </w:r>
      <w:proofErr w:type="gramEnd"/>
    </w:p>
    <w:p w:rsidR="00B20678" w:rsidRDefault="00B20678">
      <w:pPr>
        <w:pStyle w:val="BodyText"/>
        <w:spacing w:before="3"/>
        <w:rPr>
          <w:sz w:val="31"/>
        </w:rPr>
      </w:pPr>
    </w:p>
    <w:p w:rsidR="00B20678" w:rsidRDefault="00A67783">
      <w:pPr>
        <w:pStyle w:val="BodyText"/>
        <w:spacing w:line="362" w:lineRule="auto"/>
        <w:ind w:left="680" w:firstLine="69"/>
      </w:pPr>
      <w:proofErr w:type="gramStart"/>
      <w:r>
        <w:rPr>
          <w:b/>
        </w:rPr>
        <w:t>Câu 5</w:t>
      </w:r>
      <w:r>
        <w:t>.</w:t>
      </w:r>
      <w:proofErr w:type="gramEnd"/>
      <w:r>
        <w:t xml:space="preserve"> (1</w:t>
      </w:r>
      <w:proofErr w:type="gramStart"/>
      <w:r>
        <w:t>,0</w:t>
      </w:r>
      <w:proofErr w:type="gramEnd"/>
      <w:r>
        <w:t xml:space="preserve"> điểm) </w:t>
      </w:r>
      <w:proofErr w:type="gramStart"/>
      <w:r>
        <w:t>Tổ một xếp được 321 chiếc thuyền giấy, tổ hai xếp được ít hơn tổ một 21 chiếc thuyền giấy.</w:t>
      </w:r>
      <w:proofErr w:type="gramEnd"/>
      <w:r>
        <w:t xml:space="preserve"> </w:t>
      </w:r>
      <w:proofErr w:type="gramStart"/>
      <w:r>
        <w:t>Hỏi tổ hai xếp được bao nhiêu chiếc thuyền giấy?</w:t>
      </w:r>
      <w:proofErr w:type="gramEnd"/>
    </w:p>
    <w:p w:rsidR="00B20678" w:rsidRDefault="00B20678">
      <w:pPr>
        <w:pStyle w:val="BodyText"/>
        <w:spacing w:before="9"/>
        <w:rPr>
          <w:sz w:val="23"/>
        </w:rPr>
      </w:pPr>
    </w:p>
    <w:p w:rsidR="00B20678" w:rsidRDefault="00A67783">
      <w:pPr>
        <w:pStyle w:val="BodyText"/>
        <w:tabs>
          <w:tab w:val="left" w:pos="5072"/>
          <w:tab w:val="left" w:pos="8961"/>
        </w:tabs>
        <w:ind w:left="1239"/>
      </w:pPr>
      <w:r>
        <w:rPr>
          <w:color w:val="212121"/>
        </w:rPr>
        <w:t>A.</w:t>
      </w:r>
      <w:r>
        <w:rPr>
          <w:color w:val="212121"/>
          <w:spacing w:val="-2"/>
        </w:rPr>
        <w:t xml:space="preserve"> </w:t>
      </w:r>
      <w:r>
        <w:rPr>
          <w:color w:val="212121"/>
        </w:rPr>
        <w:t>300</w:t>
      </w:r>
      <w:r>
        <w:rPr>
          <w:color w:val="212121"/>
          <w:spacing w:val="-1"/>
        </w:rPr>
        <w:t xml:space="preserve"> </w:t>
      </w:r>
      <w:r>
        <w:rPr>
          <w:color w:val="212121"/>
        </w:rPr>
        <w:t>thuyền</w:t>
      </w:r>
      <w:r>
        <w:rPr>
          <w:color w:val="212121"/>
        </w:rPr>
        <w:tab/>
      </w:r>
      <w:r>
        <w:rPr>
          <w:color w:val="001F5F"/>
        </w:rPr>
        <w:t>B</w:t>
      </w:r>
      <w:r>
        <w:rPr>
          <w:color w:val="212121"/>
        </w:rPr>
        <w:t>.</w:t>
      </w:r>
      <w:r>
        <w:rPr>
          <w:color w:val="212121"/>
          <w:spacing w:val="-2"/>
        </w:rPr>
        <w:t xml:space="preserve"> </w:t>
      </w:r>
      <w:r>
        <w:rPr>
          <w:color w:val="212121"/>
        </w:rPr>
        <w:t>340</w:t>
      </w:r>
      <w:r>
        <w:rPr>
          <w:color w:val="212121"/>
          <w:spacing w:val="-1"/>
        </w:rPr>
        <w:t xml:space="preserve"> </w:t>
      </w:r>
      <w:r>
        <w:rPr>
          <w:color w:val="212121"/>
        </w:rPr>
        <w:t>thuyền</w:t>
      </w:r>
      <w:r>
        <w:rPr>
          <w:color w:val="212121"/>
        </w:rPr>
        <w:tab/>
        <w:t>C. 302 thuyền</w:t>
      </w:r>
    </w:p>
    <w:p w:rsidR="00B20678" w:rsidRDefault="00B20678">
      <w:pPr>
        <w:pStyle w:val="BodyText"/>
        <w:spacing w:before="8"/>
        <w:rPr>
          <w:sz w:val="36"/>
        </w:rPr>
      </w:pPr>
    </w:p>
    <w:p w:rsidR="00B20678" w:rsidRDefault="00A67783">
      <w:pPr>
        <w:pStyle w:val="BodyText"/>
        <w:spacing w:before="1" w:line="237" w:lineRule="auto"/>
        <w:ind w:left="680" w:right="353" w:firstLine="69"/>
      </w:pPr>
      <w:r>
        <w:rPr>
          <w:b/>
        </w:rPr>
        <w:t xml:space="preserve">Câu 6 </w:t>
      </w:r>
      <w:r>
        <w:t>(1</w:t>
      </w:r>
      <w:proofErr w:type="gramStart"/>
      <w:r>
        <w:t>,0</w:t>
      </w:r>
      <w:proofErr w:type="gramEnd"/>
      <w:r>
        <w:t xml:space="preserve"> điểm): Hình tam giác ABC có độ dài các cạnh AB = 4 cm ; BC = 5 cm; AC = 6 cm. Chu vi hình tam giác ABC là :</w:t>
      </w:r>
    </w:p>
    <w:p w:rsidR="00B20678" w:rsidRDefault="00B20678">
      <w:pPr>
        <w:pStyle w:val="BodyText"/>
        <w:rPr>
          <w:sz w:val="30"/>
        </w:rPr>
      </w:pPr>
    </w:p>
    <w:p w:rsidR="00B20678" w:rsidRDefault="00B20678">
      <w:pPr>
        <w:pStyle w:val="BodyText"/>
        <w:spacing w:before="6"/>
        <w:rPr>
          <w:sz w:val="30"/>
        </w:rPr>
      </w:pPr>
    </w:p>
    <w:p w:rsidR="00B20678" w:rsidRDefault="00A67783">
      <w:pPr>
        <w:pStyle w:val="BodyText"/>
        <w:tabs>
          <w:tab w:val="left" w:pos="1789"/>
          <w:tab w:val="left" w:pos="4090"/>
          <w:tab w:val="left" w:pos="4559"/>
          <w:tab w:val="left" w:pos="7141"/>
          <w:tab w:val="left" w:pos="7749"/>
        </w:tabs>
        <w:ind w:left="1239"/>
      </w:pPr>
      <w:r>
        <w:t>A.</w:t>
      </w:r>
      <w:r>
        <w:tab/>
        <w:t>13</w:t>
      </w:r>
      <w:r>
        <w:rPr>
          <w:spacing w:val="1"/>
        </w:rPr>
        <w:t xml:space="preserve"> </w:t>
      </w:r>
      <w:r>
        <w:t>cm</w:t>
      </w:r>
      <w:r>
        <w:tab/>
        <w:t>B.</w:t>
      </w:r>
      <w:r>
        <w:tab/>
        <w:t>14</w:t>
      </w:r>
      <w:r>
        <w:rPr>
          <w:spacing w:val="1"/>
        </w:rPr>
        <w:t xml:space="preserve"> </w:t>
      </w:r>
      <w:r>
        <w:t>cm</w:t>
      </w:r>
      <w:r>
        <w:tab/>
        <w:t>C.</w:t>
      </w:r>
      <w:r>
        <w:tab/>
        <w:t>15</w:t>
      </w:r>
      <w:r>
        <w:rPr>
          <w:spacing w:val="1"/>
        </w:rPr>
        <w:t xml:space="preserve"> </w:t>
      </w:r>
      <w:r>
        <w:t>cm</w:t>
      </w:r>
    </w:p>
    <w:p w:rsidR="00B20678" w:rsidRDefault="00B20678">
      <w:pPr>
        <w:pStyle w:val="BodyText"/>
        <w:rPr>
          <w:sz w:val="30"/>
        </w:rPr>
      </w:pPr>
    </w:p>
    <w:p w:rsidR="00B20678" w:rsidRDefault="00B20678">
      <w:pPr>
        <w:pStyle w:val="BodyText"/>
        <w:spacing w:before="1"/>
        <w:rPr>
          <w:sz w:val="25"/>
        </w:rPr>
      </w:pPr>
    </w:p>
    <w:p w:rsidR="00B20678" w:rsidRDefault="00A67783">
      <w:pPr>
        <w:ind w:left="680"/>
        <w:rPr>
          <w:sz w:val="28"/>
        </w:rPr>
      </w:pPr>
      <w:r>
        <w:rPr>
          <w:b/>
          <w:sz w:val="28"/>
        </w:rPr>
        <w:t xml:space="preserve">Câu 7 </w:t>
      </w:r>
      <w:r>
        <w:rPr>
          <w:sz w:val="28"/>
        </w:rPr>
        <w:t>(1</w:t>
      </w:r>
      <w:proofErr w:type="gramStart"/>
      <w:r>
        <w:rPr>
          <w:sz w:val="28"/>
        </w:rPr>
        <w:t>,0</w:t>
      </w:r>
      <w:proofErr w:type="gramEnd"/>
      <w:r>
        <w:rPr>
          <w:sz w:val="28"/>
        </w:rPr>
        <w:t xml:space="preserve"> điểm</w:t>
      </w:r>
      <w:r>
        <w:rPr>
          <w:i/>
          <w:sz w:val="28"/>
        </w:rPr>
        <w:t>):</w:t>
      </w:r>
      <w:r>
        <w:rPr>
          <w:i/>
          <w:spacing w:val="65"/>
          <w:sz w:val="28"/>
        </w:rPr>
        <w:t xml:space="preserve"> </w:t>
      </w:r>
      <w:r>
        <w:rPr>
          <w:sz w:val="28"/>
        </w:rPr>
        <w:t>Tính</w:t>
      </w:r>
    </w:p>
    <w:p w:rsidR="00B20678" w:rsidRDefault="00B20678">
      <w:pPr>
        <w:pStyle w:val="BodyText"/>
        <w:rPr>
          <w:sz w:val="30"/>
        </w:rPr>
      </w:pPr>
    </w:p>
    <w:p w:rsidR="00B20678" w:rsidRDefault="00B20678">
      <w:pPr>
        <w:pStyle w:val="BodyText"/>
        <w:spacing w:before="2"/>
        <w:rPr>
          <w:sz w:val="41"/>
        </w:rPr>
      </w:pPr>
    </w:p>
    <w:p w:rsidR="00B20678" w:rsidRDefault="00A67783">
      <w:pPr>
        <w:tabs>
          <w:tab w:val="left" w:pos="4758"/>
          <w:tab w:val="left" w:pos="6537"/>
          <w:tab w:val="left" w:pos="6825"/>
        </w:tabs>
        <w:ind w:left="750"/>
        <w:rPr>
          <w:sz w:val="16"/>
        </w:rPr>
      </w:pPr>
      <w:r>
        <w:rPr>
          <w:sz w:val="28"/>
        </w:rPr>
        <w:t>a) 3 x 5 =</w:t>
      </w:r>
      <w:r>
        <w:rPr>
          <w:sz w:val="16"/>
        </w:rPr>
        <w:t xml:space="preserve">…………  </w:t>
      </w:r>
      <w:r>
        <w:rPr>
          <w:sz w:val="28"/>
        </w:rPr>
        <w:t>; 15 : 3 =</w:t>
      </w:r>
      <w:r>
        <w:rPr>
          <w:spacing w:val="-14"/>
          <w:sz w:val="28"/>
        </w:rPr>
        <w:t xml:space="preserve"> </w:t>
      </w:r>
      <w:r>
        <w:rPr>
          <w:sz w:val="16"/>
        </w:rPr>
        <w:t xml:space="preserve">…………  </w:t>
      </w:r>
      <w:r>
        <w:rPr>
          <w:spacing w:val="19"/>
          <w:sz w:val="16"/>
        </w:rPr>
        <w:t xml:space="preserve"> </w:t>
      </w:r>
      <w:r>
        <w:rPr>
          <w:sz w:val="28"/>
        </w:rPr>
        <w:t>;</w:t>
      </w:r>
      <w:r>
        <w:rPr>
          <w:sz w:val="28"/>
        </w:rPr>
        <w:tab/>
        <w:t>4 x 7</w:t>
      </w:r>
      <w:r>
        <w:rPr>
          <w:spacing w:val="1"/>
          <w:sz w:val="28"/>
        </w:rPr>
        <w:t xml:space="preserve"> </w:t>
      </w:r>
      <w:r>
        <w:rPr>
          <w:sz w:val="28"/>
        </w:rPr>
        <w:t>=</w:t>
      </w:r>
      <w:r>
        <w:rPr>
          <w:spacing w:val="-1"/>
          <w:sz w:val="28"/>
        </w:rPr>
        <w:t xml:space="preserve"> </w:t>
      </w:r>
      <w:r>
        <w:rPr>
          <w:sz w:val="16"/>
        </w:rPr>
        <w:t>…………</w:t>
      </w:r>
      <w:r>
        <w:rPr>
          <w:sz w:val="16"/>
        </w:rPr>
        <w:tab/>
      </w:r>
      <w:r>
        <w:rPr>
          <w:sz w:val="28"/>
        </w:rPr>
        <w:t>;</w:t>
      </w:r>
      <w:r>
        <w:rPr>
          <w:sz w:val="28"/>
        </w:rPr>
        <w:tab/>
        <w:t xml:space="preserve">24 : 4 = </w:t>
      </w:r>
      <w:r>
        <w:rPr>
          <w:sz w:val="16"/>
        </w:rPr>
        <w:t xml:space="preserve">………… </w:t>
      </w:r>
      <w:r>
        <w:rPr>
          <w:sz w:val="28"/>
        </w:rPr>
        <w:t>; 18 : 2 =</w:t>
      </w:r>
      <w:r>
        <w:rPr>
          <w:spacing w:val="-8"/>
          <w:sz w:val="28"/>
        </w:rPr>
        <w:t xml:space="preserve"> </w:t>
      </w:r>
      <w:r>
        <w:rPr>
          <w:sz w:val="16"/>
        </w:rPr>
        <w:t>…………</w:t>
      </w:r>
    </w:p>
    <w:p w:rsidR="00B20678" w:rsidRDefault="00B20678">
      <w:pPr>
        <w:pStyle w:val="BodyText"/>
        <w:rPr>
          <w:sz w:val="30"/>
        </w:rPr>
      </w:pPr>
    </w:p>
    <w:p w:rsidR="00B20678" w:rsidRDefault="00B20678">
      <w:pPr>
        <w:pStyle w:val="BodyText"/>
        <w:spacing w:before="1"/>
        <w:rPr>
          <w:sz w:val="40"/>
        </w:rPr>
      </w:pPr>
    </w:p>
    <w:p w:rsidR="00B20678" w:rsidRDefault="00A67783">
      <w:pPr>
        <w:pStyle w:val="BodyText"/>
        <w:ind w:left="750"/>
      </w:pPr>
      <w:r>
        <w:t>b) Tìm x</w:t>
      </w:r>
    </w:p>
    <w:p w:rsidR="00B20678" w:rsidRDefault="00B20678">
      <w:pPr>
        <w:sectPr w:rsidR="00B20678">
          <w:footerReference w:type="default" r:id="rId164"/>
          <w:pgSz w:w="12240" w:h="15840"/>
          <w:pgMar w:top="1280" w:right="40" w:bottom="1560" w:left="760" w:header="709" w:footer="1366" w:gutter="0"/>
          <w:cols w:space="720"/>
        </w:sectPr>
      </w:pPr>
    </w:p>
    <w:p w:rsidR="00B20678" w:rsidRDefault="00A67783">
      <w:pPr>
        <w:pStyle w:val="BodyText"/>
        <w:tabs>
          <w:tab w:val="left" w:pos="6777"/>
        </w:tabs>
        <w:spacing w:before="139"/>
        <w:ind w:left="1098"/>
      </w:pPr>
      <w:r>
        <w:lastRenderedPageBreak/>
        <w:t>X x 5</w:t>
      </w:r>
      <w:r>
        <w:rPr>
          <w:spacing w:val="1"/>
        </w:rPr>
        <w:t xml:space="preserve"> </w:t>
      </w:r>
      <w:r>
        <w:t>=</w:t>
      </w:r>
      <w:r>
        <w:rPr>
          <w:spacing w:val="-1"/>
        </w:rPr>
        <w:t xml:space="preserve"> </w:t>
      </w:r>
      <w:r>
        <w:t>15</w:t>
      </w:r>
      <w:r>
        <w:tab/>
      </w:r>
      <w:proofErr w:type="gramStart"/>
      <w:r>
        <w:t>X :</w:t>
      </w:r>
      <w:proofErr w:type="gramEnd"/>
      <w:r>
        <w:t xml:space="preserve"> 2 =</w:t>
      </w:r>
      <w:r>
        <w:rPr>
          <w:spacing w:val="-1"/>
        </w:rPr>
        <w:t xml:space="preserve"> </w:t>
      </w:r>
      <w:r>
        <w:t>9</w:t>
      </w:r>
    </w:p>
    <w:p w:rsidR="00B20678" w:rsidRDefault="00B20678">
      <w:pPr>
        <w:pStyle w:val="BodyText"/>
        <w:spacing w:before="4"/>
        <w:rPr>
          <w:sz w:val="25"/>
        </w:rPr>
      </w:pPr>
    </w:p>
    <w:p w:rsidR="00B20678" w:rsidRDefault="00A67783">
      <w:pPr>
        <w:tabs>
          <w:tab w:val="left" w:pos="6638"/>
        </w:tabs>
        <w:ind w:left="1081"/>
        <w:rPr>
          <w:sz w:val="16"/>
        </w:rPr>
      </w:pPr>
      <w:r>
        <w:rPr>
          <w:sz w:val="16"/>
        </w:rPr>
        <w:t>…………………….…………</w:t>
      </w:r>
      <w:r>
        <w:rPr>
          <w:sz w:val="16"/>
        </w:rPr>
        <w:tab/>
        <w:t>………………………..……..</w:t>
      </w:r>
    </w:p>
    <w:p w:rsidR="00B20678" w:rsidRDefault="00B20678">
      <w:pPr>
        <w:pStyle w:val="BodyText"/>
        <w:spacing w:before="3"/>
        <w:rPr>
          <w:sz w:val="23"/>
        </w:rPr>
      </w:pPr>
    </w:p>
    <w:p w:rsidR="00B20678" w:rsidRDefault="00A67783">
      <w:pPr>
        <w:tabs>
          <w:tab w:val="left" w:pos="6637"/>
        </w:tabs>
        <w:ind w:left="1081"/>
        <w:rPr>
          <w:sz w:val="16"/>
        </w:rPr>
      </w:pPr>
      <w:r>
        <w:rPr>
          <w:sz w:val="16"/>
        </w:rPr>
        <w:t>………………………………</w:t>
      </w:r>
      <w:r>
        <w:rPr>
          <w:sz w:val="16"/>
        </w:rPr>
        <w:tab/>
        <w:t>……………………..……….</w:t>
      </w:r>
    </w:p>
    <w:p w:rsidR="00B20678" w:rsidRDefault="00B20678">
      <w:pPr>
        <w:pStyle w:val="BodyText"/>
        <w:spacing w:before="1"/>
        <w:rPr>
          <w:sz w:val="23"/>
        </w:rPr>
      </w:pPr>
    </w:p>
    <w:p w:rsidR="00B20678" w:rsidRDefault="00A67783">
      <w:pPr>
        <w:pStyle w:val="BodyText"/>
        <w:ind w:left="680"/>
      </w:pPr>
      <w:proofErr w:type="gramStart"/>
      <w:r>
        <w:rPr>
          <w:b/>
        </w:rPr>
        <w:t>Câu 8</w:t>
      </w:r>
      <w:r>
        <w:t>.</w:t>
      </w:r>
      <w:proofErr w:type="gramEnd"/>
      <w:r>
        <w:t xml:space="preserve"> Đặt tính rồi </w:t>
      </w:r>
      <w:proofErr w:type="gramStart"/>
      <w:r>
        <w:t>tính :</w:t>
      </w:r>
      <w:proofErr w:type="gramEnd"/>
    </w:p>
    <w:p w:rsidR="00B20678" w:rsidRDefault="00A67783">
      <w:pPr>
        <w:pStyle w:val="BodyText"/>
        <w:tabs>
          <w:tab w:val="left" w:pos="412"/>
          <w:tab w:val="left" w:pos="2390"/>
          <w:tab w:val="left" w:pos="4656"/>
          <w:tab w:val="left" w:pos="6886"/>
        </w:tabs>
        <w:spacing w:before="247"/>
        <w:ind w:right="1989"/>
        <w:jc w:val="center"/>
      </w:pPr>
      <w:proofErr w:type="gramStart"/>
      <w:r>
        <w:t>a</w:t>
      </w:r>
      <w:proofErr w:type="gramEnd"/>
      <w:r>
        <w:t>/</w:t>
      </w:r>
      <w:r>
        <w:tab/>
        <w:t>25</w:t>
      </w:r>
      <w:r>
        <w:rPr>
          <w:spacing w:val="1"/>
        </w:rPr>
        <w:t xml:space="preserve"> </w:t>
      </w:r>
      <w:r>
        <w:t>+</w:t>
      </w:r>
      <w:r>
        <w:rPr>
          <w:spacing w:val="-4"/>
        </w:rPr>
        <w:t xml:space="preserve"> </w:t>
      </w:r>
      <w:r>
        <w:t>37</w:t>
      </w:r>
      <w:r>
        <w:tab/>
        <w:t>b/ 639</w:t>
      </w:r>
      <w:r>
        <w:rPr>
          <w:spacing w:val="-3"/>
        </w:rPr>
        <w:t xml:space="preserve"> </w:t>
      </w:r>
      <w:r>
        <w:t>+</w:t>
      </w:r>
      <w:r>
        <w:rPr>
          <w:spacing w:val="-1"/>
        </w:rPr>
        <w:t xml:space="preserve"> </w:t>
      </w:r>
      <w:r>
        <w:t>20</w:t>
      </w:r>
      <w:r>
        <w:tab/>
        <w:t>c/ 328</w:t>
      </w:r>
      <w:r>
        <w:rPr>
          <w:spacing w:val="1"/>
        </w:rPr>
        <w:t xml:space="preserve"> </w:t>
      </w:r>
      <w:r>
        <w:t>–</w:t>
      </w:r>
      <w:r>
        <w:rPr>
          <w:spacing w:val="-2"/>
        </w:rPr>
        <w:t xml:space="preserve"> </w:t>
      </w:r>
      <w:r>
        <w:t>106</w:t>
      </w:r>
      <w:r>
        <w:tab/>
        <w:t>d/ 82– 44</w:t>
      </w:r>
    </w:p>
    <w:p w:rsidR="00B20678" w:rsidRDefault="00B20678">
      <w:pPr>
        <w:pStyle w:val="BodyText"/>
        <w:rPr>
          <w:sz w:val="20"/>
        </w:rPr>
      </w:pPr>
    </w:p>
    <w:p w:rsidR="00B20678" w:rsidRDefault="00B20678">
      <w:pPr>
        <w:pStyle w:val="BodyText"/>
        <w:rPr>
          <w:sz w:val="20"/>
        </w:rPr>
      </w:pPr>
    </w:p>
    <w:p w:rsidR="00B20678" w:rsidRDefault="00B20678">
      <w:pPr>
        <w:pStyle w:val="BodyText"/>
        <w:spacing w:before="3" w:after="1"/>
        <w:rPr>
          <w:sz w:val="11"/>
        </w:rPr>
      </w:pPr>
    </w:p>
    <w:tbl>
      <w:tblPr>
        <w:tblW w:w="0" w:type="auto"/>
        <w:tblInd w:w="1084" w:type="dxa"/>
        <w:tblLayout w:type="fixed"/>
        <w:tblCellMar>
          <w:left w:w="0" w:type="dxa"/>
          <w:right w:w="0" w:type="dxa"/>
        </w:tblCellMar>
        <w:tblLook w:val="0000"/>
      </w:tblPr>
      <w:tblGrid>
        <w:gridCol w:w="1690"/>
        <w:gridCol w:w="2671"/>
        <w:gridCol w:w="3121"/>
        <w:gridCol w:w="1933"/>
      </w:tblGrid>
      <w:tr w:rsidR="00B20678">
        <w:trPr>
          <w:trHeight w:val="338"/>
        </w:trPr>
        <w:tc>
          <w:tcPr>
            <w:tcW w:w="1690" w:type="dxa"/>
          </w:tcPr>
          <w:p w:rsidR="00B20678" w:rsidRDefault="00A67783">
            <w:pPr>
              <w:pStyle w:val="TableParagraph"/>
              <w:spacing w:line="199" w:lineRule="exact"/>
              <w:ind w:left="50"/>
              <w:rPr>
                <w:sz w:val="18"/>
              </w:rPr>
            </w:pPr>
            <w:r>
              <w:rPr>
                <w:sz w:val="18"/>
              </w:rPr>
              <w:t>………………</w:t>
            </w:r>
          </w:p>
        </w:tc>
        <w:tc>
          <w:tcPr>
            <w:tcW w:w="2671" w:type="dxa"/>
          </w:tcPr>
          <w:p w:rsidR="00B20678" w:rsidRDefault="00A67783">
            <w:pPr>
              <w:pStyle w:val="TableParagraph"/>
              <w:spacing w:line="199" w:lineRule="exact"/>
              <w:ind w:left="560"/>
              <w:rPr>
                <w:sz w:val="18"/>
              </w:rPr>
            </w:pPr>
            <w:r>
              <w:rPr>
                <w:sz w:val="18"/>
              </w:rPr>
              <w:t>……………….</w:t>
            </w:r>
          </w:p>
        </w:tc>
        <w:tc>
          <w:tcPr>
            <w:tcW w:w="3121" w:type="dxa"/>
          </w:tcPr>
          <w:p w:rsidR="00B20678" w:rsidRDefault="00A67783">
            <w:pPr>
              <w:pStyle w:val="TableParagraph"/>
              <w:spacing w:line="199" w:lineRule="exact"/>
              <w:ind w:left="987"/>
              <w:rPr>
                <w:sz w:val="18"/>
              </w:rPr>
            </w:pPr>
            <w:r>
              <w:rPr>
                <w:sz w:val="18"/>
              </w:rPr>
              <w:t>……………………</w:t>
            </w:r>
          </w:p>
        </w:tc>
        <w:tc>
          <w:tcPr>
            <w:tcW w:w="1933" w:type="dxa"/>
          </w:tcPr>
          <w:p w:rsidR="00B20678" w:rsidRDefault="00A67783">
            <w:pPr>
              <w:pStyle w:val="TableParagraph"/>
              <w:spacing w:line="199" w:lineRule="exact"/>
              <w:ind w:right="88"/>
              <w:jc w:val="right"/>
              <w:rPr>
                <w:sz w:val="18"/>
              </w:rPr>
            </w:pPr>
            <w:r>
              <w:rPr>
                <w:sz w:val="18"/>
              </w:rPr>
              <w:t>………… …….</w:t>
            </w:r>
          </w:p>
        </w:tc>
      </w:tr>
      <w:tr w:rsidR="00B20678">
        <w:trPr>
          <w:trHeight w:val="479"/>
        </w:trPr>
        <w:tc>
          <w:tcPr>
            <w:tcW w:w="1690" w:type="dxa"/>
          </w:tcPr>
          <w:p w:rsidR="00B20678" w:rsidRDefault="00A67783">
            <w:pPr>
              <w:pStyle w:val="TableParagraph"/>
              <w:spacing w:before="131"/>
              <w:ind w:left="50"/>
              <w:rPr>
                <w:sz w:val="18"/>
              </w:rPr>
            </w:pPr>
            <w:r>
              <w:rPr>
                <w:sz w:val="18"/>
              </w:rPr>
              <w:t>………………</w:t>
            </w:r>
          </w:p>
        </w:tc>
        <w:tc>
          <w:tcPr>
            <w:tcW w:w="2671" w:type="dxa"/>
          </w:tcPr>
          <w:p w:rsidR="00B20678" w:rsidRDefault="00A67783">
            <w:pPr>
              <w:pStyle w:val="TableParagraph"/>
              <w:spacing w:before="131"/>
              <w:ind w:left="560"/>
              <w:rPr>
                <w:sz w:val="18"/>
              </w:rPr>
            </w:pPr>
            <w:r>
              <w:rPr>
                <w:sz w:val="18"/>
              </w:rPr>
              <w:t>………………</w:t>
            </w:r>
          </w:p>
        </w:tc>
        <w:tc>
          <w:tcPr>
            <w:tcW w:w="3121" w:type="dxa"/>
          </w:tcPr>
          <w:p w:rsidR="00B20678" w:rsidRDefault="00A67783">
            <w:pPr>
              <w:pStyle w:val="TableParagraph"/>
              <w:spacing w:before="131"/>
              <w:ind w:left="1032"/>
              <w:rPr>
                <w:sz w:val="18"/>
              </w:rPr>
            </w:pPr>
            <w:r>
              <w:rPr>
                <w:sz w:val="18"/>
              </w:rPr>
              <w:t>………………….</w:t>
            </w:r>
          </w:p>
        </w:tc>
        <w:tc>
          <w:tcPr>
            <w:tcW w:w="1933" w:type="dxa"/>
          </w:tcPr>
          <w:p w:rsidR="00B20678" w:rsidRDefault="00A67783">
            <w:pPr>
              <w:pStyle w:val="TableParagraph"/>
              <w:spacing w:before="131"/>
              <w:ind w:right="45"/>
              <w:jc w:val="right"/>
              <w:rPr>
                <w:sz w:val="18"/>
              </w:rPr>
            </w:pPr>
            <w:r>
              <w:rPr>
                <w:sz w:val="18"/>
              </w:rPr>
              <w:t>……………….</w:t>
            </w:r>
          </w:p>
        </w:tc>
      </w:tr>
      <w:tr w:rsidR="00B20678">
        <w:trPr>
          <w:trHeight w:val="339"/>
        </w:trPr>
        <w:tc>
          <w:tcPr>
            <w:tcW w:w="1690" w:type="dxa"/>
          </w:tcPr>
          <w:p w:rsidR="00B20678" w:rsidRDefault="00A67783">
            <w:pPr>
              <w:pStyle w:val="TableParagraph"/>
              <w:spacing w:before="133" w:line="187" w:lineRule="exact"/>
              <w:ind w:left="50"/>
              <w:rPr>
                <w:sz w:val="18"/>
              </w:rPr>
            </w:pPr>
            <w:r>
              <w:rPr>
                <w:sz w:val="18"/>
              </w:rPr>
              <w:t>………………</w:t>
            </w:r>
          </w:p>
        </w:tc>
        <w:tc>
          <w:tcPr>
            <w:tcW w:w="2671" w:type="dxa"/>
          </w:tcPr>
          <w:p w:rsidR="00B20678" w:rsidRDefault="00A67783">
            <w:pPr>
              <w:pStyle w:val="TableParagraph"/>
              <w:spacing w:before="133" w:line="187" w:lineRule="exact"/>
              <w:ind w:left="560"/>
              <w:rPr>
                <w:sz w:val="18"/>
              </w:rPr>
            </w:pPr>
            <w:r>
              <w:rPr>
                <w:sz w:val="18"/>
              </w:rPr>
              <w:t>………………</w:t>
            </w:r>
          </w:p>
        </w:tc>
        <w:tc>
          <w:tcPr>
            <w:tcW w:w="3121" w:type="dxa"/>
          </w:tcPr>
          <w:p w:rsidR="00B20678" w:rsidRDefault="00A67783">
            <w:pPr>
              <w:pStyle w:val="TableParagraph"/>
              <w:spacing w:before="133" w:line="187" w:lineRule="exact"/>
              <w:ind w:left="1078"/>
              <w:rPr>
                <w:sz w:val="18"/>
              </w:rPr>
            </w:pPr>
            <w:r>
              <w:rPr>
                <w:sz w:val="18"/>
              </w:rPr>
              <w:t>…………………</w:t>
            </w:r>
          </w:p>
        </w:tc>
        <w:tc>
          <w:tcPr>
            <w:tcW w:w="1933" w:type="dxa"/>
          </w:tcPr>
          <w:p w:rsidR="00B20678" w:rsidRDefault="00A67783">
            <w:pPr>
              <w:pStyle w:val="TableParagraph"/>
              <w:spacing w:before="133" w:line="187" w:lineRule="exact"/>
              <w:ind w:right="87"/>
              <w:jc w:val="right"/>
              <w:rPr>
                <w:sz w:val="18"/>
              </w:rPr>
            </w:pPr>
            <w:r>
              <w:rPr>
                <w:sz w:val="18"/>
              </w:rPr>
              <w:t>………………</w:t>
            </w:r>
          </w:p>
        </w:tc>
      </w:tr>
    </w:tbl>
    <w:p w:rsidR="00B20678" w:rsidRDefault="00B20678">
      <w:pPr>
        <w:pStyle w:val="BodyText"/>
        <w:spacing w:before="7"/>
        <w:rPr>
          <w:sz w:val="15"/>
        </w:rPr>
      </w:pPr>
    </w:p>
    <w:p w:rsidR="00B20678" w:rsidRDefault="00A67783">
      <w:pPr>
        <w:spacing w:before="89"/>
        <w:ind w:left="680"/>
        <w:rPr>
          <w:sz w:val="28"/>
        </w:rPr>
      </w:pPr>
      <w:proofErr w:type="gramStart"/>
      <w:r>
        <w:rPr>
          <w:b/>
          <w:sz w:val="28"/>
        </w:rPr>
        <w:t>Câu 9</w:t>
      </w:r>
      <w:r>
        <w:rPr>
          <w:sz w:val="28"/>
        </w:rPr>
        <w:t>.</w:t>
      </w:r>
      <w:proofErr w:type="gramEnd"/>
      <w:r>
        <w:rPr>
          <w:sz w:val="28"/>
        </w:rPr>
        <w:t xml:space="preserve"> (1</w:t>
      </w:r>
      <w:proofErr w:type="gramStart"/>
      <w:r>
        <w:rPr>
          <w:sz w:val="28"/>
        </w:rPr>
        <w:t>,0</w:t>
      </w:r>
      <w:proofErr w:type="gramEnd"/>
      <w:r>
        <w:rPr>
          <w:sz w:val="28"/>
        </w:rPr>
        <w:t xml:space="preserve"> đ)</w:t>
      </w:r>
    </w:p>
    <w:p w:rsidR="00B20678" w:rsidRDefault="00A67783">
      <w:pPr>
        <w:tabs>
          <w:tab w:val="left" w:pos="5652"/>
          <w:tab w:val="left" w:pos="6861"/>
        </w:tabs>
        <w:spacing w:before="247"/>
        <w:ind w:left="1729"/>
        <w:rPr>
          <w:sz w:val="28"/>
        </w:rPr>
      </w:pPr>
      <w:r>
        <w:rPr>
          <w:sz w:val="28"/>
        </w:rPr>
        <w:t>a) 7cm</w:t>
      </w:r>
      <w:r>
        <w:rPr>
          <w:spacing w:val="-8"/>
          <w:sz w:val="28"/>
        </w:rPr>
        <w:t xml:space="preserve"> </w:t>
      </w:r>
      <w:r>
        <w:rPr>
          <w:sz w:val="28"/>
        </w:rPr>
        <w:t>=</w:t>
      </w:r>
      <w:r>
        <w:rPr>
          <w:spacing w:val="-2"/>
          <w:sz w:val="28"/>
        </w:rPr>
        <w:t xml:space="preserve"> </w:t>
      </w:r>
      <w:r>
        <w:rPr>
          <w:sz w:val="16"/>
        </w:rPr>
        <w:t>.............................</w:t>
      </w:r>
      <w:r>
        <w:rPr>
          <w:sz w:val="28"/>
        </w:rPr>
        <w:t>mm</w:t>
      </w:r>
      <w:r>
        <w:rPr>
          <w:sz w:val="28"/>
        </w:rPr>
        <w:tab/>
        <w:t>b) 5</w:t>
      </w:r>
      <w:r>
        <w:rPr>
          <w:spacing w:val="1"/>
          <w:sz w:val="28"/>
        </w:rPr>
        <w:t xml:space="preserve"> </w:t>
      </w:r>
      <w:r>
        <w:rPr>
          <w:sz w:val="28"/>
        </w:rPr>
        <w:t>m</w:t>
      </w:r>
      <w:r>
        <w:rPr>
          <w:spacing w:val="-5"/>
          <w:sz w:val="28"/>
        </w:rPr>
        <w:t xml:space="preserve"> </w:t>
      </w:r>
      <w:r>
        <w:rPr>
          <w:sz w:val="28"/>
        </w:rPr>
        <w:t>=</w:t>
      </w:r>
      <w:r>
        <w:rPr>
          <w:sz w:val="28"/>
        </w:rPr>
        <w:tab/>
      </w:r>
      <w:r>
        <w:rPr>
          <w:sz w:val="16"/>
        </w:rPr>
        <w:t xml:space="preserve">............................  </w:t>
      </w:r>
      <w:r>
        <w:rPr>
          <w:spacing w:val="17"/>
          <w:sz w:val="16"/>
        </w:rPr>
        <w:t xml:space="preserve"> </w:t>
      </w:r>
      <w:r>
        <w:rPr>
          <w:sz w:val="28"/>
        </w:rPr>
        <w:t>cm</w:t>
      </w:r>
    </w:p>
    <w:p w:rsidR="00B20678" w:rsidRDefault="00B20678">
      <w:pPr>
        <w:pStyle w:val="BodyText"/>
        <w:spacing w:before="3"/>
        <w:rPr>
          <w:sz w:val="41"/>
        </w:rPr>
      </w:pPr>
    </w:p>
    <w:p w:rsidR="00B20678" w:rsidRDefault="00A67783">
      <w:pPr>
        <w:tabs>
          <w:tab w:val="left" w:pos="5640"/>
        </w:tabs>
        <w:ind w:left="1657"/>
        <w:rPr>
          <w:sz w:val="28"/>
        </w:rPr>
      </w:pPr>
      <w:proofErr w:type="gramStart"/>
      <w:r>
        <w:rPr>
          <w:sz w:val="28"/>
        </w:rPr>
        <w:t xml:space="preserve">c) </w:t>
      </w:r>
      <w:r>
        <w:rPr>
          <w:sz w:val="16"/>
        </w:rPr>
        <w:t>.............................</w:t>
      </w:r>
      <w:proofErr w:type="gramEnd"/>
      <w:r>
        <w:rPr>
          <w:sz w:val="16"/>
        </w:rPr>
        <w:t xml:space="preserve">  .</w:t>
      </w:r>
      <w:r>
        <w:rPr>
          <w:sz w:val="28"/>
        </w:rPr>
        <w:t>m</w:t>
      </w:r>
      <w:r>
        <w:rPr>
          <w:spacing w:val="-10"/>
          <w:sz w:val="28"/>
        </w:rPr>
        <w:t xml:space="preserve"> </w:t>
      </w:r>
      <w:r>
        <w:rPr>
          <w:sz w:val="28"/>
        </w:rPr>
        <w:t>=</w:t>
      </w:r>
      <w:r>
        <w:rPr>
          <w:spacing w:val="68"/>
          <w:sz w:val="28"/>
        </w:rPr>
        <w:t xml:space="preserve"> </w:t>
      </w:r>
      <w:r>
        <w:rPr>
          <w:sz w:val="28"/>
        </w:rPr>
        <w:t>1km</w:t>
      </w:r>
      <w:r>
        <w:rPr>
          <w:sz w:val="28"/>
        </w:rPr>
        <w:tab/>
        <w:t xml:space="preserve">d) </w:t>
      </w:r>
      <w:proofErr w:type="gramStart"/>
      <w:r>
        <w:rPr>
          <w:sz w:val="28"/>
        </w:rPr>
        <w:t>1m  =</w:t>
      </w:r>
      <w:proofErr w:type="gramEnd"/>
      <w:r>
        <w:rPr>
          <w:sz w:val="28"/>
        </w:rPr>
        <w:t xml:space="preserve">  </w:t>
      </w:r>
      <w:r>
        <w:rPr>
          <w:sz w:val="16"/>
        </w:rPr>
        <w:t>...............................</w:t>
      </w:r>
      <w:r>
        <w:rPr>
          <w:spacing w:val="17"/>
          <w:sz w:val="16"/>
        </w:rPr>
        <w:t xml:space="preserve"> </w:t>
      </w:r>
      <w:r>
        <w:rPr>
          <w:sz w:val="28"/>
        </w:rPr>
        <w:t>dm</w:t>
      </w:r>
    </w:p>
    <w:p w:rsidR="00B20678" w:rsidRDefault="00A67783">
      <w:pPr>
        <w:spacing w:before="249"/>
        <w:ind w:left="750"/>
        <w:rPr>
          <w:sz w:val="28"/>
        </w:rPr>
      </w:pPr>
      <w:proofErr w:type="gramStart"/>
      <w:r>
        <w:rPr>
          <w:b/>
          <w:sz w:val="28"/>
        </w:rPr>
        <w:t>Câu 10</w:t>
      </w:r>
      <w:r>
        <w:rPr>
          <w:sz w:val="28"/>
        </w:rPr>
        <w:t>.</w:t>
      </w:r>
      <w:proofErr w:type="gramEnd"/>
      <w:r>
        <w:rPr>
          <w:sz w:val="28"/>
        </w:rPr>
        <w:t xml:space="preserve"> (1</w:t>
      </w:r>
      <w:proofErr w:type="gramStart"/>
      <w:r>
        <w:rPr>
          <w:sz w:val="28"/>
        </w:rPr>
        <w:t>,0</w:t>
      </w:r>
      <w:proofErr w:type="gramEnd"/>
      <w:r>
        <w:rPr>
          <w:sz w:val="28"/>
        </w:rPr>
        <w:t xml:space="preserve"> đ)</w:t>
      </w:r>
    </w:p>
    <w:p w:rsidR="00B20678" w:rsidRDefault="00B20678">
      <w:pPr>
        <w:pStyle w:val="BodyText"/>
        <w:rPr>
          <w:sz w:val="20"/>
        </w:rPr>
      </w:pPr>
    </w:p>
    <w:p w:rsidR="00B20678" w:rsidRDefault="002465BD">
      <w:pPr>
        <w:pStyle w:val="BodyText"/>
        <w:spacing w:before="5"/>
        <w:rPr>
          <w:sz w:val="18"/>
        </w:rPr>
      </w:pPr>
      <w:r>
        <w:rPr>
          <w:noProof/>
          <w:lang w:bidi="ar-SA"/>
        </w:rPr>
        <w:drawing>
          <wp:anchor distT="0" distB="0" distL="0" distR="0" simplePos="0" relativeHeight="251736064" behindDoc="0" locked="0" layoutInCell="1" allowOverlap="1">
            <wp:simplePos x="0" y="0"/>
            <wp:positionH relativeFrom="page">
              <wp:posOffset>1065530</wp:posOffset>
            </wp:positionH>
            <wp:positionV relativeFrom="paragraph">
              <wp:posOffset>159385</wp:posOffset>
            </wp:positionV>
            <wp:extent cx="5426075" cy="817880"/>
            <wp:effectExtent l="0" t="0" r="0" b="0"/>
            <wp:wrapTopAndBottom/>
            <wp:docPr id="806"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png"/>
                    <pic:cNvPicPr>
                      <a:picLocks noChangeAspect="1" noChangeArrowheads="1"/>
                    </pic:cNvPicPr>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6075" cy="817880"/>
                    </a:xfrm>
                    <a:prstGeom prst="rect">
                      <a:avLst/>
                    </a:prstGeom>
                    <a:noFill/>
                    <a:ln>
                      <a:noFill/>
                    </a:ln>
                  </pic:spPr>
                </pic:pic>
              </a:graphicData>
            </a:graphic>
          </wp:anchor>
        </w:drawing>
      </w:r>
    </w:p>
    <w:p w:rsidR="00B20678" w:rsidRDefault="00B20678">
      <w:pPr>
        <w:rPr>
          <w:sz w:val="18"/>
        </w:rPr>
        <w:sectPr w:rsidR="00B20678">
          <w:pgSz w:w="12240" w:h="15840"/>
          <w:pgMar w:top="1280" w:right="40" w:bottom="1560" w:left="760" w:header="709" w:footer="1366" w:gutter="0"/>
          <w:cols w:space="720"/>
        </w:sectPr>
      </w:pPr>
    </w:p>
    <w:p w:rsidR="00B20678" w:rsidRDefault="00B20678">
      <w:pPr>
        <w:pStyle w:val="BodyText"/>
        <w:rPr>
          <w:sz w:val="26"/>
        </w:rPr>
      </w:pPr>
    </w:p>
    <w:p w:rsidR="00B20678" w:rsidRDefault="00B20678">
      <w:pPr>
        <w:pStyle w:val="BodyText"/>
        <w:rPr>
          <w:sz w:val="36"/>
        </w:rPr>
      </w:pPr>
    </w:p>
    <w:p w:rsidR="00B20678" w:rsidRDefault="00A67783">
      <w:pPr>
        <w:pStyle w:val="ListParagraph"/>
        <w:numPr>
          <w:ilvl w:val="0"/>
          <w:numId w:val="65"/>
        </w:numPr>
        <w:tabs>
          <w:tab w:val="left" w:pos="906"/>
          <w:tab w:val="left" w:pos="1843"/>
        </w:tabs>
        <w:rPr>
          <w:i/>
          <w:sz w:val="24"/>
        </w:rPr>
      </w:pPr>
      <w:r>
        <w:rPr>
          <w:i/>
          <w:spacing w:val="6"/>
          <w:sz w:val="24"/>
        </w:rPr>
        <w:t>a</w:t>
      </w:r>
      <w:r>
        <w:rPr>
          <w:spacing w:val="6"/>
          <w:sz w:val="24"/>
        </w:rPr>
        <w:t>)</w:t>
      </w:r>
      <w:r>
        <w:rPr>
          <w:i/>
          <w:spacing w:val="6"/>
          <w:sz w:val="24"/>
        </w:rPr>
        <w:t>B</w:t>
      </w:r>
      <w:r>
        <w:rPr>
          <w:i/>
          <w:spacing w:val="6"/>
          <w:sz w:val="24"/>
        </w:rPr>
        <w:tab/>
      </w:r>
      <w:r>
        <w:rPr>
          <w:i/>
          <w:sz w:val="24"/>
        </w:rPr>
        <w:t>b</w:t>
      </w:r>
      <w:r>
        <w:rPr>
          <w:sz w:val="24"/>
        </w:rPr>
        <w:t>)</w:t>
      </w:r>
      <w:r>
        <w:rPr>
          <w:spacing w:val="-32"/>
          <w:sz w:val="24"/>
        </w:rPr>
        <w:t xml:space="preserve"> </w:t>
      </w:r>
      <w:r>
        <w:rPr>
          <w:i/>
          <w:sz w:val="24"/>
        </w:rPr>
        <w:t>A</w:t>
      </w:r>
    </w:p>
    <w:p w:rsidR="00B20678" w:rsidRDefault="00A67783">
      <w:pPr>
        <w:pStyle w:val="ListParagraph"/>
        <w:numPr>
          <w:ilvl w:val="0"/>
          <w:numId w:val="65"/>
        </w:numPr>
        <w:tabs>
          <w:tab w:val="left" w:pos="951"/>
          <w:tab w:val="left" w:pos="1941"/>
        </w:tabs>
        <w:spacing w:before="83"/>
        <w:ind w:left="950" w:hanging="233"/>
        <w:rPr>
          <w:i/>
          <w:sz w:val="24"/>
        </w:rPr>
      </w:pPr>
      <w:r>
        <w:rPr>
          <w:i/>
          <w:sz w:val="24"/>
        </w:rPr>
        <w:t>a</w:t>
      </w:r>
      <w:r>
        <w:rPr>
          <w:sz w:val="24"/>
        </w:rPr>
        <w:t>)</w:t>
      </w:r>
      <w:r>
        <w:rPr>
          <w:i/>
          <w:sz w:val="24"/>
        </w:rPr>
        <w:t>C</w:t>
      </w:r>
      <w:r>
        <w:rPr>
          <w:i/>
          <w:sz w:val="24"/>
        </w:rPr>
        <w:tab/>
      </w:r>
      <w:r>
        <w:rPr>
          <w:i/>
          <w:spacing w:val="5"/>
          <w:sz w:val="24"/>
        </w:rPr>
        <w:t>b</w:t>
      </w:r>
      <w:r>
        <w:rPr>
          <w:spacing w:val="5"/>
          <w:sz w:val="24"/>
        </w:rPr>
        <w:t>)</w:t>
      </w:r>
      <w:r>
        <w:rPr>
          <w:i/>
          <w:spacing w:val="5"/>
          <w:sz w:val="24"/>
        </w:rPr>
        <w:t>B</w:t>
      </w:r>
    </w:p>
    <w:p w:rsidR="00B20678" w:rsidRDefault="00A67783">
      <w:pPr>
        <w:tabs>
          <w:tab w:val="left" w:pos="1892"/>
        </w:tabs>
        <w:spacing w:before="84"/>
        <w:ind w:left="710"/>
        <w:rPr>
          <w:i/>
          <w:sz w:val="24"/>
        </w:rPr>
      </w:pPr>
      <w:r>
        <w:rPr>
          <w:sz w:val="24"/>
        </w:rPr>
        <w:t>3</w:t>
      </w:r>
      <w:proofErr w:type="gramStart"/>
      <w:r>
        <w:rPr>
          <w:sz w:val="24"/>
        </w:rPr>
        <w:t>)</w:t>
      </w:r>
      <w:proofErr w:type="gramEnd"/>
      <w:r>
        <w:rPr>
          <w:i/>
          <w:sz w:val="24"/>
        </w:rPr>
        <w:t>a</w:t>
      </w:r>
      <w:r>
        <w:rPr>
          <w:sz w:val="24"/>
        </w:rPr>
        <w:t>)</w:t>
      </w:r>
      <w:r>
        <w:rPr>
          <w:spacing w:val="-36"/>
          <w:sz w:val="24"/>
        </w:rPr>
        <w:t xml:space="preserve"> </w:t>
      </w:r>
      <w:r>
        <w:rPr>
          <w:i/>
          <w:sz w:val="24"/>
        </w:rPr>
        <w:t>A</w:t>
      </w:r>
      <w:r>
        <w:rPr>
          <w:i/>
          <w:sz w:val="24"/>
        </w:rPr>
        <w:tab/>
      </w:r>
      <w:r>
        <w:rPr>
          <w:i/>
          <w:spacing w:val="5"/>
          <w:sz w:val="24"/>
        </w:rPr>
        <w:t>b</w:t>
      </w:r>
      <w:r>
        <w:rPr>
          <w:spacing w:val="5"/>
          <w:sz w:val="24"/>
        </w:rPr>
        <w:t>)</w:t>
      </w:r>
      <w:r>
        <w:rPr>
          <w:i/>
          <w:spacing w:val="5"/>
          <w:sz w:val="24"/>
        </w:rPr>
        <w:t>B</w:t>
      </w:r>
    </w:p>
    <w:p w:rsidR="00B20678" w:rsidRDefault="00A67783">
      <w:pPr>
        <w:pStyle w:val="ListParagraph"/>
        <w:numPr>
          <w:ilvl w:val="0"/>
          <w:numId w:val="66"/>
        </w:numPr>
        <w:tabs>
          <w:tab w:val="left" w:pos="951"/>
          <w:tab w:val="left" w:pos="1922"/>
        </w:tabs>
        <w:spacing w:before="83"/>
        <w:ind w:hanging="233"/>
        <w:rPr>
          <w:i/>
          <w:sz w:val="24"/>
        </w:rPr>
      </w:pPr>
      <w:r>
        <w:rPr>
          <w:i/>
          <w:spacing w:val="3"/>
          <w:sz w:val="24"/>
        </w:rPr>
        <w:t>a</w:t>
      </w:r>
      <w:r>
        <w:rPr>
          <w:spacing w:val="3"/>
          <w:sz w:val="24"/>
        </w:rPr>
        <w:t>)</w:t>
      </w:r>
      <w:r>
        <w:rPr>
          <w:spacing w:val="-34"/>
          <w:sz w:val="24"/>
        </w:rPr>
        <w:t xml:space="preserve"> </w:t>
      </w:r>
      <w:r>
        <w:rPr>
          <w:i/>
          <w:sz w:val="24"/>
        </w:rPr>
        <w:t>C</w:t>
      </w:r>
      <w:r>
        <w:rPr>
          <w:i/>
          <w:sz w:val="24"/>
        </w:rPr>
        <w:tab/>
      </w:r>
      <w:r>
        <w:rPr>
          <w:i/>
          <w:spacing w:val="5"/>
          <w:sz w:val="24"/>
        </w:rPr>
        <w:t>b</w:t>
      </w:r>
      <w:r>
        <w:rPr>
          <w:spacing w:val="5"/>
          <w:sz w:val="24"/>
        </w:rPr>
        <w:t>)</w:t>
      </w:r>
      <w:r>
        <w:rPr>
          <w:i/>
          <w:spacing w:val="5"/>
          <w:sz w:val="24"/>
        </w:rPr>
        <w:t>B</w:t>
      </w:r>
    </w:p>
    <w:p w:rsidR="00B20678" w:rsidRDefault="00A67783">
      <w:pPr>
        <w:pStyle w:val="Heading3"/>
        <w:spacing w:before="143"/>
        <w:ind w:left="691"/>
      </w:pPr>
      <w:r>
        <w:rPr>
          <w:b w:val="0"/>
        </w:rPr>
        <w:br w:type="column"/>
      </w:r>
      <w:r>
        <w:lastRenderedPageBreak/>
        <w:t>ĐÁP ÁN ĐỀ SỐ 027</w:t>
      </w:r>
    </w:p>
    <w:p w:rsidR="00B20678" w:rsidRDefault="00B20678">
      <w:pPr>
        <w:sectPr w:rsidR="00B20678">
          <w:pgSz w:w="12240" w:h="15840"/>
          <w:pgMar w:top="1280" w:right="40" w:bottom="1560" w:left="760" w:header="709" w:footer="1366" w:gutter="0"/>
          <w:cols w:num="2" w:space="1653" w:equalWidth="0">
            <w:col w:w="2347" w:space="1653"/>
            <w:col w:w="7440"/>
          </w:cols>
        </w:sectPr>
      </w:pPr>
    </w:p>
    <w:p w:rsidR="00B20678" w:rsidRDefault="00A67783">
      <w:pPr>
        <w:spacing w:before="83"/>
        <w:ind w:left="710"/>
        <w:rPr>
          <w:i/>
          <w:sz w:val="24"/>
        </w:rPr>
      </w:pPr>
      <w:r>
        <w:rPr>
          <w:sz w:val="24"/>
        </w:rPr>
        <w:lastRenderedPageBreak/>
        <w:t xml:space="preserve">5) </w:t>
      </w:r>
      <w:r>
        <w:rPr>
          <w:i/>
          <w:sz w:val="24"/>
        </w:rPr>
        <w:t>A</w:t>
      </w:r>
    </w:p>
    <w:p w:rsidR="00B20678" w:rsidRDefault="00B20678">
      <w:pPr>
        <w:pStyle w:val="BodyText"/>
        <w:spacing w:before="10"/>
        <w:rPr>
          <w:i/>
          <w:sz w:val="24"/>
        </w:rPr>
      </w:pPr>
    </w:p>
    <w:p w:rsidR="00B20678" w:rsidRDefault="00A67783">
      <w:pPr>
        <w:pStyle w:val="BodyText"/>
        <w:ind w:left="680"/>
      </w:pPr>
      <w:proofErr w:type="gramStart"/>
      <w:r>
        <w:t>Câu 7.</w:t>
      </w:r>
      <w:proofErr w:type="gramEnd"/>
    </w:p>
    <w:p w:rsidR="00B20678" w:rsidRDefault="00A67783">
      <w:pPr>
        <w:spacing w:before="83"/>
        <w:ind w:left="279"/>
        <w:rPr>
          <w:i/>
          <w:sz w:val="24"/>
        </w:rPr>
      </w:pPr>
      <w:r>
        <w:br w:type="column"/>
      </w:r>
      <w:proofErr w:type="gramStart"/>
      <w:r>
        <w:rPr>
          <w:sz w:val="24"/>
        </w:rPr>
        <w:lastRenderedPageBreak/>
        <w:t>6)</w:t>
      </w:r>
      <w:r>
        <w:rPr>
          <w:i/>
          <w:sz w:val="24"/>
        </w:rPr>
        <w:t>C</w:t>
      </w:r>
      <w:proofErr w:type="gramEnd"/>
    </w:p>
    <w:p w:rsidR="00B20678" w:rsidRDefault="00B20678">
      <w:pPr>
        <w:rPr>
          <w:sz w:val="24"/>
        </w:rPr>
        <w:sectPr w:rsidR="00B20678">
          <w:type w:val="continuous"/>
          <w:pgSz w:w="12240" w:h="15840"/>
          <w:pgMar w:top="1280" w:right="40" w:bottom="1560" w:left="760" w:header="720" w:footer="720" w:gutter="0"/>
          <w:cols w:num="2" w:space="40" w:equalWidth="0">
            <w:col w:w="1413" w:space="40"/>
            <w:col w:w="9987"/>
          </w:cols>
        </w:sectPr>
      </w:pPr>
    </w:p>
    <w:p w:rsidR="00B20678" w:rsidRDefault="00B20678">
      <w:pPr>
        <w:pStyle w:val="BodyText"/>
        <w:spacing w:before="5"/>
        <w:rPr>
          <w:i/>
          <w:sz w:val="12"/>
        </w:rPr>
      </w:pPr>
    </w:p>
    <w:p w:rsidR="00B20678" w:rsidRDefault="00A67783">
      <w:pPr>
        <w:tabs>
          <w:tab w:val="left" w:pos="2579"/>
          <w:tab w:val="left" w:pos="3797"/>
          <w:tab w:val="left" w:pos="5272"/>
          <w:tab w:val="left" w:pos="6808"/>
        </w:tabs>
        <w:spacing w:before="107"/>
        <w:ind w:left="717"/>
        <w:rPr>
          <w:sz w:val="23"/>
        </w:rPr>
      </w:pPr>
      <w:proofErr w:type="gramStart"/>
      <w:r>
        <w:rPr>
          <w:i/>
          <w:spacing w:val="8"/>
          <w:w w:val="110"/>
          <w:sz w:val="23"/>
        </w:rPr>
        <w:t>a</w:t>
      </w:r>
      <w:r>
        <w:rPr>
          <w:spacing w:val="8"/>
          <w:w w:val="110"/>
          <w:sz w:val="23"/>
        </w:rPr>
        <w:t>)</w:t>
      </w:r>
      <w:proofErr w:type="gramEnd"/>
      <w:r>
        <w:rPr>
          <w:spacing w:val="8"/>
          <w:w w:val="110"/>
          <w:sz w:val="23"/>
        </w:rPr>
        <w:t>3</w:t>
      </w:r>
      <w:r>
        <w:rPr>
          <w:rFonts w:ascii="Symbol" w:hAnsi="Symbol"/>
          <w:spacing w:val="8"/>
          <w:w w:val="110"/>
          <w:sz w:val="23"/>
        </w:rPr>
        <w:t></w:t>
      </w:r>
      <w:r>
        <w:rPr>
          <w:spacing w:val="8"/>
          <w:w w:val="110"/>
          <w:sz w:val="23"/>
        </w:rPr>
        <w:t>5</w:t>
      </w:r>
      <w:r>
        <w:rPr>
          <w:spacing w:val="-20"/>
          <w:w w:val="110"/>
          <w:sz w:val="23"/>
        </w:rPr>
        <w:t xml:space="preserve"> </w:t>
      </w:r>
      <w:r>
        <w:rPr>
          <w:rFonts w:ascii="Symbol" w:hAnsi="Symbol"/>
          <w:spacing w:val="4"/>
          <w:w w:val="110"/>
          <w:sz w:val="23"/>
        </w:rPr>
        <w:t></w:t>
      </w:r>
      <w:r>
        <w:rPr>
          <w:spacing w:val="4"/>
          <w:w w:val="110"/>
          <w:sz w:val="23"/>
        </w:rPr>
        <w:t>15</w:t>
      </w:r>
      <w:r>
        <w:rPr>
          <w:spacing w:val="4"/>
          <w:w w:val="110"/>
          <w:sz w:val="23"/>
        </w:rPr>
        <w:tab/>
        <w:t>15:</w:t>
      </w:r>
      <w:r>
        <w:rPr>
          <w:spacing w:val="-37"/>
          <w:w w:val="110"/>
          <w:sz w:val="23"/>
        </w:rPr>
        <w:t xml:space="preserve"> </w:t>
      </w:r>
      <w:r>
        <w:rPr>
          <w:w w:val="110"/>
          <w:sz w:val="23"/>
        </w:rPr>
        <w:t>3</w:t>
      </w:r>
      <w:r>
        <w:rPr>
          <w:spacing w:val="-23"/>
          <w:w w:val="110"/>
          <w:sz w:val="23"/>
        </w:rPr>
        <w:t xml:space="preserve"> </w:t>
      </w:r>
      <w:r>
        <w:rPr>
          <w:rFonts w:ascii="Symbol" w:hAnsi="Symbol"/>
          <w:w w:val="110"/>
          <w:sz w:val="23"/>
        </w:rPr>
        <w:t></w:t>
      </w:r>
      <w:r>
        <w:rPr>
          <w:spacing w:val="-24"/>
          <w:w w:val="110"/>
          <w:sz w:val="23"/>
        </w:rPr>
        <w:t xml:space="preserve"> </w:t>
      </w:r>
      <w:r>
        <w:rPr>
          <w:w w:val="110"/>
          <w:sz w:val="23"/>
        </w:rPr>
        <w:t>5</w:t>
      </w:r>
      <w:r>
        <w:rPr>
          <w:w w:val="110"/>
          <w:sz w:val="23"/>
        </w:rPr>
        <w:tab/>
      </w:r>
      <w:r>
        <w:rPr>
          <w:spacing w:val="11"/>
          <w:w w:val="110"/>
          <w:sz w:val="23"/>
        </w:rPr>
        <w:t>4</w:t>
      </w:r>
      <w:r>
        <w:rPr>
          <w:rFonts w:ascii="Symbol" w:hAnsi="Symbol"/>
          <w:spacing w:val="11"/>
          <w:w w:val="110"/>
          <w:sz w:val="23"/>
        </w:rPr>
        <w:t></w:t>
      </w:r>
      <w:r>
        <w:rPr>
          <w:spacing w:val="11"/>
          <w:w w:val="110"/>
          <w:sz w:val="23"/>
        </w:rPr>
        <w:t>7</w:t>
      </w:r>
      <w:r>
        <w:rPr>
          <w:spacing w:val="-11"/>
          <w:w w:val="110"/>
          <w:sz w:val="23"/>
        </w:rPr>
        <w:t xml:space="preserve"> </w:t>
      </w:r>
      <w:r>
        <w:rPr>
          <w:rFonts w:ascii="Symbol" w:hAnsi="Symbol"/>
          <w:w w:val="110"/>
          <w:sz w:val="23"/>
        </w:rPr>
        <w:t></w:t>
      </w:r>
      <w:r>
        <w:rPr>
          <w:spacing w:val="-17"/>
          <w:w w:val="110"/>
          <w:sz w:val="23"/>
        </w:rPr>
        <w:t xml:space="preserve"> </w:t>
      </w:r>
      <w:r>
        <w:rPr>
          <w:spacing w:val="-4"/>
          <w:w w:val="110"/>
          <w:sz w:val="23"/>
        </w:rPr>
        <w:t>28</w:t>
      </w:r>
      <w:r>
        <w:rPr>
          <w:spacing w:val="-4"/>
          <w:w w:val="110"/>
          <w:sz w:val="23"/>
        </w:rPr>
        <w:tab/>
        <w:t>24</w:t>
      </w:r>
      <w:r>
        <w:rPr>
          <w:spacing w:val="-37"/>
          <w:w w:val="110"/>
          <w:sz w:val="23"/>
        </w:rPr>
        <w:t xml:space="preserve"> </w:t>
      </w:r>
      <w:r>
        <w:rPr>
          <w:w w:val="110"/>
          <w:sz w:val="23"/>
        </w:rPr>
        <w:t>:</w:t>
      </w:r>
      <w:r>
        <w:rPr>
          <w:spacing w:val="-29"/>
          <w:w w:val="110"/>
          <w:sz w:val="23"/>
        </w:rPr>
        <w:t xml:space="preserve"> </w:t>
      </w:r>
      <w:r>
        <w:rPr>
          <w:w w:val="110"/>
          <w:sz w:val="23"/>
        </w:rPr>
        <w:t>4</w:t>
      </w:r>
      <w:r>
        <w:rPr>
          <w:spacing w:val="-15"/>
          <w:w w:val="110"/>
          <w:sz w:val="23"/>
        </w:rPr>
        <w:t xml:space="preserve"> </w:t>
      </w:r>
      <w:r>
        <w:rPr>
          <w:rFonts w:ascii="Symbol" w:hAnsi="Symbol"/>
          <w:w w:val="110"/>
          <w:sz w:val="23"/>
        </w:rPr>
        <w:t></w:t>
      </w:r>
      <w:r>
        <w:rPr>
          <w:spacing w:val="-21"/>
          <w:w w:val="110"/>
          <w:sz w:val="23"/>
        </w:rPr>
        <w:t xml:space="preserve"> </w:t>
      </w:r>
      <w:r>
        <w:rPr>
          <w:w w:val="110"/>
          <w:sz w:val="23"/>
        </w:rPr>
        <w:t>6</w:t>
      </w:r>
      <w:r>
        <w:rPr>
          <w:w w:val="110"/>
          <w:sz w:val="23"/>
        </w:rPr>
        <w:tab/>
      </w:r>
      <w:r>
        <w:rPr>
          <w:spacing w:val="4"/>
          <w:w w:val="110"/>
          <w:sz w:val="23"/>
        </w:rPr>
        <w:t>18:</w:t>
      </w:r>
      <w:r>
        <w:rPr>
          <w:spacing w:val="-30"/>
          <w:w w:val="110"/>
          <w:sz w:val="23"/>
        </w:rPr>
        <w:t xml:space="preserve"> </w:t>
      </w:r>
      <w:r>
        <w:rPr>
          <w:w w:val="110"/>
          <w:sz w:val="23"/>
        </w:rPr>
        <w:t>2</w:t>
      </w:r>
      <w:r>
        <w:rPr>
          <w:spacing w:val="-16"/>
          <w:w w:val="110"/>
          <w:sz w:val="23"/>
        </w:rPr>
        <w:t xml:space="preserve"> </w:t>
      </w:r>
      <w:r>
        <w:rPr>
          <w:rFonts w:ascii="Symbol" w:hAnsi="Symbol"/>
          <w:w w:val="110"/>
          <w:sz w:val="23"/>
        </w:rPr>
        <w:t></w:t>
      </w:r>
      <w:r>
        <w:rPr>
          <w:spacing w:val="-25"/>
          <w:w w:val="110"/>
          <w:sz w:val="23"/>
        </w:rPr>
        <w:t xml:space="preserve"> </w:t>
      </w:r>
      <w:r>
        <w:rPr>
          <w:w w:val="110"/>
          <w:sz w:val="23"/>
        </w:rPr>
        <w:t>9</w:t>
      </w:r>
    </w:p>
    <w:p w:rsidR="00B20678" w:rsidRDefault="00B20678">
      <w:pPr>
        <w:pStyle w:val="BodyText"/>
        <w:spacing w:before="11"/>
        <w:rPr>
          <w:sz w:val="24"/>
        </w:rPr>
      </w:pPr>
    </w:p>
    <w:p w:rsidR="00B20678" w:rsidRDefault="00A67783">
      <w:pPr>
        <w:pStyle w:val="BodyText"/>
        <w:ind w:left="680"/>
      </w:pPr>
      <w:r>
        <w:t>b)</w:t>
      </w:r>
    </w:p>
    <w:p w:rsidR="00B20678" w:rsidRDefault="00B20678">
      <w:pPr>
        <w:pStyle w:val="BodyText"/>
        <w:spacing w:before="5"/>
        <w:rPr>
          <w:sz w:val="20"/>
        </w:rPr>
      </w:pPr>
    </w:p>
    <w:tbl>
      <w:tblPr>
        <w:tblW w:w="0" w:type="auto"/>
        <w:tblInd w:w="528" w:type="dxa"/>
        <w:tblLayout w:type="fixed"/>
        <w:tblCellMar>
          <w:left w:w="0" w:type="dxa"/>
          <w:right w:w="0" w:type="dxa"/>
        </w:tblCellMar>
        <w:tblLook w:val="0000"/>
      </w:tblPr>
      <w:tblGrid>
        <w:gridCol w:w="3156"/>
        <w:gridCol w:w="3160"/>
      </w:tblGrid>
      <w:tr w:rsidR="00B20678">
        <w:trPr>
          <w:trHeight w:val="1009"/>
        </w:trPr>
        <w:tc>
          <w:tcPr>
            <w:tcW w:w="3156" w:type="dxa"/>
          </w:tcPr>
          <w:p w:rsidR="00B20678" w:rsidRDefault="00A67783">
            <w:pPr>
              <w:pStyle w:val="TableParagraph"/>
              <w:spacing w:line="293" w:lineRule="exact"/>
              <w:ind w:left="200"/>
              <w:rPr>
                <w:sz w:val="24"/>
              </w:rPr>
            </w:pPr>
            <w:r>
              <w:rPr>
                <w:i/>
                <w:sz w:val="24"/>
              </w:rPr>
              <w:t xml:space="preserve">x </w:t>
            </w:r>
            <w:r>
              <w:rPr>
                <w:rFonts w:ascii="Symbol" w:hAnsi="Symbol"/>
                <w:sz w:val="24"/>
              </w:rPr>
              <w:t></w:t>
            </w:r>
            <w:r>
              <w:rPr>
                <w:sz w:val="24"/>
              </w:rPr>
              <w:t xml:space="preserve"> 5 </w:t>
            </w:r>
            <w:r>
              <w:rPr>
                <w:rFonts w:ascii="Symbol" w:hAnsi="Symbol"/>
                <w:sz w:val="24"/>
              </w:rPr>
              <w:t></w:t>
            </w:r>
            <w:r>
              <w:rPr>
                <w:sz w:val="24"/>
              </w:rPr>
              <w:t xml:space="preserve"> 15</w:t>
            </w:r>
          </w:p>
          <w:p w:rsidR="00B20678" w:rsidRDefault="00A67783">
            <w:pPr>
              <w:pStyle w:val="TableParagraph"/>
              <w:spacing w:before="64"/>
              <w:ind w:left="513"/>
              <w:rPr>
                <w:sz w:val="24"/>
              </w:rPr>
            </w:pPr>
            <w:r>
              <w:rPr>
                <w:i/>
                <w:sz w:val="24"/>
              </w:rPr>
              <w:t xml:space="preserve">x </w:t>
            </w:r>
            <w:r>
              <w:rPr>
                <w:rFonts w:ascii="Symbol" w:hAnsi="Symbol"/>
                <w:sz w:val="24"/>
              </w:rPr>
              <w:t></w:t>
            </w:r>
            <w:r>
              <w:rPr>
                <w:sz w:val="24"/>
              </w:rPr>
              <w:t xml:space="preserve"> 15 : 5</w:t>
            </w:r>
          </w:p>
          <w:p w:rsidR="00B20678" w:rsidRDefault="00A67783">
            <w:pPr>
              <w:pStyle w:val="TableParagraph"/>
              <w:spacing w:before="64" w:line="274" w:lineRule="exact"/>
              <w:ind w:left="513"/>
              <w:rPr>
                <w:sz w:val="24"/>
              </w:rPr>
            </w:pPr>
            <w:r>
              <w:rPr>
                <w:i/>
                <w:sz w:val="24"/>
              </w:rPr>
              <w:t xml:space="preserve">x </w:t>
            </w:r>
            <w:r>
              <w:rPr>
                <w:rFonts w:ascii="Symbol" w:hAnsi="Symbol"/>
                <w:sz w:val="24"/>
              </w:rPr>
              <w:t></w:t>
            </w:r>
            <w:r>
              <w:rPr>
                <w:sz w:val="24"/>
              </w:rPr>
              <w:t xml:space="preserve"> 3</w:t>
            </w:r>
          </w:p>
        </w:tc>
        <w:tc>
          <w:tcPr>
            <w:tcW w:w="3160" w:type="dxa"/>
          </w:tcPr>
          <w:p w:rsidR="00B20678" w:rsidRDefault="00A67783">
            <w:pPr>
              <w:pStyle w:val="TableParagraph"/>
              <w:spacing w:line="293" w:lineRule="exact"/>
              <w:ind w:left="1832"/>
              <w:rPr>
                <w:sz w:val="24"/>
              </w:rPr>
            </w:pPr>
            <w:r>
              <w:rPr>
                <w:i/>
                <w:sz w:val="24"/>
              </w:rPr>
              <w:t xml:space="preserve">x </w:t>
            </w:r>
            <w:r>
              <w:rPr>
                <w:sz w:val="24"/>
              </w:rPr>
              <w:t xml:space="preserve">: 2 </w:t>
            </w:r>
            <w:r>
              <w:rPr>
                <w:rFonts w:ascii="Symbol" w:hAnsi="Symbol"/>
                <w:sz w:val="24"/>
              </w:rPr>
              <w:t></w:t>
            </w:r>
            <w:r>
              <w:rPr>
                <w:sz w:val="24"/>
              </w:rPr>
              <w:t xml:space="preserve"> 9</w:t>
            </w:r>
          </w:p>
          <w:p w:rsidR="00B20678" w:rsidRDefault="00A67783">
            <w:pPr>
              <w:pStyle w:val="TableParagraph"/>
              <w:spacing w:before="64"/>
              <w:ind w:right="198"/>
              <w:jc w:val="right"/>
              <w:rPr>
                <w:sz w:val="24"/>
              </w:rPr>
            </w:pPr>
            <w:r>
              <w:rPr>
                <w:i/>
                <w:sz w:val="24"/>
              </w:rPr>
              <w:t xml:space="preserve">x </w:t>
            </w:r>
            <w:r>
              <w:rPr>
                <w:rFonts w:ascii="Symbol" w:hAnsi="Symbol"/>
                <w:sz w:val="24"/>
              </w:rPr>
              <w:t></w:t>
            </w:r>
            <w:r>
              <w:rPr>
                <w:sz w:val="24"/>
              </w:rPr>
              <w:t xml:space="preserve"> 9 </w:t>
            </w:r>
            <w:r>
              <w:rPr>
                <w:rFonts w:ascii="Symbol" w:hAnsi="Symbol"/>
                <w:sz w:val="24"/>
              </w:rPr>
              <w:t></w:t>
            </w:r>
            <w:r>
              <w:rPr>
                <w:sz w:val="24"/>
              </w:rPr>
              <w:t xml:space="preserve"> 2</w:t>
            </w:r>
          </w:p>
          <w:p w:rsidR="00B20678" w:rsidRDefault="00A67783">
            <w:pPr>
              <w:pStyle w:val="TableParagraph"/>
              <w:spacing w:before="64" w:line="274" w:lineRule="exact"/>
              <w:ind w:right="403"/>
              <w:jc w:val="right"/>
              <w:rPr>
                <w:sz w:val="24"/>
              </w:rPr>
            </w:pPr>
            <w:r>
              <w:rPr>
                <w:i/>
                <w:sz w:val="24"/>
              </w:rPr>
              <w:t xml:space="preserve">x </w:t>
            </w:r>
            <w:r>
              <w:rPr>
                <w:rFonts w:ascii="Symbol" w:hAnsi="Symbol"/>
                <w:sz w:val="24"/>
              </w:rPr>
              <w:t></w:t>
            </w:r>
            <w:r>
              <w:rPr>
                <w:sz w:val="24"/>
              </w:rPr>
              <w:t xml:space="preserve"> 18</w:t>
            </w:r>
          </w:p>
        </w:tc>
      </w:tr>
    </w:tbl>
    <w:p w:rsidR="00B20678" w:rsidRDefault="00A67783">
      <w:pPr>
        <w:pStyle w:val="BodyText"/>
        <w:spacing w:before="39"/>
        <w:ind w:left="680"/>
      </w:pPr>
      <w:proofErr w:type="gramStart"/>
      <w:r>
        <w:t>Câu 8.</w:t>
      </w:r>
      <w:proofErr w:type="gramEnd"/>
      <w:r>
        <w:t xml:space="preserve"> Mỗi câu đặt tính đúng được điểm tối đa</w:t>
      </w:r>
    </w:p>
    <w:p w:rsidR="00B20678" w:rsidRDefault="00B20678">
      <w:pPr>
        <w:pStyle w:val="BodyText"/>
        <w:spacing w:before="5"/>
        <w:rPr>
          <w:sz w:val="11"/>
        </w:rPr>
      </w:pPr>
    </w:p>
    <w:p w:rsidR="00B20678" w:rsidRDefault="00B20678">
      <w:pPr>
        <w:rPr>
          <w:sz w:val="11"/>
        </w:rPr>
        <w:sectPr w:rsidR="00B20678">
          <w:type w:val="continuous"/>
          <w:pgSz w:w="12240" w:h="15840"/>
          <w:pgMar w:top="1280" w:right="40" w:bottom="1560" w:left="760" w:header="720" w:footer="720" w:gutter="0"/>
          <w:cols w:space="720"/>
        </w:sectPr>
      </w:pPr>
    </w:p>
    <w:p w:rsidR="00B20678" w:rsidRDefault="00A67783">
      <w:pPr>
        <w:spacing w:before="99"/>
        <w:ind w:left="717"/>
        <w:rPr>
          <w:sz w:val="24"/>
        </w:rPr>
      </w:pPr>
      <w:r>
        <w:rPr>
          <w:i/>
          <w:w w:val="105"/>
          <w:sz w:val="24"/>
        </w:rPr>
        <w:lastRenderedPageBreak/>
        <w:t>a</w:t>
      </w:r>
      <w:r>
        <w:rPr>
          <w:w w:val="105"/>
          <w:sz w:val="24"/>
        </w:rPr>
        <w:t xml:space="preserve">) 25 </w:t>
      </w:r>
      <w:r>
        <w:rPr>
          <w:rFonts w:ascii="Symbol" w:hAnsi="Symbol"/>
          <w:w w:val="105"/>
          <w:sz w:val="24"/>
        </w:rPr>
        <w:t></w:t>
      </w:r>
      <w:r>
        <w:rPr>
          <w:w w:val="105"/>
          <w:sz w:val="24"/>
        </w:rPr>
        <w:t xml:space="preserve"> 37 </w:t>
      </w:r>
      <w:r>
        <w:rPr>
          <w:rFonts w:ascii="Symbol" w:hAnsi="Symbol"/>
          <w:w w:val="105"/>
          <w:sz w:val="24"/>
        </w:rPr>
        <w:t></w:t>
      </w:r>
      <w:r>
        <w:rPr>
          <w:w w:val="105"/>
          <w:sz w:val="24"/>
        </w:rPr>
        <w:t xml:space="preserve"> 62</w:t>
      </w:r>
    </w:p>
    <w:p w:rsidR="00B20678" w:rsidRDefault="00A67783">
      <w:pPr>
        <w:spacing w:before="63"/>
        <w:ind w:left="713"/>
        <w:rPr>
          <w:sz w:val="24"/>
        </w:rPr>
      </w:pPr>
      <w:r>
        <w:rPr>
          <w:i/>
          <w:w w:val="105"/>
          <w:sz w:val="24"/>
        </w:rPr>
        <w:t>c</w:t>
      </w:r>
      <w:r>
        <w:rPr>
          <w:w w:val="105"/>
          <w:sz w:val="24"/>
        </w:rPr>
        <w:t>)</w:t>
      </w:r>
      <w:r>
        <w:rPr>
          <w:spacing w:val="-45"/>
          <w:w w:val="105"/>
          <w:sz w:val="24"/>
        </w:rPr>
        <w:t xml:space="preserve"> </w:t>
      </w:r>
      <w:r>
        <w:rPr>
          <w:spacing w:val="-3"/>
          <w:w w:val="105"/>
          <w:sz w:val="24"/>
        </w:rPr>
        <w:t>328</w:t>
      </w:r>
      <w:r>
        <w:rPr>
          <w:spacing w:val="-36"/>
          <w:w w:val="105"/>
          <w:sz w:val="24"/>
        </w:rPr>
        <w:t xml:space="preserve"> </w:t>
      </w:r>
      <w:r>
        <w:rPr>
          <w:rFonts w:ascii="Symbol" w:hAnsi="Symbol"/>
          <w:w w:val="105"/>
          <w:sz w:val="24"/>
        </w:rPr>
        <w:t></w:t>
      </w:r>
      <w:r>
        <w:rPr>
          <w:w w:val="105"/>
          <w:sz w:val="24"/>
        </w:rPr>
        <w:t>106</w:t>
      </w:r>
      <w:r>
        <w:rPr>
          <w:spacing w:val="-21"/>
          <w:w w:val="105"/>
          <w:sz w:val="24"/>
        </w:rPr>
        <w:t xml:space="preserve"> </w:t>
      </w:r>
      <w:r>
        <w:rPr>
          <w:rFonts w:ascii="Symbol" w:hAnsi="Symbol"/>
          <w:w w:val="105"/>
          <w:sz w:val="24"/>
        </w:rPr>
        <w:t></w:t>
      </w:r>
      <w:r>
        <w:rPr>
          <w:spacing w:val="-19"/>
          <w:w w:val="105"/>
          <w:sz w:val="24"/>
        </w:rPr>
        <w:t xml:space="preserve"> </w:t>
      </w:r>
      <w:r>
        <w:rPr>
          <w:spacing w:val="-3"/>
          <w:w w:val="105"/>
          <w:sz w:val="24"/>
        </w:rPr>
        <w:t>222</w:t>
      </w:r>
    </w:p>
    <w:p w:rsidR="00B20678" w:rsidRDefault="00B20678">
      <w:pPr>
        <w:pStyle w:val="BodyText"/>
        <w:spacing w:before="4"/>
        <w:rPr>
          <w:sz w:val="25"/>
        </w:rPr>
      </w:pPr>
    </w:p>
    <w:p w:rsidR="00B20678" w:rsidRDefault="00A67783">
      <w:pPr>
        <w:pStyle w:val="BodyText"/>
        <w:ind w:left="680"/>
      </w:pPr>
      <w:r>
        <w:t>Câu 9</w:t>
      </w:r>
    </w:p>
    <w:p w:rsidR="00B20678" w:rsidRDefault="00A67783">
      <w:pPr>
        <w:spacing w:before="99"/>
        <w:ind w:left="722"/>
        <w:rPr>
          <w:sz w:val="24"/>
        </w:rPr>
      </w:pPr>
      <w:r>
        <w:br w:type="column"/>
      </w:r>
      <w:proofErr w:type="gramStart"/>
      <w:r>
        <w:rPr>
          <w:i/>
          <w:w w:val="105"/>
          <w:sz w:val="24"/>
        </w:rPr>
        <w:lastRenderedPageBreak/>
        <w:t>b</w:t>
      </w:r>
      <w:r>
        <w:rPr>
          <w:w w:val="105"/>
          <w:sz w:val="24"/>
        </w:rPr>
        <w:t>)639</w:t>
      </w:r>
      <w:proofErr w:type="gramEnd"/>
      <w:r>
        <w:rPr>
          <w:w w:val="105"/>
          <w:sz w:val="24"/>
        </w:rPr>
        <w:t xml:space="preserve"> </w:t>
      </w:r>
      <w:r>
        <w:rPr>
          <w:rFonts w:ascii="Symbol" w:hAnsi="Symbol"/>
          <w:w w:val="105"/>
          <w:sz w:val="24"/>
        </w:rPr>
        <w:t></w:t>
      </w:r>
      <w:r>
        <w:rPr>
          <w:w w:val="105"/>
          <w:sz w:val="24"/>
        </w:rPr>
        <w:t xml:space="preserve"> 20 </w:t>
      </w:r>
      <w:r>
        <w:rPr>
          <w:rFonts w:ascii="Symbol" w:hAnsi="Symbol"/>
          <w:w w:val="105"/>
          <w:sz w:val="24"/>
        </w:rPr>
        <w:t></w:t>
      </w:r>
      <w:r>
        <w:rPr>
          <w:w w:val="105"/>
          <w:sz w:val="24"/>
        </w:rPr>
        <w:t xml:space="preserve"> 659</w:t>
      </w:r>
    </w:p>
    <w:p w:rsidR="00B20678" w:rsidRDefault="00A67783">
      <w:pPr>
        <w:spacing w:before="63"/>
        <w:ind w:left="680"/>
        <w:rPr>
          <w:sz w:val="24"/>
        </w:rPr>
      </w:pPr>
      <w:proofErr w:type="gramStart"/>
      <w:r>
        <w:rPr>
          <w:i/>
          <w:w w:val="105"/>
          <w:sz w:val="24"/>
        </w:rPr>
        <w:t>d</w:t>
      </w:r>
      <w:proofErr w:type="gramEnd"/>
      <w:r>
        <w:rPr>
          <w:i/>
          <w:w w:val="105"/>
          <w:sz w:val="24"/>
        </w:rPr>
        <w:t xml:space="preserve"> </w:t>
      </w:r>
      <w:r>
        <w:rPr>
          <w:w w:val="105"/>
          <w:sz w:val="24"/>
        </w:rPr>
        <w:t xml:space="preserve">)82 </w:t>
      </w:r>
      <w:r>
        <w:rPr>
          <w:rFonts w:ascii="Symbol" w:hAnsi="Symbol"/>
          <w:w w:val="105"/>
          <w:sz w:val="24"/>
        </w:rPr>
        <w:t></w:t>
      </w:r>
      <w:r>
        <w:rPr>
          <w:w w:val="105"/>
          <w:sz w:val="24"/>
        </w:rPr>
        <w:t xml:space="preserve"> 44 </w:t>
      </w:r>
      <w:r>
        <w:rPr>
          <w:rFonts w:ascii="Symbol" w:hAnsi="Symbol"/>
          <w:w w:val="105"/>
          <w:sz w:val="24"/>
        </w:rPr>
        <w:t></w:t>
      </w:r>
      <w:r>
        <w:rPr>
          <w:w w:val="105"/>
          <w:sz w:val="24"/>
        </w:rPr>
        <w:t xml:space="preserve"> 38</w:t>
      </w:r>
    </w:p>
    <w:p w:rsidR="00B20678" w:rsidRDefault="00B20678">
      <w:pPr>
        <w:rPr>
          <w:sz w:val="24"/>
        </w:rPr>
        <w:sectPr w:rsidR="00B20678">
          <w:type w:val="continuous"/>
          <w:pgSz w:w="12240" w:h="15840"/>
          <w:pgMar w:top="1280" w:right="40" w:bottom="1560" w:left="760" w:header="720" w:footer="720" w:gutter="0"/>
          <w:cols w:num="2" w:space="387" w:equalWidth="0">
            <w:col w:w="2474" w:space="387"/>
            <w:col w:w="8579"/>
          </w:cols>
        </w:sectPr>
      </w:pPr>
    </w:p>
    <w:p w:rsidR="00B20678" w:rsidRDefault="00B20678">
      <w:pPr>
        <w:pStyle w:val="BodyText"/>
        <w:spacing w:before="2"/>
        <w:rPr>
          <w:sz w:val="11"/>
        </w:rPr>
      </w:pPr>
    </w:p>
    <w:p w:rsidR="00B20678" w:rsidRDefault="00B20678">
      <w:pPr>
        <w:rPr>
          <w:sz w:val="11"/>
        </w:rPr>
        <w:sectPr w:rsidR="00B20678">
          <w:type w:val="continuous"/>
          <w:pgSz w:w="12240" w:h="15840"/>
          <w:pgMar w:top="1280" w:right="40" w:bottom="1560" w:left="760" w:header="720" w:footer="720" w:gutter="0"/>
          <w:cols w:space="720"/>
        </w:sectPr>
      </w:pPr>
    </w:p>
    <w:p w:rsidR="00B20678" w:rsidRDefault="00A67783">
      <w:pPr>
        <w:pStyle w:val="ListParagraph"/>
        <w:numPr>
          <w:ilvl w:val="1"/>
          <w:numId w:val="66"/>
        </w:numPr>
        <w:tabs>
          <w:tab w:val="left" w:pos="954"/>
          <w:tab w:val="left" w:pos="3609"/>
        </w:tabs>
        <w:spacing w:before="99"/>
        <w:ind w:hanging="236"/>
        <w:rPr>
          <w:i/>
          <w:sz w:val="24"/>
        </w:rPr>
      </w:pPr>
      <w:r>
        <w:rPr>
          <w:w w:val="105"/>
          <w:sz w:val="24"/>
        </w:rPr>
        <w:lastRenderedPageBreak/>
        <w:t>7</w:t>
      </w:r>
      <w:r>
        <w:rPr>
          <w:i/>
          <w:w w:val="105"/>
          <w:sz w:val="24"/>
        </w:rPr>
        <w:t>cm</w:t>
      </w:r>
      <w:r>
        <w:rPr>
          <w:i/>
          <w:spacing w:val="-18"/>
          <w:w w:val="105"/>
          <w:sz w:val="24"/>
        </w:rPr>
        <w:t xml:space="preserve"> </w:t>
      </w:r>
      <w:r>
        <w:rPr>
          <w:rFonts w:ascii="Symbol" w:hAnsi="Symbol"/>
          <w:w w:val="105"/>
          <w:sz w:val="24"/>
        </w:rPr>
        <w:t></w:t>
      </w:r>
      <w:r>
        <w:rPr>
          <w:spacing w:val="-20"/>
          <w:w w:val="105"/>
          <w:sz w:val="24"/>
        </w:rPr>
        <w:t xml:space="preserve"> </w:t>
      </w:r>
      <w:r>
        <w:rPr>
          <w:spacing w:val="-3"/>
          <w:w w:val="105"/>
          <w:sz w:val="24"/>
        </w:rPr>
        <w:t>70</w:t>
      </w:r>
      <w:r>
        <w:rPr>
          <w:i/>
          <w:spacing w:val="-3"/>
          <w:w w:val="105"/>
          <w:sz w:val="24"/>
        </w:rPr>
        <w:t>mm</w:t>
      </w:r>
      <w:r>
        <w:rPr>
          <w:i/>
          <w:spacing w:val="-3"/>
          <w:w w:val="105"/>
          <w:sz w:val="24"/>
        </w:rPr>
        <w:tab/>
      </w:r>
      <w:r>
        <w:rPr>
          <w:i/>
          <w:w w:val="105"/>
          <w:sz w:val="24"/>
        </w:rPr>
        <w:t>b</w:t>
      </w:r>
      <w:r>
        <w:rPr>
          <w:w w:val="105"/>
          <w:sz w:val="24"/>
        </w:rPr>
        <w:t>)</w:t>
      </w:r>
      <w:r>
        <w:rPr>
          <w:spacing w:val="-44"/>
          <w:w w:val="105"/>
          <w:sz w:val="24"/>
        </w:rPr>
        <w:t xml:space="preserve"> </w:t>
      </w:r>
      <w:r>
        <w:rPr>
          <w:w w:val="105"/>
          <w:sz w:val="24"/>
        </w:rPr>
        <w:t>5</w:t>
      </w:r>
      <w:r>
        <w:rPr>
          <w:spacing w:val="-44"/>
          <w:w w:val="105"/>
          <w:sz w:val="24"/>
        </w:rPr>
        <w:t xml:space="preserve"> </w:t>
      </w:r>
      <w:r>
        <w:rPr>
          <w:i/>
          <w:w w:val="105"/>
          <w:sz w:val="24"/>
        </w:rPr>
        <w:t>m</w:t>
      </w:r>
      <w:r>
        <w:rPr>
          <w:i/>
          <w:spacing w:val="-20"/>
          <w:w w:val="105"/>
          <w:sz w:val="24"/>
        </w:rPr>
        <w:t xml:space="preserve"> </w:t>
      </w:r>
      <w:r>
        <w:rPr>
          <w:rFonts w:ascii="Symbol" w:hAnsi="Symbol"/>
          <w:w w:val="105"/>
          <w:sz w:val="24"/>
        </w:rPr>
        <w:t></w:t>
      </w:r>
      <w:r>
        <w:rPr>
          <w:spacing w:val="-27"/>
          <w:w w:val="105"/>
          <w:sz w:val="24"/>
        </w:rPr>
        <w:t xml:space="preserve"> </w:t>
      </w:r>
      <w:r>
        <w:rPr>
          <w:spacing w:val="-3"/>
          <w:w w:val="105"/>
          <w:sz w:val="24"/>
        </w:rPr>
        <w:t>500</w:t>
      </w:r>
      <w:r>
        <w:rPr>
          <w:spacing w:val="-43"/>
          <w:w w:val="105"/>
          <w:sz w:val="24"/>
        </w:rPr>
        <w:t xml:space="preserve"> </w:t>
      </w:r>
      <w:r>
        <w:rPr>
          <w:i/>
          <w:spacing w:val="-3"/>
          <w:w w:val="105"/>
          <w:sz w:val="24"/>
        </w:rPr>
        <w:t>cm</w:t>
      </w:r>
    </w:p>
    <w:p w:rsidR="00B20678" w:rsidRDefault="00A67783">
      <w:pPr>
        <w:pStyle w:val="ListParagraph"/>
        <w:numPr>
          <w:ilvl w:val="0"/>
          <w:numId w:val="67"/>
        </w:numPr>
        <w:tabs>
          <w:tab w:val="left" w:pos="1252"/>
          <w:tab w:val="left" w:pos="3530"/>
        </w:tabs>
        <w:spacing w:before="63"/>
        <w:rPr>
          <w:i/>
          <w:sz w:val="24"/>
        </w:rPr>
      </w:pPr>
      <w:r>
        <w:rPr>
          <w:w w:val="105"/>
          <w:sz w:val="24"/>
        </w:rPr>
        <w:t>0</w:t>
      </w:r>
      <w:r>
        <w:rPr>
          <w:i/>
          <w:w w:val="105"/>
          <w:sz w:val="24"/>
        </w:rPr>
        <w:t>m</w:t>
      </w:r>
      <w:r>
        <w:rPr>
          <w:i/>
          <w:spacing w:val="-16"/>
          <w:w w:val="105"/>
          <w:sz w:val="24"/>
        </w:rPr>
        <w:t xml:space="preserve"> </w:t>
      </w:r>
      <w:r>
        <w:rPr>
          <w:rFonts w:ascii="Symbol" w:hAnsi="Symbol"/>
          <w:w w:val="105"/>
          <w:sz w:val="24"/>
        </w:rPr>
        <w:t></w:t>
      </w:r>
      <w:r>
        <w:rPr>
          <w:spacing w:val="-40"/>
          <w:w w:val="105"/>
          <w:sz w:val="24"/>
        </w:rPr>
        <w:t xml:space="preserve"> </w:t>
      </w:r>
      <w:r>
        <w:rPr>
          <w:spacing w:val="-8"/>
          <w:w w:val="105"/>
          <w:sz w:val="24"/>
        </w:rPr>
        <w:t>1</w:t>
      </w:r>
      <w:r>
        <w:rPr>
          <w:i/>
          <w:spacing w:val="-8"/>
          <w:w w:val="105"/>
          <w:sz w:val="24"/>
        </w:rPr>
        <w:t>km</w:t>
      </w:r>
      <w:r>
        <w:rPr>
          <w:i/>
          <w:spacing w:val="-8"/>
          <w:w w:val="105"/>
          <w:sz w:val="24"/>
        </w:rPr>
        <w:tab/>
      </w:r>
      <w:r>
        <w:rPr>
          <w:i/>
          <w:w w:val="105"/>
          <w:sz w:val="24"/>
        </w:rPr>
        <w:t>d</w:t>
      </w:r>
      <w:r>
        <w:rPr>
          <w:i/>
          <w:spacing w:val="-43"/>
          <w:w w:val="105"/>
          <w:sz w:val="24"/>
        </w:rPr>
        <w:t xml:space="preserve"> </w:t>
      </w:r>
      <w:r>
        <w:rPr>
          <w:spacing w:val="-14"/>
          <w:w w:val="105"/>
          <w:sz w:val="24"/>
        </w:rPr>
        <w:t>)1</w:t>
      </w:r>
      <w:r>
        <w:rPr>
          <w:i/>
          <w:spacing w:val="-14"/>
          <w:w w:val="105"/>
          <w:sz w:val="24"/>
        </w:rPr>
        <w:t>m</w:t>
      </w:r>
      <w:r>
        <w:rPr>
          <w:i/>
          <w:spacing w:val="-16"/>
          <w:w w:val="105"/>
          <w:sz w:val="24"/>
        </w:rPr>
        <w:t xml:space="preserve"> </w:t>
      </w:r>
      <w:r>
        <w:rPr>
          <w:rFonts w:ascii="Symbol" w:hAnsi="Symbol"/>
          <w:w w:val="105"/>
          <w:sz w:val="24"/>
        </w:rPr>
        <w:t></w:t>
      </w:r>
      <w:r>
        <w:rPr>
          <w:spacing w:val="-40"/>
          <w:w w:val="105"/>
          <w:sz w:val="24"/>
        </w:rPr>
        <w:t xml:space="preserve"> </w:t>
      </w:r>
      <w:r>
        <w:rPr>
          <w:w w:val="105"/>
          <w:sz w:val="24"/>
        </w:rPr>
        <w:t>10</w:t>
      </w:r>
      <w:r>
        <w:rPr>
          <w:spacing w:val="-39"/>
          <w:w w:val="105"/>
          <w:sz w:val="24"/>
        </w:rPr>
        <w:t xml:space="preserve"> </w:t>
      </w:r>
      <w:r>
        <w:rPr>
          <w:i/>
          <w:w w:val="105"/>
          <w:sz w:val="24"/>
        </w:rPr>
        <w:t>dm</w:t>
      </w:r>
    </w:p>
    <w:p w:rsidR="00B20678" w:rsidRDefault="00B20678">
      <w:pPr>
        <w:pStyle w:val="BodyText"/>
        <w:spacing w:before="5"/>
        <w:rPr>
          <w:i/>
          <w:sz w:val="25"/>
        </w:rPr>
      </w:pPr>
    </w:p>
    <w:p w:rsidR="00B20678" w:rsidRDefault="00A67783">
      <w:pPr>
        <w:ind w:left="680"/>
        <w:rPr>
          <w:sz w:val="24"/>
        </w:rPr>
      </w:pPr>
      <w:r>
        <w:rPr>
          <w:w w:val="105"/>
          <w:sz w:val="28"/>
        </w:rPr>
        <w:t xml:space="preserve">Câu 10 </w:t>
      </w:r>
      <w:r>
        <w:rPr>
          <w:w w:val="105"/>
          <w:sz w:val="24"/>
        </w:rPr>
        <w:t xml:space="preserve">8 </w:t>
      </w:r>
      <w:r>
        <w:rPr>
          <w:rFonts w:ascii="Symbol" w:hAnsi="Symbol"/>
          <w:w w:val="105"/>
          <w:sz w:val="24"/>
        </w:rPr>
        <w:t></w:t>
      </w:r>
      <w:r>
        <w:rPr>
          <w:w w:val="105"/>
          <w:sz w:val="24"/>
        </w:rPr>
        <w:t xml:space="preserve"> 5 </w:t>
      </w:r>
      <w:r>
        <w:rPr>
          <w:rFonts w:ascii="Symbol" w:hAnsi="Symbol"/>
          <w:w w:val="105"/>
          <w:sz w:val="24"/>
        </w:rPr>
        <w:t></w:t>
      </w:r>
      <w:r>
        <w:rPr>
          <w:w w:val="105"/>
          <w:sz w:val="24"/>
        </w:rPr>
        <w:t>13</w:t>
      </w:r>
      <w:r>
        <w:rPr>
          <w:rFonts w:ascii="Symbol" w:hAnsi="Symbol"/>
          <w:w w:val="105"/>
          <w:sz w:val="24"/>
        </w:rPr>
        <w:t></w:t>
      </w:r>
      <w:r>
        <w:rPr>
          <w:w w:val="105"/>
          <w:sz w:val="24"/>
        </w:rPr>
        <w:t xml:space="preserve"> 9 </w:t>
      </w:r>
      <w:r>
        <w:rPr>
          <w:rFonts w:ascii="Symbol" w:hAnsi="Symbol"/>
          <w:w w:val="105"/>
          <w:sz w:val="24"/>
        </w:rPr>
        <w:t></w:t>
      </w:r>
      <w:r>
        <w:rPr>
          <w:w w:val="105"/>
          <w:sz w:val="24"/>
        </w:rPr>
        <w:t xml:space="preserve"> 4</w:t>
      </w:r>
      <w:r>
        <w:rPr>
          <w:rFonts w:ascii="Symbol" w:hAnsi="Symbol"/>
          <w:w w:val="105"/>
          <w:sz w:val="24"/>
        </w:rPr>
        <w:t></w:t>
      </w:r>
      <w:r>
        <w:rPr>
          <w:w w:val="105"/>
          <w:sz w:val="24"/>
        </w:rPr>
        <w:t xml:space="preserve">6 </w:t>
      </w:r>
      <w:r>
        <w:rPr>
          <w:rFonts w:ascii="Symbol" w:hAnsi="Symbol"/>
          <w:w w:val="105"/>
          <w:sz w:val="24"/>
        </w:rPr>
        <w:t></w:t>
      </w:r>
      <w:r>
        <w:rPr>
          <w:w w:val="105"/>
          <w:sz w:val="24"/>
        </w:rPr>
        <w:t xml:space="preserve"> </w:t>
      </w:r>
      <w:proofErr w:type="gramStart"/>
      <w:r>
        <w:rPr>
          <w:w w:val="105"/>
          <w:sz w:val="24"/>
        </w:rPr>
        <w:t>24 :</w:t>
      </w:r>
      <w:proofErr w:type="gramEnd"/>
      <w:r>
        <w:rPr>
          <w:w w:val="105"/>
          <w:sz w:val="24"/>
        </w:rPr>
        <w:t xml:space="preserve"> 3 </w:t>
      </w:r>
      <w:r>
        <w:rPr>
          <w:rFonts w:ascii="Symbol" w:hAnsi="Symbol"/>
          <w:w w:val="105"/>
          <w:sz w:val="24"/>
        </w:rPr>
        <w:t></w:t>
      </w:r>
      <w:r>
        <w:rPr>
          <w:w w:val="105"/>
          <w:sz w:val="24"/>
        </w:rPr>
        <w:t xml:space="preserve"> 8</w:t>
      </w:r>
    </w:p>
    <w:p w:rsidR="00B20678" w:rsidRDefault="00A67783">
      <w:pPr>
        <w:pStyle w:val="BodyText"/>
        <w:rPr>
          <w:sz w:val="30"/>
        </w:rPr>
      </w:pPr>
      <w:r>
        <w:br w:type="column"/>
      </w:r>
    </w:p>
    <w:p w:rsidR="00B20678" w:rsidRDefault="00B20678">
      <w:pPr>
        <w:pStyle w:val="BodyText"/>
        <w:rPr>
          <w:sz w:val="30"/>
        </w:rPr>
      </w:pPr>
    </w:p>
    <w:p w:rsidR="00B20678" w:rsidRDefault="00B20678">
      <w:pPr>
        <w:pStyle w:val="BodyText"/>
        <w:rPr>
          <w:sz w:val="30"/>
        </w:rPr>
      </w:pPr>
    </w:p>
    <w:p w:rsidR="00B20678" w:rsidRDefault="00B20678">
      <w:pPr>
        <w:pStyle w:val="BodyText"/>
        <w:rPr>
          <w:sz w:val="30"/>
        </w:rPr>
      </w:pPr>
    </w:p>
    <w:p w:rsidR="00B20678" w:rsidRDefault="00A67783">
      <w:pPr>
        <w:pStyle w:val="Heading3"/>
        <w:spacing w:before="239"/>
        <w:ind w:left="218"/>
      </w:pPr>
      <w:r>
        <w:t>ĐÊ SỐ 28</w:t>
      </w:r>
    </w:p>
    <w:p w:rsidR="00B20678" w:rsidRDefault="00B20678">
      <w:pPr>
        <w:sectPr w:rsidR="00B20678">
          <w:type w:val="continuous"/>
          <w:pgSz w:w="12240" w:h="15840"/>
          <w:pgMar w:top="1280" w:right="40" w:bottom="1560" w:left="760" w:header="720" w:footer="720" w:gutter="0"/>
          <w:cols w:num="2" w:space="40" w:equalWidth="0">
            <w:col w:w="5064" w:space="40"/>
            <w:col w:w="6336"/>
          </w:cols>
        </w:sectPr>
      </w:pPr>
    </w:p>
    <w:p w:rsidR="00B20678" w:rsidRDefault="00B20678">
      <w:pPr>
        <w:pStyle w:val="BodyText"/>
        <w:spacing w:before="10"/>
        <w:rPr>
          <w:b/>
          <w:sz w:val="21"/>
        </w:rPr>
      </w:pPr>
    </w:p>
    <w:p w:rsidR="00B20678" w:rsidRDefault="00A67783">
      <w:pPr>
        <w:spacing w:before="89"/>
        <w:ind w:left="680"/>
        <w:rPr>
          <w:b/>
          <w:sz w:val="28"/>
        </w:rPr>
      </w:pPr>
      <w:r>
        <w:rPr>
          <w:b/>
          <w:sz w:val="28"/>
          <w:u w:val="thick"/>
        </w:rPr>
        <w:t>Phần 1</w:t>
      </w:r>
      <w:r>
        <w:rPr>
          <w:b/>
          <w:sz w:val="28"/>
        </w:rPr>
        <w:t>: Trắc nghiệm (4 điểm)</w:t>
      </w:r>
    </w:p>
    <w:p w:rsidR="00B20678" w:rsidRDefault="00B20678">
      <w:pPr>
        <w:pStyle w:val="BodyText"/>
        <w:rPr>
          <w:b/>
          <w:sz w:val="20"/>
        </w:rPr>
      </w:pPr>
    </w:p>
    <w:p w:rsidR="00B20678" w:rsidRDefault="00A67783">
      <w:pPr>
        <w:spacing w:before="89"/>
        <w:ind w:left="680"/>
        <w:rPr>
          <w:sz w:val="28"/>
        </w:rPr>
      </w:pPr>
      <w:r>
        <w:rPr>
          <w:b/>
          <w:sz w:val="28"/>
        </w:rPr>
        <w:t xml:space="preserve">Khoanh tròn vào chữ cái đặt trước đáp </w:t>
      </w:r>
      <w:proofErr w:type="gramStart"/>
      <w:r>
        <w:rPr>
          <w:b/>
          <w:sz w:val="28"/>
        </w:rPr>
        <w:t>án</w:t>
      </w:r>
      <w:proofErr w:type="gramEnd"/>
      <w:r>
        <w:rPr>
          <w:b/>
          <w:sz w:val="28"/>
        </w:rPr>
        <w:t xml:space="preserve"> đúng</w:t>
      </w:r>
      <w:r>
        <w:rPr>
          <w:sz w:val="28"/>
        </w:rPr>
        <w:t>.</w:t>
      </w:r>
    </w:p>
    <w:p w:rsidR="00B20678" w:rsidRDefault="00B20678">
      <w:pPr>
        <w:pStyle w:val="BodyText"/>
        <w:spacing w:before="9"/>
        <w:rPr>
          <w:sz w:val="27"/>
        </w:rPr>
      </w:pPr>
    </w:p>
    <w:p w:rsidR="00B20678" w:rsidRDefault="00A67783">
      <w:pPr>
        <w:ind w:left="680"/>
        <w:rPr>
          <w:b/>
          <w:sz w:val="28"/>
        </w:rPr>
      </w:pPr>
      <w:r>
        <w:rPr>
          <w:b/>
          <w:sz w:val="28"/>
          <w:u w:val="thick"/>
        </w:rPr>
        <w:t>Câu 1</w:t>
      </w:r>
      <w:r>
        <w:rPr>
          <w:b/>
          <w:sz w:val="28"/>
        </w:rPr>
        <w:t xml:space="preserve">: (1 điểm) Trong các số sau: 345, 235, 354, </w:t>
      </w:r>
      <w:proofErr w:type="gramStart"/>
      <w:r>
        <w:rPr>
          <w:b/>
          <w:sz w:val="28"/>
        </w:rPr>
        <w:t>253</w:t>
      </w:r>
      <w:proofErr w:type="gramEnd"/>
      <w:r>
        <w:rPr>
          <w:b/>
          <w:sz w:val="28"/>
        </w:rPr>
        <w:t>. Số lớn nhất là</w:t>
      </w:r>
    </w:p>
    <w:p w:rsidR="00B20678" w:rsidRDefault="00B20678">
      <w:pPr>
        <w:pStyle w:val="BodyText"/>
        <w:spacing w:before="9"/>
        <w:rPr>
          <w:b/>
          <w:sz w:val="19"/>
        </w:rPr>
      </w:pPr>
    </w:p>
    <w:p w:rsidR="00B20678" w:rsidRDefault="00A67783">
      <w:pPr>
        <w:pStyle w:val="BodyText"/>
        <w:tabs>
          <w:tab w:val="left" w:pos="2840"/>
          <w:tab w:val="left" w:pos="5000"/>
          <w:tab w:val="left" w:pos="6441"/>
        </w:tabs>
        <w:spacing w:before="89"/>
        <w:ind w:left="1400"/>
      </w:pPr>
      <w:r>
        <w:t>A.</w:t>
      </w:r>
      <w:r>
        <w:rPr>
          <w:spacing w:val="-2"/>
        </w:rPr>
        <w:t xml:space="preserve"> </w:t>
      </w:r>
      <w:r>
        <w:t>354</w:t>
      </w:r>
      <w:r>
        <w:tab/>
        <w:t>B.</w:t>
      </w:r>
      <w:r>
        <w:rPr>
          <w:spacing w:val="-2"/>
        </w:rPr>
        <w:t xml:space="preserve"> </w:t>
      </w:r>
      <w:r>
        <w:t>253</w:t>
      </w:r>
      <w:r>
        <w:tab/>
        <w:t>C.</w:t>
      </w:r>
      <w:r>
        <w:rPr>
          <w:spacing w:val="-2"/>
        </w:rPr>
        <w:t xml:space="preserve"> </w:t>
      </w:r>
      <w:r>
        <w:t>345</w:t>
      </w:r>
      <w:r>
        <w:tab/>
        <w:t>D.</w:t>
      </w:r>
      <w:r>
        <w:rPr>
          <w:spacing w:val="-1"/>
        </w:rPr>
        <w:t xml:space="preserve"> </w:t>
      </w:r>
      <w:r>
        <w:t>235</w:t>
      </w:r>
    </w:p>
    <w:p w:rsidR="00B20678" w:rsidRDefault="00B20678">
      <w:pPr>
        <w:pStyle w:val="BodyText"/>
        <w:spacing w:before="8"/>
        <w:rPr>
          <w:sz w:val="27"/>
        </w:rPr>
      </w:pPr>
    </w:p>
    <w:p w:rsidR="00B20678" w:rsidRDefault="00A67783">
      <w:pPr>
        <w:pStyle w:val="Heading3"/>
      </w:pPr>
      <w:r>
        <w:rPr>
          <w:u w:val="thick"/>
        </w:rPr>
        <w:t xml:space="preserve">Câu 2: </w:t>
      </w:r>
      <w:r>
        <w:t>(1 điểm) Dãy tính 4 x 5 – 2 có kết quả là:</w:t>
      </w:r>
    </w:p>
    <w:p w:rsidR="00B20678" w:rsidRDefault="00B20678">
      <w:pPr>
        <w:sectPr w:rsidR="00B20678">
          <w:type w:val="continuous"/>
          <w:pgSz w:w="12240" w:h="15840"/>
          <w:pgMar w:top="1280" w:right="40" w:bottom="1560" w:left="760" w:header="720" w:footer="720" w:gutter="0"/>
          <w:cols w:space="720"/>
        </w:sectPr>
      </w:pPr>
    </w:p>
    <w:p w:rsidR="00B20678" w:rsidRDefault="00B20678">
      <w:pPr>
        <w:pStyle w:val="BodyText"/>
        <w:spacing w:before="10"/>
        <w:rPr>
          <w:b/>
          <w:sz w:val="12"/>
        </w:rPr>
      </w:pPr>
    </w:p>
    <w:p w:rsidR="00B20678" w:rsidRDefault="00A67783">
      <w:pPr>
        <w:pStyle w:val="BodyText"/>
        <w:tabs>
          <w:tab w:val="left" w:pos="2840"/>
          <w:tab w:val="left" w:pos="4280"/>
          <w:tab w:val="left" w:pos="5726"/>
        </w:tabs>
        <w:spacing w:before="89"/>
        <w:ind w:left="1400"/>
      </w:pPr>
      <w:proofErr w:type="gramStart"/>
      <w:r>
        <w:t>A.</w:t>
      </w:r>
      <w:r>
        <w:rPr>
          <w:spacing w:val="-2"/>
        </w:rPr>
        <w:t xml:space="preserve"> </w:t>
      </w:r>
      <w:r>
        <w:t>22</w:t>
      </w:r>
      <w:r>
        <w:tab/>
        <w:t>B.</w:t>
      </w:r>
      <w:r>
        <w:rPr>
          <w:spacing w:val="-1"/>
        </w:rPr>
        <w:t xml:space="preserve"> </w:t>
      </w:r>
      <w:r>
        <w:t>20</w:t>
      </w:r>
      <w:r>
        <w:tab/>
        <w:t>C.12</w:t>
      </w:r>
      <w:r>
        <w:tab/>
        <w:t>D.1 8</w:t>
      </w:r>
      <w:proofErr w:type="gramEnd"/>
    </w:p>
    <w:p w:rsidR="00B20678" w:rsidRDefault="00B20678">
      <w:pPr>
        <w:pStyle w:val="BodyText"/>
        <w:spacing w:before="9"/>
        <w:rPr>
          <w:sz w:val="27"/>
        </w:rPr>
      </w:pPr>
    </w:p>
    <w:p w:rsidR="00B20678" w:rsidRDefault="00A67783">
      <w:pPr>
        <w:pStyle w:val="Heading3"/>
        <w:spacing w:line="326" w:lineRule="auto"/>
        <w:ind w:right="353"/>
      </w:pPr>
      <w:r>
        <w:rPr>
          <w:u w:val="thick"/>
        </w:rPr>
        <w:t>Câu 3:</w:t>
      </w:r>
      <w:r>
        <w:t xml:space="preserve"> (1 điểm) Thứ năm tuần này là ngày 10 tháng 5. </w:t>
      </w:r>
      <w:proofErr w:type="gramStart"/>
      <w:r>
        <w:t>Hỏi thứ năm tuần sau là ngày bao nhiêu tháng 5?</w:t>
      </w:r>
      <w:proofErr w:type="gramEnd"/>
    </w:p>
    <w:p w:rsidR="00B20678" w:rsidRDefault="00A67783">
      <w:pPr>
        <w:pStyle w:val="BodyText"/>
        <w:tabs>
          <w:tab w:val="left" w:pos="2840"/>
          <w:tab w:val="left" w:pos="4237"/>
        </w:tabs>
        <w:spacing w:before="204"/>
        <w:ind w:left="1400"/>
      </w:pPr>
      <w:r>
        <w:t>A.</w:t>
      </w:r>
      <w:r>
        <w:rPr>
          <w:spacing w:val="-2"/>
        </w:rPr>
        <w:t xml:space="preserve"> </w:t>
      </w:r>
      <w:r>
        <w:t>9</w:t>
      </w:r>
      <w:r>
        <w:tab/>
        <w:t>B.</w:t>
      </w:r>
      <w:r>
        <w:rPr>
          <w:spacing w:val="-1"/>
        </w:rPr>
        <w:t xml:space="preserve"> </w:t>
      </w:r>
      <w:r>
        <w:t>17</w:t>
      </w:r>
      <w:r>
        <w:tab/>
        <w:t>C.</w:t>
      </w:r>
      <w:r>
        <w:rPr>
          <w:spacing w:val="-2"/>
        </w:rPr>
        <w:t xml:space="preserve"> </w:t>
      </w:r>
      <w:r>
        <w:t>3</w:t>
      </w:r>
    </w:p>
    <w:p w:rsidR="00B20678" w:rsidRDefault="00B20678">
      <w:pPr>
        <w:pStyle w:val="BodyText"/>
        <w:spacing w:before="6"/>
        <w:rPr>
          <w:sz w:val="27"/>
        </w:rPr>
      </w:pPr>
    </w:p>
    <w:p w:rsidR="00B20678" w:rsidRDefault="00A67783">
      <w:pPr>
        <w:pStyle w:val="Heading3"/>
        <w:rPr>
          <w:b w:val="0"/>
        </w:rPr>
      </w:pPr>
      <w:r>
        <w:rPr>
          <w:u w:val="thick"/>
        </w:rPr>
        <w:t>Câu 4:</w:t>
      </w:r>
      <w:r>
        <w:t xml:space="preserve"> (0.5 điểm) Khoanh vào chữ đặt trước câu trả lời đúng</w:t>
      </w:r>
      <w:r>
        <w:rPr>
          <w:b w:val="0"/>
        </w:rPr>
        <w:t>:</w:t>
      </w:r>
    </w:p>
    <w:p w:rsidR="00B20678" w:rsidRDefault="00B20678">
      <w:pPr>
        <w:pStyle w:val="BodyText"/>
        <w:rPr>
          <w:sz w:val="20"/>
        </w:rPr>
      </w:pPr>
    </w:p>
    <w:p w:rsidR="00B20678" w:rsidRDefault="00B20678">
      <w:pPr>
        <w:pStyle w:val="ListParagraph"/>
        <w:numPr>
          <w:ilvl w:val="1"/>
          <w:numId w:val="67"/>
        </w:numPr>
        <w:tabs>
          <w:tab w:val="left" w:pos="1686"/>
        </w:tabs>
        <w:spacing w:before="89"/>
        <w:rPr>
          <w:sz w:val="28"/>
        </w:rPr>
      </w:pPr>
      <w:r w:rsidRPr="00B20678">
        <w:rPr>
          <w:noProof/>
        </w:rPr>
        <w:pict>
          <v:group id="Group 663" o:spid="_x0000_s1458" style="position:absolute;left:0;text-align:left;margin-left:370.8pt;margin-top:6.65pt;width:150.35pt;height:36.75pt;z-index:251753472;mso-position-horizontal-relative:page" coordorigin="7417,134" coordsize="3007,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">
            <v:rect id="Rectangle 664" o:spid="_x0000_s1460" style="position:absolute;left:8172;top:141;width:1496;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" filled="f"/>
            <v:shape id="FreeForm 665" o:spid="_x0000_s1459" style="position:absolute;left:7424;top:141;width:2992;height:720;visibility:visible" coordsize="2992,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" adj="0,,0" path="m748,720l,720t,l748,m2977,720r-748,m2244,r748,720e" filled="f">
              <v:stroke joinstyle="round"/>
              <v:formulas/>
              <v:path arrowok="t" o:connecttype="custom" o:connectlocs="748,861;0,861;0,861;748,141;2977,861;2229,861;2244,141;2992,861" o:connectangles="0,0,0,0,0,0,0,0"/>
            </v:shape>
            <w10:wrap anchorx="page"/>
          </v:group>
        </w:pict>
      </w:r>
      <w:r w:rsidR="00A67783">
        <w:rPr>
          <w:sz w:val="28"/>
        </w:rPr>
        <w:t>2 hình tam giác và 2 hình tứ</w:t>
      </w:r>
      <w:r w:rsidR="00A67783">
        <w:rPr>
          <w:spacing w:val="-4"/>
          <w:sz w:val="28"/>
        </w:rPr>
        <w:t xml:space="preserve"> </w:t>
      </w:r>
      <w:r w:rsidR="00A67783">
        <w:rPr>
          <w:sz w:val="28"/>
        </w:rPr>
        <w:t>giác</w:t>
      </w:r>
    </w:p>
    <w:p w:rsidR="00B20678" w:rsidRDefault="00A67783">
      <w:pPr>
        <w:pStyle w:val="ListParagraph"/>
        <w:numPr>
          <w:ilvl w:val="1"/>
          <w:numId w:val="67"/>
        </w:numPr>
        <w:tabs>
          <w:tab w:val="left" w:pos="1686"/>
        </w:tabs>
        <w:spacing w:before="117"/>
        <w:rPr>
          <w:sz w:val="28"/>
        </w:rPr>
      </w:pPr>
      <w:r>
        <w:rPr>
          <w:sz w:val="28"/>
        </w:rPr>
        <w:t>2 hình tam giác và 3 hình tứ</w:t>
      </w:r>
      <w:r>
        <w:rPr>
          <w:spacing w:val="-4"/>
          <w:sz w:val="28"/>
        </w:rPr>
        <w:t xml:space="preserve"> </w:t>
      </w:r>
      <w:r>
        <w:rPr>
          <w:sz w:val="28"/>
        </w:rPr>
        <w:t>giác</w:t>
      </w:r>
    </w:p>
    <w:p w:rsidR="00B20678" w:rsidRDefault="00A67783">
      <w:pPr>
        <w:pStyle w:val="ListParagraph"/>
        <w:numPr>
          <w:ilvl w:val="1"/>
          <w:numId w:val="67"/>
        </w:numPr>
        <w:tabs>
          <w:tab w:val="left" w:pos="1686"/>
        </w:tabs>
        <w:spacing w:before="120"/>
        <w:rPr>
          <w:sz w:val="28"/>
        </w:rPr>
      </w:pPr>
      <w:r>
        <w:rPr>
          <w:sz w:val="28"/>
        </w:rPr>
        <w:t>2 hình tam giác và 4 hình tứ</w:t>
      </w:r>
      <w:r>
        <w:rPr>
          <w:spacing w:val="-6"/>
          <w:sz w:val="28"/>
        </w:rPr>
        <w:t xml:space="preserve"> </w:t>
      </w:r>
      <w:r>
        <w:rPr>
          <w:sz w:val="28"/>
        </w:rPr>
        <w:t>giác</w:t>
      </w:r>
    </w:p>
    <w:p w:rsidR="00B20678" w:rsidRDefault="00A67783">
      <w:pPr>
        <w:pStyle w:val="Heading3"/>
        <w:spacing w:before="117"/>
      </w:pPr>
      <w:r>
        <w:rPr>
          <w:u w:val="thick"/>
        </w:rPr>
        <w:t>Câu 5:</w:t>
      </w:r>
      <w:r>
        <w:t xml:space="preserve"> (0.5 điểm) Tìm X</w:t>
      </w:r>
    </w:p>
    <w:p w:rsidR="00B20678" w:rsidRDefault="00B20678">
      <w:pPr>
        <w:pStyle w:val="BodyText"/>
        <w:rPr>
          <w:b/>
          <w:sz w:val="20"/>
        </w:rPr>
      </w:pPr>
    </w:p>
    <w:p w:rsidR="00B20678" w:rsidRDefault="00A67783">
      <w:pPr>
        <w:spacing w:before="89"/>
        <w:ind w:left="1400"/>
        <w:rPr>
          <w:b/>
          <w:sz w:val="28"/>
        </w:rPr>
      </w:pPr>
      <w:proofErr w:type="gramStart"/>
      <w:r>
        <w:rPr>
          <w:b/>
          <w:sz w:val="28"/>
        </w:rPr>
        <w:t>X :</w:t>
      </w:r>
      <w:proofErr w:type="gramEnd"/>
      <w:r>
        <w:rPr>
          <w:b/>
          <w:sz w:val="28"/>
        </w:rPr>
        <w:t xml:space="preserve"> 2 = 10</w:t>
      </w:r>
    </w:p>
    <w:p w:rsidR="00B20678" w:rsidRDefault="00B20678">
      <w:pPr>
        <w:pStyle w:val="BodyText"/>
        <w:spacing w:before="6"/>
        <w:rPr>
          <w:b/>
          <w:sz w:val="27"/>
        </w:rPr>
      </w:pPr>
    </w:p>
    <w:p w:rsidR="00B20678" w:rsidRDefault="00A67783">
      <w:pPr>
        <w:pStyle w:val="BodyText"/>
        <w:tabs>
          <w:tab w:val="left" w:pos="3560"/>
          <w:tab w:val="left" w:pos="5000"/>
        </w:tabs>
        <w:ind w:left="1400"/>
      </w:pPr>
      <w:r>
        <w:t>A. X</w:t>
      </w:r>
      <w:r>
        <w:rPr>
          <w:spacing w:val="-2"/>
        </w:rPr>
        <w:t xml:space="preserve"> </w:t>
      </w:r>
      <w:r>
        <w:t>=</w:t>
      </w:r>
      <w:r>
        <w:rPr>
          <w:spacing w:val="-1"/>
        </w:rPr>
        <w:t xml:space="preserve"> </w:t>
      </w:r>
      <w:r>
        <w:t>5</w:t>
      </w:r>
      <w:r>
        <w:tab/>
        <w:t>B. X</w:t>
      </w:r>
      <w:r>
        <w:rPr>
          <w:spacing w:val="-3"/>
        </w:rPr>
        <w:t xml:space="preserve"> </w:t>
      </w:r>
      <w:r>
        <w:t>= 8</w:t>
      </w:r>
      <w:r>
        <w:tab/>
        <w:t>C. X =</w:t>
      </w:r>
      <w:r>
        <w:rPr>
          <w:spacing w:val="-4"/>
        </w:rPr>
        <w:t xml:space="preserve"> </w:t>
      </w:r>
      <w:r>
        <w:t>20</w:t>
      </w:r>
    </w:p>
    <w:p w:rsidR="00B20678" w:rsidRDefault="00B20678">
      <w:pPr>
        <w:pStyle w:val="BodyText"/>
        <w:spacing w:before="8"/>
        <w:rPr>
          <w:sz w:val="27"/>
        </w:rPr>
      </w:pPr>
    </w:p>
    <w:p w:rsidR="00B20678" w:rsidRDefault="00A67783">
      <w:pPr>
        <w:pStyle w:val="Heading3"/>
        <w:spacing w:before="1"/>
      </w:pPr>
      <w:r>
        <w:t xml:space="preserve">II. </w:t>
      </w:r>
      <w:r>
        <w:rPr>
          <w:u w:val="thick"/>
        </w:rPr>
        <w:t>Phần tự luận</w:t>
      </w:r>
      <w:r>
        <w:t xml:space="preserve"> (6 điểm)</w:t>
      </w:r>
    </w:p>
    <w:p w:rsidR="00B20678" w:rsidRDefault="00B20678">
      <w:pPr>
        <w:pStyle w:val="BodyText"/>
        <w:spacing w:before="11"/>
        <w:rPr>
          <w:b/>
          <w:sz w:val="19"/>
        </w:rPr>
      </w:pPr>
    </w:p>
    <w:p w:rsidR="00B20678" w:rsidRDefault="00A67783">
      <w:pPr>
        <w:spacing w:before="89"/>
        <w:ind w:left="680"/>
        <w:rPr>
          <w:sz w:val="28"/>
        </w:rPr>
      </w:pPr>
      <w:r>
        <w:rPr>
          <w:b/>
          <w:sz w:val="28"/>
          <w:u w:val="thick"/>
        </w:rPr>
        <w:t>Câu 1:</w:t>
      </w:r>
      <w:r>
        <w:rPr>
          <w:b/>
          <w:sz w:val="28"/>
        </w:rPr>
        <w:t xml:space="preserve"> Đặt tính rồi tính </w:t>
      </w:r>
      <w:r>
        <w:rPr>
          <w:sz w:val="28"/>
        </w:rPr>
        <w:t>(</w:t>
      </w:r>
      <w:r>
        <w:rPr>
          <w:b/>
          <w:sz w:val="28"/>
        </w:rPr>
        <w:t>2 điểm</w:t>
      </w:r>
      <w:r>
        <w:rPr>
          <w:sz w:val="28"/>
        </w:rPr>
        <w:t>)</w:t>
      </w:r>
    </w:p>
    <w:p w:rsidR="00B20678" w:rsidRDefault="00B20678">
      <w:pPr>
        <w:pStyle w:val="BodyText"/>
        <w:spacing w:before="9"/>
        <w:rPr>
          <w:sz w:val="19"/>
        </w:rPr>
      </w:pPr>
    </w:p>
    <w:p w:rsidR="00B20678" w:rsidRDefault="00A67783">
      <w:pPr>
        <w:pStyle w:val="BodyText"/>
        <w:tabs>
          <w:tab w:val="left" w:pos="3286"/>
          <w:tab w:val="left" w:pos="5737"/>
          <w:tab w:val="left" w:pos="7926"/>
        </w:tabs>
        <w:spacing w:before="89"/>
        <w:ind w:left="680"/>
      </w:pPr>
      <w:r>
        <w:t>342 +</w:t>
      </w:r>
      <w:r>
        <w:rPr>
          <w:spacing w:val="-3"/>
        </w:rPr>
        <w:t xml:space="preserve"> </w:t>
      </w:r>
      <w:r>
        <w:t>254</w:t>
      </w:r>
      <w:r>
        <w:tab/>
        <w:t>789 – 436</w:t>
      </w:r>
      <w:r>
        <w:tab/>
        <w:t>68</w:t>
      </w:r>
      <w:r>
        <w:rPr>
          <w:spacing w:val="1"/>
        </w:rPr>
        <w:t xml:space="preserve"> </w:t>
      </w:r>
      <w:r>
        <w:t>+ 17</w:t>
      </w:r>
      <w:r>
        <w:tab/>
        <w:t>92 –</w:t>
      </w:r>
      <w:r>
        <w:rPr>
          <w:spacing w:val="-1"/>
        </w:rPr>
        <w:t xml:space="preserve"> </w:t>
      </w:r>
      <w:r>
        <w:t>46</w:t>
      </w:r>
    </w:p>
    <w:p w:rsidR="00B20678" w:rsidRDefault="00B20678">
      <w:pPr>
        <w:pStyle w:val="BodyText"/>
        <w:spacing w:before="9"/>
        <w:rPr>
          <w:sz w:val="19"/>
        </w:r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624"/>
        <w:gridCol w:w="624"/>
        <w:gridCol w:w="624"/>
        <w:gridCol w:w="625"/>
        <w:gridCol w:w="624"/>
        <w:gridCol w:w="624"/>
        <w:gridCol w:w="624"/>
        <w:gridCol w:w="624"/>
        <w:gridCol w:w="624"/>
        <w:gridCol w:w="624"/>
        <w:gridCol w:w="624"/>
        <w:gridCol w:w="625"/>
        <w:gridCol w:w="624"/>
        <w:gridCol w:w="624"/>
        <w:gridCol w:w="624"/>
        <w:gridCol w:w="624"/>
        <w:gridCol w:w="624"/>
      </w:tblGrid>
      <w:tr w:rsidR="00B20678">
        <w:trPr>
          <w:trHeight w:val="640"/>
        </w:trPr>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5"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5"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r>
      <w:tr w:rsidR="00B20678">
        <w:trPr>
          <w:trHeight w:val="640"/>
        </w:trPr>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5"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5"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r>
      <w:tr w:rsidR="00B20678">
        <w:trPr>
          <w:trHeight w:val="640"/>
        </w:trPr>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5"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5"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r>
    </w:tbl>
    <w:p w:rsidR="00B20678" w:rsidRDefault="00A67783">
      <w:pPr>
        <w:pStyle w:val="Heading3"/>
        <w:spacing w:before="91"/>
      </w:pPr>
      <w:r>
        <w:rPr>
          <w:u w:val="thick"/>
        </w:rPr>
        <w:t>Câu 2:</w:t>
      </w:r>
      <w:r>
        <w:t xml:space="preserve"> Tính (1 điểm)</w:t>
      </w:r>
    </w:p>
    <w:p w:rsidR="00B20678" w:rsidRDefault="00B20678">
      <w:pPr>
        <w:pStyle w:val="BodyText"/>
        <w:spacing w:before="10"/>
        <w:rPr>
          <w:b/>
          <w:sz w:val="19"/>
        </w:rPr>
      </w:pPr>
    </w:p>
    <w:p w:rsidR="00B20678" w:rsidRDefault="00A67783">
      <w:pPr>
        <w:tabs>
          <w:tab w:val="left" w:pos="6861"/>
        </w:tabs>
        <w:spacing w:before="89"/>
        <w:ind w:left="1868"/>
        <w:rPr>
          <w:sz w:val="24"/>
        </w:rPr>
      </w:pPr>
      <w:r>
        <w:rPr>
          <w:sz w:val="28"/>
        </w:rPr>
        <w:t>3 x 8 –</w:t>
      </w:r>
      <w:r>
        <w:rPr>
          <w:spacing w:val="2"/>
          <w:sz w:val="28"/>
        </w:rPr>
        <w:t xml:space="preserve"> </w:t>
      </w:r>
      <w:r>
        <w:rPr>
          <w:sz w:val="28"/>
        </w:rPr>
        <w:t>12</w:t>
      </w:r>
      <w:r>
        <w:rPr>
          <w:spacing w:val="-1"/>
          <w:sz w:val="28"/>
        </w:rPr>
        <w:t xml:space="preserve"> </w:t>
      </w:r>
      <w:r>
        <w:rPr>
          <w:sz w:val="28"/>
        </w:rPr>
        <w:t>=</w:t>
      </w:r>
      <w:r>
        <w:rPr>
          <w:sz w:val="28"/>
        </w:rPr>
        <w:tab/>
      </w:r>
      <w:proofErr w:type="gramStart"/>
      <w:r>
        <w:rPr>
          <w:sz w:val="24"/>
        </w:rPr>
        <w:t>36 :</w:t>
      </w:r>
      <w:proofErr w:type="gramEnd"/>
      <w:r>
        <w:rPr>
          <w:sz w:val="24"/>
        </w:rPr>
        <w:t xml:space="preserve"> 4 + 81 =</w:t>
      </w:r>
    </w:p>
    <w:p w:rsidR="00B20678" w:rsidRDefault="00B20678">
      <w:pPr>
        <w:pStyle w:val="BodyText"/>
        <w:spacing w:before="8" w:after="1"/>
        <w:rPr>
          <w:sz w:val="19"/>
        </w:r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624"/>
        <w:gridCol w:w="624"/>
        <w:gridCol w:w="624"/>
        <w:gridCol w:w="625"/>
        <w:gridCol w:w="624"/>
        <w:gridCol w:w="624"/>
        <w:gridCol w:w="624"/>
        <w:gridCol w:w="624"/>
        <w:gridCol w:w="624"/>
        <w:gridCol w:w="624"/>
        <w:gridCol w:w="624"/>
        <w:gridCol w:w="625"/>
        <w:gridCol w:w="624"/>
        <w:gridCol w:w="624"/>
        <w:gridCol w:w="624"/>
        <w:gridCol w:w="624"/>
        <w:gridCol w:w="624"/>
      </w:tblGrid>
      <w:tr w:rsidR="00B20678">
        <w:trPr>
          <w:trHeight w:val="640"/>
        </w:trPr>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5"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5"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r>
      <w:tr w:rsidR="00B20678">
        <w:trPr>
          <w:trHeight w:val="640"/>
        </w:trPr>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5"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5"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r>
    </w:tbl>
    <w:p w:rsidR="00B20678" w:rsidRDefault="00B20678">
      <w:pPr>
        <w:rPr>
          <w:sz w:val="26"/>
        </w:rPr>
        <w:sectPr w:rsidR="00B20678">
          <w:pgSz w:w="12240" w:h="15840"/>
          <w:pgMar w:top="1280" w:right="40" w:bottom="1560" w:left="760" w:header="709" w:footer="1366" w:gutter="0"/>
          <w:cols w:space="720"/>
        </w:sectPr>
      </w:pPr>
    </w:p>
    <w:p w:rsidR="00B20678" w:rsidRDefault="00B20678">
      <w:pPr>
        <w:pStyle w:val="BodyText"/>
        <w:spacing w:before="10"/>
        <w:rPr>
          <w:sz w:val="12"/>
        </w:rPr>
      </w:pPr>
    </w:p>
    <w:p w:rsidR="00B20678" w:rsidRDefault="00A67783">
      <w:pPr>
        <w:pStyle w:val="Heading3"/>
        <w:spacing w:before="89"/>
      </w:pPr>
      <w:r>
        <w:rPr>
          <w:u w:val="thick"/>
        </w:rPr>
        <w:t>Câu 3:</w:t>
      </w:r>
      <w:r>
        <w:t xml:space="preserve"> (1 điểm)</w:t>
      </w:r>
    </w:p>
    <w:p w:rsidR="00B20678" w:rsidRDefault="00B20678">
      <w:pPr>
        <w:pStyle w:val="BodyText"/>
        <w:rPr>
          <w:b/>
          <w:sz w:val="20"/>
        </w:rPr>
      </w:pPr>
    </w:p>
    <w:p w:rsidR="00B20678" w:rsidRDefault="00A67783">
      <w:pPr>
        <w:pStyle w:val="BodyText"/>
        <w:spacing w:before="89"/>
        <w:ind w:left="680"/>
      </w:pPr>
      <w:proofErr w:type="gramStart"/>
      <w:r>
        <w:t>Mỗi bạn cắt được 3 ngôi sao.</w:t>
      </w:r>
      <w:proofErr w:type="gramEnd"/>
      <w:r>
        <w:t xml:space="preserve"> </w:t>
      </w:r>
      <w:proofErr w:type="gramStart"/>
      <w:r>
        <w:t>Hỏi 6 bạn cắt được tất cả bao nhiêu ngôi sao?</w:t>
      </w:r>
      <w:proofErr w:type="gramEnd"/>
    </w:p>
    <w:p w:rsidR="00B20678" w:rsidRDefault="00B20678">
      <w:pPr>
        <w:pStyle w:val="BodyText"/>
        <w:spacing w:before="6"/>
        <w:rPr>
          <w:sz w:val="27"/>
        </w:rPr>
      </w:pPr>
    </w:p>
    <w:p w:rsidR="00B20678" w:rsidRDefault="00A67783">
      <w:pPr>
        <w:pStyle w:val="Heading3"/>
        <w:ind w:left="390"/>
        <w:jc w:val="center"/>
      </w:pPr>
      <w:r>
        <w:t>Bài giải</w:t>
      </w:r>
    </w:p>
    <w:p w:rsidR="00B20678" w:rsidRDefault="00B20678">
      <w:pPr>
        <w:pStyle w:val="BodyText"/>
        <w:spacing w:before="9"/>
        <w:rPr>
          <w:b/>
          <w:sz w:val="19"/>
        </w:r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624"/>
        <w:gridCol w:w="624"/>
        <w:gridCol w:w="624"/>
        <w:gridCol w:w="625"/>
        <w:gridCol w:w="624"/>
        <w:gridCol w:w="624"/>
        <w:gridCol w:w="624"/>
        <w:gridCol w:w="624"/>
        <w:gridCol w:w="624"/>
        <w:gridCol w:w="624"/>
        <w:gridCol w:w="624"/>
        <w:gridCol w:w="625"/>
        <w:gridCol w:w="624"/>
        <w:gridCol w:w="624"/>
        <w:gridCol w:w="624"/>
        <w:gridCol w:w="624"/>
        <w:gridCol w:w="624"/>
      </w:tblGrid>
      <w:tr w:rsidR="00B20678">
        <w:trPr>
          <w:trHeight w:val="640"/>
        </w:trPr>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5"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5"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r>
      <w:tr w:rsidR="00B20678">
        <w:trPr>
          <w:trHeight w:val="640"/>
        </w:trPr>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5"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5"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r>
      <w:tr w:rsidR="00B20678">
        <w:trPr>
          <w:trHeight w:val="640"/>
        </w:trPr>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5"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5"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r>
    </w:tbl>
    <w:p w:rsidR="00B20678" w:rsidRDefault="00B20678">
      <w:pPr>
        <w:pStyle w:val="BodyText"/>
        <w:rPr>
          <w:b/>
          <w:sz w:val="30"/>
        </w:rPr>
      </w:pPr>
    </w:p>
    <w:p w:rsidR="00B20678" w:rsidRDefault="00B20678">
      <w:pPr>
        <w:pStyle w:val="BodyText"/>
        <w:spacing w:before="10"/>
        <w:rPr>
          <w:b/>
          <w:sz w:val="24"/>
        </w:rPr>
      </w:pPr>
    </w:p>
    <w:p w:rsidR="00B20678" w:rsidRDefault="00A67783">
      <w:pPr>
        <w:ind w:left="680"/>
        <w:rPr>
          <w:sz w:val="28"/>
        </w:rPr>
      </w:pPr>
      <w:r>
        <w:rPr>
          <w:b/>
          <w:sz w:val="28"/>
          <w:u w:val="thick"/>
        </w:rPr>
        <w:t>Câu 4</w:t>
      </w:r>
      <w:r>
        <w:rPr>
          <w:b/>
          <w:sz w:val="28"/>
        </w:rPr>
        <w:t xml:space="preserve">: (1 điểm) </w:t>
      </w:r>
      <w:r>
        <w:rPr>
          <w:sz w:val="28"/>
        </w:rPr>
        <w:t>Cho hình tứ giác ABCD như hình vẽ:</w:t>
      </w: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rPr>
          <w:sz w:val="20"/>
        </w:rPr>
      </w:pPr>
    </w:p>
    <w:p w:rsidR="00B20678" w:rsidRDefault="00B20678">
      <w:pPr>
        <w:pStyle w:val="BodyText"/>
        <w:spacing w:before="9"/>
        <w:rPr>
          <w:sz w:val="27"/>
        </w:rPr>
      </w:pPr>
    </w:p>
    <w:p w:rsidR="00B20678" w:rsidRDefault="00B20678">
      <w:pPr>
        <w:rPr>
          <w:sz w:val="27"/>
        </w:rPr>
        <w:sectPr w:rsidR="00B20678">
          <w:pgSz w:w="12240" w:h="15840"/>
          <w:pgMar w:top="1280" w:right="40" w:bottom="1560" w:left="760" w:header="709" w:footer="1366" w:gutter="0"/>
          <w:cols w:space="720"/>
        </w:sectPr>
      </w:pPr>
    </w:p>
    <w:p w:rsidR="00B20678" w:rsidRDefault="00A67783">
      <w:pPr>
        <w:spacing w:before="91"/>
        <w:ind w:left="827"/>
        <w:rPr>
          <w:b/>
          <w:sz w:val="25"/>
        </w:rPr>
      </w:pPr>
      <w:r>
        <w:rPr>
          <w:b/>
          <w:sz w:val="25"/>
        </w:rPr>
        <w:lastRenderedPageBreak/>
        <w:t>2 cm</w:t>
      </w:r>
    </w:p>
    <w:p w:rsidR="00B20678" w:rsidRDefault="00B20678">
      <w:pPr>
        <w:pStyle w:val="BodyText"/>
        <w:rPr>
          <w:b/>
        </w:rPr>
      </w:pPr>
    </w:p>
    <w:p w:rsidR="00B20678" w:rsidRDefault="00A67783">
      <w:pPr>
        <w:pStyle w:val="Heading1"/>
        <w:spacing w:before="174"/>
        <w:jc w:val="right"/>
      </w:pPr>
      <w:r>
        <w:rPr>
          <w:w w:val="101"/>
        </w:rPr>
        <w:t>D</w:t>
      </w:r>
    </w:p>
    <w:p w:rsidR="00B20678" w:rsidRDefault="00A67783">
      <w:pPr>
        <w:pStyle w:val="BodyText"/>
        <w:spacing w:before="4"/>
        <w:rPr>
          <w:b/>
          <w:i/>
          <w:sz w:val="62"/>
        </w:rPr>
      </w:pPr>
      <w:r>
        <w:br w:type="column"/>
      </w:r>
    </w:p>
    <w:p w:rsidR="00B20678" w:rsidRDefault="00A67783">
      <w:pPr>
        <w:spacing w:line="387" w:lineRule="exact"/>
        <w:ind w:right="2206"/>
        <w:jc w:val="center"/>
        <w:rPr>
          <w:b/>
          <w:i/>
          <w:sz w:val="37"/>
        </w:rPr>
      </w:pPr>
      <w:r>
        <w:rPr>
          <w:b/>
          <w:i/>
          <w:w w:val="101"/>
          <w:sz w:val="37"/>
        </w:rPr>
        <w:t>C</w:t>
      </w:r>
    </w:p>
    <w:p w:rsidR="00B20678" w:rsidRDefault="00B20678">
      <w:pPr>
        <w:spacing w:line="249" w:lineRule="exact"/>
        <w:ind w:left="827"/>
        <w:rPr>
          <w:b/>
          <w:sz w:val="25"/>
        </w:rPr>
      </w:pPr>
      <w:r w:rsidRPr="00B20678">
        <w:rPr>
          <w:noProof/>
        </w:rPr>
        <w:pict>
          <v:group id="Group 666" o:spid="_x0000_s1372" style="position:absolute;left:0;text-align:left;margin-left:137.05pt;margin-top:-121.9pt;width:188pt;height:115.2pt;z-index:251755520;mso-position-horizontal-relative:page" coordorigin="2741,-2439" coordsize="3760,2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">
            <v:shape id="FreeForm 667" o:spid="_x0000_s1373" style="position:absolute;left:2774;top:-1988;width:3690;height:1820;visibility:visible;mso-wrap-style:square;v-text-anchor:top" coordsize="369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" path="m3689,1710r-48,-50l3641,1706,35,1788,321,571,2030,33,3641,1706r,-46l2046,4r-12,11l2030,,303,544r5,15l293,556,,1801r15,3l15,1820r3663,-84l3677,1721r12,-11e" fillcolor="navy" stroked="f">
              <v:path arrowok="t" o:connecttype="custom" o:connectlocs="3689,-278;3641,-328;3641,-282;35,-200;321,-1417;2030,-1955;3641,-282;3641,-328;2046,-1984;2034,-1973;2030,-1988;303,-1444;308,-1429;293,-1432;0,-187;15,-184;15,-168;3678,-252;3677,-267;3689,-278" o:connectangles="0,0,0,0,0,0,0,0,0,0,0,0,0,0,0,0,0,0,0,0"/>
            </v:shape>
            <v:shape id="FreeForm 668" o:spid="_x0000_s1374" style="position:absolute;left:3041;top:-1471;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" path="m42,l26,4,12,13,3,26,,42,3,59r9,13l26,81r16,3l58,81,72,72,80,59,84,42,80,26,72,13,58,4,42,xe" fillcolor="red" stroked="f">
              <v:path arrowok="t" o:connecttype="custom" o:connectlocs="42,-1471;26,-1467;12,-1458;3,-1445;0,-1429;3,-1412;12,-1399;26,-1390;42,-1387;58,-1390;72,-1399;80,-1412;84,-1429;80,-1445;72,-1458;58,-1467;42,-1471" o:connectangles="0,0,0,0,0,0,0,0,0,0,0,0,0,0,0,0,0"/>
            </v:shape>
            <v:shape id="FreeForm 669" o:spid="_x0000_s1375" style="position:absolute;left:3041;top:-1471;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" path="m84,42l80,59,72,72,58,81,42,84,26,81,12,72,3,59,,42,3,26,12,13,26,4,42,,58,4r14,9l80,26r4,16xe" filled="f" strokeweight=".23069mm">
              <v:path arrowok="t" o:connecttype="custom" o:connectlocs="84,-1429;80,-1412;72,-1399;58,-1390;42,-1387;26,-1390;12,-1399;3,-1412;0,-1429;3,-1445;12,-1458;26,-1467;42,-1471;58,-1467;72,-1458;80,-1445;84,-1429" o:connectangles="0,0,0,0,0,0,0,0,0,0,0,0,0,0,0,0,0"/>
            </v:shape>
            <v:shape id="FreeForm 670" o:spid="_x0000_s1376" style="position:absolute;left:4767;top:-2015;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" path="m41,l25,4,12,13,3,26,,42,3,59r9,13l25,81r16,3l58,81,71,72,80,59,83,42,80,26,71,13,58,4,41,xe" fillcolor="red" stroked="f">
              <v:path arrowok="t" o:connecttype="custom" o:connectlocs="41,-2015;25,-2011;12,-2002;3,-1989;0,-1973;3,-1956;12,-1943;25,-1934;41,-1931;58,-1934;71,-1943;80,-1956;83,-1973;80,-1989;71,-2002;58,-2011;41,-2015" o:connectangles="0,0,0,0,0,0,0,0,0,0,0,0,0,0,0,0,0"/>
            </v:shape>
            <v:shape id="FreeForm 671" o:spid="_x0000_s1377" style="position:absolute;left:4767;top:-2015;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" path="m83,42l80,59,71,72,58,81,41,84,25,81,12,72,3,59,,42,3,26,12,13,25,4,41,,58,4r13,9l80,26r3,16xe" filled="f" strokeweight=".23069mm">
              <v:path arrowok="t" o:connecttype="custom" o:connectlocs="83,-1973;80,-1956;71,-1943;58,-1934;41,-1931;25,-1934;12,-1943;3,-1956;0,-1973;3,-1989;12,-2002;25,-2011;41,-2015;58,-2011;71,-2002;80,-1989;83,-1973" o:connectangles="0,0,0,0,0,0,0,0,0,0,0,0,0,0,0,0,0"/>
            </v:shape>
            <v:shape id="FreeForm 672" o:spid="_x0000_s1378" style="position:absolute;left:6410;top:-310;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" path="m41,l25,3,12,12,3,25,,42,3,58r9,13l25,80r16,3l58,80,71,71,80,58,83,42,80,25,71,12,58,3,41,xe" fillcolor="red" stroked="f">
              <v:path arrowok="t" o:connecttype="custom" o:connectlocs="41,-309;25,-306;12,-297;3,-284;0,-267;3,-251;12,-238;25,-229;41,-226;58,-229;71,-238;80,-251;83,-267;80,-284;71,-297;58,-306;41,-309" o:connectangles="0,0,0,0,0,0,0,0,0,0,0,0,0,0,0,0,0"/>
            </v:shape>
            <v:shape id="FreeForm 673" o:spid="_x0000_s1379" style="position:absolute;left:6410;top:-310;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" path="m83,42l80,58,71,71,58,80,41,83,25,80,12,71,3,58,,42,3,25,12,12,25,3,41,,58,3r13,9l80,25r3,17xe" filled="f" strokeweight=".23069mm">
              <v:path arrowok="t" o:connecttype="custom" o:connectlocs="83,-267;80,-251;71,-238;58,-229;41,-226;25,-229;12,-238;3,-251;0,-267;3,-284;12,-297;25,-306;41,-309;58,-306;71,-297;80,-284;83,-267" o:connectangles="0,0,0,0,0,0,0,0,0,0,0,0,0,0,0,0,0"/>
            </v:shape>
            <v:shape id="FreeForm 674" o:spid="_x0000_s1380" style="position:absolute;left:2748;top:-226;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" path="m42,l26,4,12,13,3,26,,42,3,59r9,13l26,81r16,3l58,81,71,72,80,59,84,42,80,26,71,13,58,4,42,xe" fillcolor="red" stroked="f">
              <v:path arrowok="t" o:connecttype="custom" o:connectlocs="42,-226;26,-222;12,-213;3,-200;0,-184;3,-167;12,-154;26,-145;42,-142;58,-145;71,-154;80,-167;84,-184;80,-200;71,-213;58,-222;42,-226" o:connectangles="0,0,0,0,0,0,0,0,0,0,0,0,0,0,0,0,0"/>
            </v:shape>
            <v:shape id="FreeForm 675" o:spid="_x0000_s1381" style="position:absolute;left:2748;top:-226;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" path="m84,42l80,59,71,72,58,81,42,84,26,81,12,72,3,59,,42,3,26,12,13,26,4,42,,58,4r13,9l80,26r4,16xe" filled="f" strokeweight=".23069mm">
              <v:path arrowok="t" o:connecttype="custom" o:connectlocs="84,-184;80,-167;71,-154;58,-145;42,-142;26,-145;12,-154;3,-167;0,-184;3,-200;12,-213;26,-222;42,-226;58,-222;71,-213;80,-200;84,-184" o:connectangles="0,0,0,0,0,0,0,0,0,0,0,0,0,0,0,0,0"/>
            </v:shape>
            <v:shape id="Text Box 676" o:spid="_x0000_s1382" type="#_x0000_t202" style="position:absolute;left:3125;top:-2164;width:530;height:2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" filled="f" stroked="f">
              <v:textbox inset="0,0,0,0">
                <w:txbxContent>
                  <w:p w:rsidR="00B20678" w:rsidRDefault="00A67783">
                    <w:pPr>
                      <w:spacing w:line="278" w:lineRule="exact"/>
                      <w:rPr>
                        <w:b/>
                        <w:sz w:val="25"/>
                      </w:rPr>
                    </w:pPr>
                    <w:r>
                      <w:rPr>
                        <w:b/>
                        <w:sz w:val="25"/>
                      </w:rPr>
                      <w:t>3 cm</w:t>
                    </w:r>
                  </w:p>
                </w:txbxContent>
              </v:textbox>
            </v:shape>
            <v:shape id="Text Box 677" o:spid="_x0000_s1383" type="#_x0000_t202" style="position:absolute;left:4715;top:-2439;width:272;height: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" filled="f" stroked="f">
              <v:textbox inset="0,0,0,0">
                <w:txbxContent>
                  <w:p w:rsidR="00B20678" w:rsidRDefault="00A67783">
                    <w:pPr>
                      <w:spacing w:line="416" w:lineRule="exact"/>
                      <w:rPr>
                        <w:b/>
                        <w:i/>
                        <w:sz w:val="37"/>
                      </w:rPr>
                    </w:pPr>
                    <w:r>
                      <w:rPr>
                        <w:b/>
                        <w:i/>
                        <w:w w:val="101"/>
                        <w:sz w:val="37"/>
                      </w:rPr>
                      <w:t>B</w:t>
                    </w:r>
                  </w:p>
                </w:txbxContent>
              </v:textbox>
            </v:shape>
            <v:shape id="Text Box 678" o:spid="_x0000_s1384" type="#_x0000_t202" style="position:absolute;left:2759;top:-1823;width:272;height: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" filled="f" stroked="f">
              <v:textbox inset="0,0,0,0">
                <w:txbxContent>
                  <w:p w:rsidR="00B20678" w:rsidRDefault="00A67783">
                    <w:pPr>
                      <w:spacing w:line="416" w:lineRule="exact"/>
                      <w:rPr>
                        <w:b/>
                        <w:i/>
                        <w:sz w:val="37"/>
                      </w:rPr>
                    </w:pPr>
                    <w:r>
                      <w:rPr>
                        <w:b/>
                        <w:i/>
                        <w:w w:val="101"/>
                        <w:sz w:val="37"/>
                      </w:rPr>
                      <w:t>A</w:t>
                    </w:r>
                  </w:p>
                </w:txbxContent>
              </v:textbox>
            </v:shape>
            <v:shape id="Text Box 679" o:spid="_x0000_s1385" type="#_x0000_t202" style="position:absolute;left:5501;top:-1568;width:530;height:2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" filled="f" stroked="f">
              <v:textbox inset="0,0,0,0">
                <w:txbxContent>
                  <w:p w:rsidR="00B20678" w:rsidRDefault="00A67783">
                    <w:pPr>
                      <w:spacing w:line="278" w:lineRule="exact"/>
                      <w:rPr>
                        <w:b/>
                        <w:sz w:val="25"/>
                      </w:rPr>
                    </w:pPr>
                    <w:r>
                      <w:rPr>
                        <w:b/>
                        <w:sz w:val="25"/>
                      </w:rPr>
                      <w:t>4 cm</w:t>
                    </w:r>
                  </w:p>
                </w:txbxContent>
              </v:textbox>
            </v:shape>
            <w10:wrap anchorx="page"/>
          </v:group>
        </w:pict>
      </w:r>
      <w:r w:rsidR="00A67783">
        <w:rPr>
          <w:b/>
          <w:sz w:val="25"/>
        </w:rPr>
        <w:t>6 cm</w:t>
      </w:r>
    </w:p>
    <w:p w:rsidR="00B20678" w:rsidRDefault="00B20678">
      <w:pPr>
        <w:spacing w:line="249" w:lineRule="exact"/>
        <w:rPr>
          <w:sz w:val="25"/>
        </w:rPr>
        <w:sectPr w:rsidR="00B20678">
          <w:type w:val="continuous"/>
          <w:pgSz w:w="12240" w:h="15840"/>
          <w:pgMar w:top="1280" w:right="40" w:bottom="1560" w:left="760" w:header="720" w:footer="720" w:gutter="0"/>
          <w:cols w:num="2" w:space="567" w:equalWidth="0">
            <w:col w:w="1966" w:space="567"/>
            <w:col w:w="8907"/>
          </w:cols>
        </w:sectPr>
      </w:pPr>
    </w:p>
    <w:p w:rsidR="00B20678" w:rsidRDefault="00B20678">
      <w:pPr>
        <w:pStyle w:val="BodyText"/>
        <w:rPr>
          <w:b/>
          <w:sz w:val="20"/>
        </w:rPr>
      </w:pPr>
    </w:p>
    <w:p w:rsidR="00B20678" w:rsidRDefault="00B20678">
      <w:pPr>
        <w:pStyle w:val="BodyText"/>
        <w:rPr>
          <w:b/>
          <w:sz w:val="20"/>
        </w:rPr>
      </w:pPr>
    </w:p>
    <w:p w:rsidR="00B20678" w:rsidRDefault="00B20678">
      <w:pPr>
        <w:pStyle w:val="BodyText"/>
        <w:rPr>
          <w:b/>
          <w:sz w:val="20"/>
        </w:rPr>
      </w:pPr>
    </w:p>
    <w:p w:rsidR="00B20678" w:rsidRDefault="00A67783">
      <w:pPr>
        <w:pStyle w:val="BodyText"/>
        <w:spacing w:before="238"/>
        <w:ind w:left="1400"/>
      </w:pPr>
      <w:r>
        <w:t xml:space="preserve">Tính </w:t>
      </w:r>
      <w:proofErr w:type="gramStart"/>
      <w:r>
        <w:t>chu</w:t>
      </w:r>
      <w:proofErr w:type="gramEnd"/>
      <w:r>
        <w:t xml:space="preserve"> vi của hình tứ giác ABCD.</w:t>
      </w:r>
    </w:p>
    <w:p w:rsidR="00B20678" w:rsidRDefault="00B20678">
      <w:pPr>
        <w:pStyle w:val="BodyText"/>
        <w:rPr>
          <w:sz w:val="30"/>
        </w:rPr>
      </w:pPr>
    </w:p>
    <w:p w:rsidR="00B20678" w:rsidRDefault="00A67783">
      <w:pPr>
        <w:pStyle w:val="Heading3"/>
        <w:ind w:left="390"/>
        <w:jc w:val="center"/>
      </w:pPr>
      <w:r>
        <w:t>Bài giải</w:t>
      </w:r>
    </w:p>
    <w:p w:rsidR="00B20678" w:rsidRDefault="00B20678">
      <w:pPr>
        <w:pStyle w:val="BodyText"/>
        <w:spacing w:before="9"/>
        <w:rPr>
          <w:b/>
          <w:sz w:val="19"/>
        </w:r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624"/>
        <w:gridCol w:w="624"/>
        <w:gridCol w:w="624"/>
        <w:gridCol w:w="625"/>
        <w:gridCol w:w="624"/>
        <w:gridCol w:w="624"/>
        <w:gridCol w:w="624"/>
        <w:gridCol w:w="624"/>
        <w:gridCol w:w="624"/>
        <w:gridCol w:w="624"/>
        <w:gridCol w:w="624"/>
        <w:gridCol w:w="625"/>
        <w:gridCol w:w="624"/>
        <w:gridCol w:w="624"/>
        <w:gridCol w:w="624"/>
        <w:gridCol w:w="624"/>
        <w:gridCol w:w="624"/>
      </w:tblGrid>
      <w:tr w:rsidR="00B20678">
        <w:trPr>
          <w:trHeight w:val="640"/>
        </w:trPr>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5"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5"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c>
          <w:tcPr>
            <w:tcW w:w="624" w:type="dxa"/>
            <w:tcBorders>
              <w:bottom w:val="dotted" w:sz="4" w:space="0" w:color="000000"/>
            </w:tcBorders>
          </w:tcPr>
          <w:p w:rsidR="00B20678" w:rsidRDefault="00B20678">
            <w:pPr>
              <w:pStyle w:val="TableParagraph"/>
              <w:rPr>
                <w:sz w:val="26"/>
              </w:rPr>
            </w:pPr>
          </w:p>
        </w:tc>
      </w:tr>
      <w:tr w:rsidR="00B20678">
        <w:trPr>
          <w:trHeight w:val="638"/>
        </w:trPr>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5"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5"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c>
          <w:tcPr>
            <w:tcW w:w="624" w:type="dxa"/>
            <w:tcBorders>
              <w:top w:val="dotted" w:sz="4" w:space="0" w:color="000000"/>
              <w:bottom w:val="dotted" w:sz="4" w:space="0" w:color="000000"/>
            </w:tcBorders>
          </w:tcPr>
          <w:p w:rsidR="00B20678" w:rsidRDefault="00B20678">
            <w:pPr>
              <w:pStyle w:val="TableParagraph"/>
              <w:rPr>
                <w:sz w:val="26"/>
              </w:rPr>
            </w:pPr>
          </w:p>
        </w:tc>
      </w:tr>
      <w:tr w:rsidR="00B20678">
        <w:trPr>
          <w:trHeight w:val="640"/>
        </w:trPr>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5"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5"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c>
          <w:tcPr>
            <w:tcW w:w="624" w:type="dxa"/>
            <w:tcBorders>
              <w:top w:val="dotted" w:sz="4" w:space="0" w:color="000000"/>
            </w:tcBorders>
          </w:tcPr>
          <w:p w:rsidR="00B20678" w:rsidRDefault="00B20678">
            <w:pPr>
              <w:pStyle w:val="TableParagraph"/>
              <w:rPr>
                <w:sz w:val="26"/>
              </w:rPr>
            </w:pPr>
          </w:p>
        </w:tc>
      </w:tr>
    </w:tbl>
    <w:p w:rsidR="00B20678" w:rsidRDefault="00B20678">
      <w:pPr>
        <w:rPr>
          <w:sz w:val="26"/>
        </w:rPr>
        <w:sectPr w:rsidR="00B20678">
          <w:type w:val="continuous"/>
          <w:pgSz w:w="12240" w:h="15840"/>
          <w:pgMar w:top="1280" w:right="40" w:bottom="1560" w:left="760" w:header="720" w:footer="720" w:gutter="0"/>
          <w:cols w:space="720"/>
        </w:sectPr>
      </w:pPr>
    </w:p>
    <w:p w:rsidR="00B20678" w:rsidRDefault="00B20678">
      <w:pPr>
        <w:pStyle w:val="BodyText"/>
        <w:spacing w:before="10"/>
        <w:rPr>
          <w:b/>
          <w:sz w:val="12"/>
        </w:rPr>
      </w:pPr>
    </w:p>
    <w:p w:rsidR="00B20678" w:rsidRDefault="00A67783">
      <w:pPr>
        <w:pStyle w:val="BodyText"/>
        <w:spacing w:before="89"/>
        <w:ind w:left="680"/>
      </w:pPr>
      <w:r>
        <w:rPr>
          <w:b/>
          <w:u w:val="thick"/>
        </w:rPr>
        <w:t>Câu 5</w:t>
      </w:r>
      <w:r>
        <w:rPr>
          <w:b/>
        </w:rPr>
        <w:t xml:space="preserve">: </w:t>
      </w:r>
      <w:r>
        <w:t>(1 điểm) Điền số còn thiếu vào chỗ chấm.</w:t>
      </w:r>
    </w:p>
    <w:p w:rsidR="00B20678" w:rsidRDefault="00B20678">
      <w:pPr>
        <w:pStyle w:val="BodyText"/>
        <w:rPr>
          <w:sz w:val="20"/>
        </w:rPr>
      </w:pPr>
    </w:p>
    <w:p w:rsidR="00B20678" w:rsidRDefault="00A67783">
      <w:pPr>
        <w:pStyle w:val="BodyText"/>
        <w:spacing w:before="89"/>
        <w:ind w:left="680"/>
      </w:pPr>
      <w:r>
        <w:t>a) 211, 212</w:t>
      </w:r>
      <w:proofErr w:type="gramStart"/>
      <w:r>
        <w:t>, ........., .............., ..............,</w:t>
      </w:r>
      <w:proofErr w:type="gramEnd"/>
      <w:r>
        <w:rPr>
          <w:spacing w:val="-25"/>
        </w:rPr>
        <w:t xml:space="preserve"> </w:t>
      </w:r>
      <w:r>
        <w:t>216.</w:t>
      </w:r>
    </w:p>
    <w:p w:rsidR="00B20678" w:rsidRDefault="00B20678">
      <w:pPr>
        <w:pStyle w:val="BodyText"/>
        <w:spacing w:before="6"/>
        <w:rPr>
          <w:sz w:val="27"/>
        </w:rPr>
      </w:pPr>
    </w:p>
    <w:p w:rsidR="00B20678" w:rsidRDefault="00A67783">
      <w:pPr>
        <w:pStyle w:val="BodyText"/>
        <w:ind w:left="680"/>
      </w:pPr>
      <w:r>
        <w:t>b) 420, 430</w:t>
      </w:r>
      <w:proofErr w:type="gramStart"/>
      <w:r>
        <w:t>, ........., .............., ..............,</w:t>
      </w:r>
      <w:proofErr w:type="gramEnd"/>
      <w:r>
        <w:rPr>
          <w:spacing w:val="-26"/>
        </w:rPr>
        <w:t xml:space="preserve"> </w:t>
      </w:r>
      <w:r>
        <w:t>470.</w:t>
      </w:r>
    </w:p>
    <w:p w:rsidR="00B20678" w:rsidRDefault="00B20678">
      <w:pPr>
        <w:pStyle w:val="BodyText"/>
        <w:spacing w:before="8"/>
        <w:rPr>
          <w:sz w:val="27"/>
        </w:rPr>
      </w:pPr>
    </w:p>
    <w:p w:rsidR="00B20678" w:rsidRDefault="00A67783">
      <w:pPr>
        <w:pStyle w:val="Heading3"/>
        <w:spacing w:before="1"/>
        <w:ind w:left="388"/>
        <w:jc w:val="center"/>
      </w:pPr>
      <w:r>
        <w:t>ĐÁP ÁN ĐỀ SỐ 028</w:t>
      </w:r>
    </w:p>
    <w:p w:rsidR="00B20678" w:rsidRDefault="00B20678">
      <w:pPr>
        <w:pStyle w:val="BodyText"/>
        <w:spacing w:before="8"/>
        <w:rPr>
          <w:b/>
          <w:sz w:val="27"/>
        </w:rPr>
      </w:pPr>
    </w:p>
    <w:p w:rsidR="00B20678" w:rsidRDefault="00A67783">
      <w:pPr>
        <w:pStyle w:val="ListParagraph"/>
        <w:numPr>
          <w:ilvl w:val="0"/>
          <w:numId w:val="68"/>
        </w:numPr>
        <w:tabs>
          <w:tab w:val="left" w:pos="862"/>
        </w:tabs>
        <w:ind w:hanging="181"/>
        <w:rPr>
          <w:b/>
          <w:sz w:val="28"/>
        </w:rPr>
      </w:pPr>
      <w:r>
        <w:rPr>
          <w:b/>
          <w:sz w:val="28"/>
        </w:rPr>
        <w:t>TRẮC</w:t>
      </w:r>
      <w:r>
        <w:rPr>
          <w:b/>
          <w:spacing w:val="-1"/>
          <w:sz w:val="28"/>
        </w:rPr>
        <w:t xml:space="preserve"> </w:t>
      </w:r>
      <w:r>
        <w:rPr>
          <w:b/>
          <w:sz w:val="28"/>
        </w:rPr>
        <w:t>NGHIỆM</w:t>
      </w:r>
    </w:p>
    <w:p w:rsidR="00B20678" w:rsidRDefault="00B20678">
      <w:pPr>
        <w:pStyle w:val="BodyText"/>
        <w:spacing w:before="6"/>
        <w:rPr>
          <w:b/>
          <w:sz w:val="23"/>
        </w:rPr>
      </w:pPr>
    </w:p>
    <w:p w:rsidR="00B20678" w:rsidRDefault="00B20678">
      <w:pPr>
        <w:rPr>
          <w:sz w:val="23"/>
        </w:rPr>
        <w:sectPr w:rsidR="00B20678">
          <w:pgSz w:w="12240" w:h="15840"/>
          <w:pgMar w:top="1280" w:right="40" w:bottom="1560" w:left="760" w:header="709" w:footer="1366" w:gutter="0"/>
          <w:cols w:space="720"/>
        </w:sectPr>
      </w:pPr>
    </w:p>
    <w:p w:rsidR="00B20678" w:rsidRDefault="00A67783">
      <w:pPr>
        <w:spacing w:before="96"/>
        <w:ind w:left="691"/>
        <w:rPr>
          <w:i/>
          <w:sz w:val="23"/>
        </w:rPr>
      </w:pPr>
      <w:proofErr w:type="gramStart"/>
      <w:r>
        <w:rPr>
          <w:w w:val="110"/>
          <w:sz w:val="23"/>
        </w:rPr>
        <w:lastRenderedPageBreak/>
        <w:t>1.</w:t>
      </w:r>
      <w:r>
        <w:rPr>
          <w:i/>
          <w:w w:val="110"/>
          <w:sz w:val="23"/>
        </w:rPr>
        <w:t>A</w:t>
      </w:r>
      <w:proofErr w:type="gramEnd"/>
    </w:p>
    <w:p w:rsidR="00B20678" w:rsidRDefault="00A67783">
      <w:pPr>
        <w:spacing w:before="96"/>
        <w:ind w:left="427"/>
        <w:rPr>
          <w:i/>
          <w:sz w:val="23"/>
        </w:rPr>
      </w:pPr>
      <w:r>
        <w:br w:type="column"/>
      </w:r>
      <w:proofErr w:type="gramStart"/>
      <w:r>
        <w:rPr>
          <w:spacing w:val="-4"/>
          <w:w w:val="110"/>
          <w:sz w:val="23"/>
        </w:rPr>
        <w:lastRenderedPageBreak/>
        <w:t>2.</w:t>
      </w:r>
      <w:r>
        <w:rPr>
          <w:i/>
          <w:spacing w:val="-4"/>
          <w:w w:val="110"/>
          <w:sz w:val="23"/>
        </w:rPr>
        <w:t>D</w:t>
      </w:r>
      <w:proofErr w:type="gramEnd"/>
    </w:p>
    <w:p w:rsidR="00B20678" w:rsidRDefault="00A67783">
      <w:pPr>
        <w:spacing w:before="96"/>
        <w:jc w:val="right"/>
        <w:rPr>
          <w:i/>
          <w:sz w:val="23"/>
        </w:rPr>
      </w:pPr>
      <w:r>
        <w:br w:type="column"/>
      </w:r>
      <w:proofErr w:type="gramStart"/>
      <w:r>
        <w:rPr>
          <w:w w:val="110"/>
          <w:sz w:val="23"/>
        </w:rPr>
        <w:lastRenderedPageBreak/>
        <w:t>3.</w:t>
      </w:r>
      <w:r>
        <w:rPr>
          <w:i/>
          <w:w w:val="110"/>
          <w:sz w:val="23"/>
        </w:rPr>
        <w:t>B</w:t>
      </w:r>
      <w:proofErr w:type="gramEnd"/>
    </w:p>
    <w:p w:rsidR="00B20678" w:rsidRDefault="00A67783">
      <w:pPr>
        <w:spacing w:before="96"/>
        <w:ind w:left="619"/>
        <w:rPr>
          <w:i/>
          <w:sz w:val="23"/>
        </w:rPr>
      </w:pPr>
      <w:r>
        <w:br w:type="column"/>
      </w:r>
      <w:proofErr w:type="gramStart"/>
      <w:r>
        <w:rPr>
          <w:w w:val="110"/>
          <w:sz w:val="23"/>
        </w:rPr>
        <w:lastRenderedPageBreak/>
        <w:t>4.</w:t>
      </w:r>
      <w:r>
        <w:rPr>
          <w:i/>
          <w:w w:val="110"/>
          <w:sz w:val="23"/>
        </w:rPr>
        <w:t>C</w:t>
      </w:r>
      <w:proofErr w:type="gramEnd"/>
    </w:p>
    <w:p w:rsidR="00B20678" w:rsidRDefault="00A67783">
      <w:pPr>
        <w:spacing w:before="96"/>
        <w:ind w:left="691"/>
        <w:rPr>
          <w:i/>
          <w:sz w:val="23"/>
        </w:rPr>
      </w:pPr>
      <w:r>
        <w:br w:type="column"/>
      </w:r>
      <w:proofErr w:type="gramStart"/>
      <w:r>
        <w:rPr>
          <w:w w:val="110"/>
          <w:sz w:val="23"/>
        </w:rPr>
        <w:lastRenderedPageBreak/>
        <w:t>5.</w:t>
      </w:r>
      <w:r>
        <w:rPr>
          <w:i/>
          <w:w w:val="110"/>
          <w:sz w:val="23"/>
        </w:rPr>
        <w:t>C</w:t>
      </w:r>
      <w:proofErr w:type="gramEnd"/>
    </w:p>
    <w:p w:rsidR="00B20678" w:rsidRDefault="00B20678">
      <w:pPr>
        <w:rPr>
          <w:sz w:val="23"/>
        </w:rPr>
        <w:sectPr w:rsidR="00B20678">
          <w:type w:val="continuous"/>
          <w:pgSz w:w="12240" w:h="15840"/>
          <w:pgMar w:top="1280" w:right="40" w:bottom="1560" w:left="760" w:header="720" w:footer="720" w:gutter="0"/>
          <w:cols w:num="5" w:space="40" w:equalWidth="0">
            <w:col w:w="1039" w:space="40"/>
            <w:col w:w="792" w:space="47"/>
            <w:col w:w="1028" w:space="40"/>
            <w:col w:w="995" w:space="108"/>
            <w:col w:w="7351"/>
          </w:cols>
        </w:sectPr>
      </w:pPr>
    </w:p>
    <w:p w:rsidR="00B20678" w:rsidRDefault="00B20678">
      <w:pPr>
        <w:pStyle w:val="BodyText"/>
        <w:spacing w:before="8"/>
        <w:rPr>
          <w:i/>
          <w:sz w:val="20"/>
        </w:rPr>
      </w:pPr>
    </w:p>
    <w:p w:rsidR="00B20678" w:rsidRDefault="00A67783">
      <w:pPr>
        <w:pStyle w:val="Heading3"/>
        <w:numPr>
          <w:ilvl w:val="0"/>
          <w:numId w:val="68"/>
        </w:numPr>
        <w:tabs>
          <w:tab w:val="left" w:pos="972"/>
        </w:tabs>
        <w:spacing w:before="89"/>
        <w:ind w:left="971" w:hanging="291"/>
      </w:pPr>
      <w:r>
        <w:t>TỰ</w:t>
      </w:r>
      <w:r>
        <w:rPr>
          <w:spacing w:val="-2"/>
        </w:rPr>
        <w:t xml:space="preserve"> </w:t>
      </w:r>
      <w:r>
        <w:t>LUẬN</w:t>
      </w:r>
    </w:p>
    <w:p w:rsidR="00B20678" w:rsidRDefault="00B20678">
      <w:pPr>
        <w:pStyle w:val="BodyText"/>
        <w:spacing w:before="8"/>
        <w:rPr>
          <w:b/>
          <w:sz w:val="27"/>
        </w:rPr>
      </w:pPr>
    </w:p>
    <w:p w:rsidR="00B20678" w:rsidRDefault="00A67783">
      <w:pPr>
        <w:pStyle w:val="BodyText"/>
        <w:ind w:left="680"/>
      </w:pPr>
      <w:r>
        <w:t>1) Mỗi câu đặt tính đúng được 0,5đ</w:t>
      </w:r>
    </w:p>
    <w:p w:rsidR="00B20678" w:rsidRDefault="00A67783">
      <w:pPr>
        <w:tabs>
          <w:tab w:val="left" w:pos="3073"/>
        </w:tabs>
        <w:spacing w:before="156"/>
        <w:ind w:left="709"/>
        <w:rPr>
          <w:sz w:val="24"/>
        </w:rPr>
      </w:pPr>
      <w:r>
        <w:rPr>
          <w:spacing w:val="-3"/>
          <w:w w:val="105"/>
          <w:sz w:val="24"/>
        </w:rPr>
        <w:t>342</w:t>
      </w:r>
      <w:r>
        <w:rPr>
          <w:spacing w:val="-32"/>
          <w:w w:val="105"/>
          <w:sz w:val="24"/>
        </w:rPr>
        <w:t xml:space="preserve"> </w:t>
      </w:r>
      <w:r>
        <w:rPr>
          <w:rFonts w:ascii="Symbol" w:hAnsi="Symbol"/>
          <w:w w:val="105"/>
          <w:sz w:val="24"/>
        </w:rPr>
        <w:t></w:t>
      </w:r>
      <w:r>
        <w:rPr>
          <w:spacing w:val="-26"/>
          <w:w w:val="105"/>
          <w:sz w:val="24"/>
        </w:rPr>
        <w:t xml:space="preserve"> </w:t>
      </w:r>
      <w:r>
        <w:rPr>
          <w:spacing w:val="-3"/>
          <w:w w:val="105"/>
          <w:sz w:val="24"/>
        </w:rPr>
        <w:t>254</w:t>
      </w:r>
      <w:r>
        <w:rPr>
          <w:spacing w:val="-18"/>
          <w:w w:val="105"/>
          <w:sz w:val="24"/>
        </w:rPr>
        <w:t xml:space="preserve"> </w:t>
      </w:r>
      <w:r>
        <w:rPr>
          <w:rFonts w:ascii="Symbol" w:hAnsi="Symbol"/>
          <w:w w:val="105"/>
          <w:sz w:val="24"/>
        </w:rPr>
        <w:t></w:t>
      </w:r>
      <w:r>
        <w:rPr>
          <w:spacing w:val="-23"/>
          <w:w w:val="105"/>
          <w:sz w:val="24"/>
        </w:rPr>
        <w:t xml:space="preserve"> </w:t>
      </w:r>
      <w:r>
        <w:rPr>
          <w:spacing w:val="-3"/>
          <w:w w:val="105"/>
          <w:sz w:val="24"/>
        </w:rPr>
        <w:t>596</w:t>
      </w:r>
      <w:r>
        <w:rPr>
          <w:spacing w:val="-3"/>
          <w:w w:val="105"/>
          <w:sz w:val="24"/>
        </w:rPr>
        <w:tab/>
        <w:t>789</w:t>
      </w:r>
      <w:r>
        <w:rPr>
          <w:spacing w:val="-27"/>
          <w:w w:val="105"/>
          <w:sz w:val="24"/>
        </w:rPr>
        <w:t xml:space="preserve"> </w:t>
      </w:r>
      <w:r>
        <w:rPr>
          <w:rFonts w:ascii="Symbol" w:hAnsi="Symbol"/>
          <w:w w:val="105"/>
          <w:sz w:val="24"/>
        </w:rPr>
        <w:t></w:t>
      </w:r>
      <w:r>
        <w:rPr>
          <w:spacing w:val="-28"/>
          <w:w w:val="105"/>
          <w:sz w:val="24"/>
        </w:rPr>
        <w:t xml:space="preserve"> </w:t>
      </w:r>
      <w:r>
        <w:rPr>
          <w:spacing w:val="-3"/>
          <w:w w:val="105"/>
          <w:sz w:val="24"/>
        </w:rPr>
        <w:t>436</w:t>
      </w:r>
      <w:r>
        <w:rPr>
          <w:spacing w:val="-11"/>
          <w:w w:val="105"/>
          <w:sz w:val="24"/>
        </w:rPr>
        <w:t xml:space="preserve"> </w:t>
      </w:r>
      <w:r>
        <w:rPr>
          <w:rFonts w:ascii="Symbol" w:hAnsi="Symbol"/>
          <w:w w:val="105"/>
          <w:sz w:val="24"/>
        </w:rPr>
        <w:t></w:t>
      </w:r>
      <w:r>
        <w:rPr>
          <w:spacing w:val="-22"/>
          <w:w w:val="105"/>
          <w:sz w:val="24"/>
        </w:rPr>
        <w:t xml:space="preserve"> </w:t>
      </w:r>
      <w:r>
        <w:rPr>
          <w:spacing w:val="-3"/>
          <w:w w:val="105"/>
          <w:sz w:val="24"/>
        </w:rPr>
        <w:t>353</w:t>
      </w:r>
    </w:p>
    <w:p w:rsidR="00B20678" w:rsidRDefault="00A67783">
      <w:pPr>
        <w:tabs>
          <w:tab w:val="left" w:pos="3040"/>
        </w:tabs>
        <w:spacing w:before="63"/>
        <w:ind w:left="713"/>
        <w:rPr>
          <w:sz w:val="24"/>
        </w:rPr>
      </w:pPr>
      <w:r>
        <w:rPr>
          <w:w w:val="105"/>
          <w:sz w:val="24"/>
        </w:rPr>
        <w:t>68</w:t>
      </w:r>
      <w:r>
        <w:rPr>
          <w:spacing w:val="-37"/>
          <w:w w:val="105"/>
          <w:sz w:val="24"/>
        </w:rPr>
        <w:t xml:space="preserve"> </w:t>
      </w:r>
      <w:r>
        <w:rPr>
          <w:rFonts w:ascii="Symbol" w:hAnsi="Symbol"/>
          <w:spacing w:val="3"/>
          <w:w w:val="105"/>
          <w:sz w:val="24"/>
        </w:rPr>
        <w:t></w:t>
      </w:r>
      <w:r>
        <w:rPr>
          <w:spacing w:val="3"/>
          <w:w w:val="105"/>
          <w:sz w:val="24"/>
        </w:rPr>
        <w:t>17</w:t>
      </w:r>
      <w:r>
        <w:rPr>
          <w:spacing w:val="-16"/>
          <w:w w:val="105"/>
          <w:sz w:val="24"/>
        </w:rPr>
        <w:t xml:space="preserve"> </w:t>
      </w:r>
      <w:r>
        <w:rPr>
          <w:rFonts w:ascii="Symbol" w:hAnsi="Symbol"/>
          <w:w w:val="105"/>
          <w:sz w:val="24"/>
        </w:rPr>
        <w:t></w:t>
      </w:r>
      <w:r>
        <w:rPr>
          <w:spacing w:val="-27"/>
          <w:w w:val="105"/>
          <w:sz w:val="24"/>
        </w:rPr>
        <w:t xml:space="preserve"> </w:t>
      </w:r>
      <w:r>
        <w:rPr>
          <w:w w:val="105"/>
          <w:sz w:val="24"/>
        </w:rPr>
        <w:t>85</w:t>
      </w:r>
      <w:r>
        <w:rPr>
          <w:w w:val="105"/>
          <w:sz w:val="24"/>
        </w:rPr>
        <w:tab/>
        <w:t>92</w:t>
      </w:r>
      <w:r>
        <w:rPr>
          <w:spacing w:val="-28"/>
          <w:w w:val="105"/>
          <w:sz w:val="24"/>
        </w:rPr>
        <w:t xml:space="preserve"> </w:t>
      </w:r>
      <w:r>
        <w:rPr>
          <w:rFonts w:ascii="Symbol" w:hAnsi="Symbol"/>
          <w:w w:val="105"/>
          <w:sz w:val="24"/>
        </w:rPr>
        <w:t></w:t>
      </w:r>
      <w:r>
        <w:rPr>
          <w:spacing w:val="-27"/>
          <w:w w:val="105"/>
          <w:sz w:val="24"/>
        </w:rPr>
        <w:t xml:space="preserve"> </w:t>
      </w:r>
      <w:r>
        <w:rPr>
          <w:w w:val="105"/>
          <w:sz w:val="24"/>
        </w:rPr>
        <w:t>46</w:t>
      </w:r>
      <w:r>
        <w:rPr>
          <w:spacing w:val="-14"/>
          <w:w w:val="105"/>
          <w:sz w:val="24"/>
        </w:rPr>
        <w:t xml:space="preserve"> </w:t>
      </w:r>
      <w:r>
        <w:rPr>
          <w:rFonts w:ascii="Symbol" w:hAnsi="Symbol"/>
          <w:w w:val="105"/>
          <w:sz w:val="24"/>
        </w:rPr>
        <w:t></w:t>
      </w:r>
      <w:r>
        <w:rPr>
          <w:spacing w:val="-12"/>
          <w:w w:val="105"/>
          <w:sz w:val="24"/>
        </w:rPr>
        <w:t xml:space="preserve"> </w:t>
      </w:r>
      <w:r>
        <w:rPr>
          <w:w w:val="105"/>
          <w:sz w:val="24"/>
        </w:rPr>
        <w:t>46</w:t>
      </w:r>
    </w:p>
    <w:p w:rsidR="00B20678" w:rsidRDefault="00A67783">
      <w:pPr>
        <w:pStyle w:val="BodyText"/>
        <w:spacing w:before="150"/>
        <w:ind w:left="680"/>
      </w:pPr>
      <w:proofErr w:type="gramStart"/>
      <w:r>
        <w:t>Câu 2.</w:t>
      </w:r>
      <w:proofErr w:type="gramEnd"/>
    </w:p>
    <w:p w:rsidR="00B20678" w:rsidRDefault="00A67783">
      <w:pPr>
        <w:spacing w:before="176"/>
        <w:ind w:left="710"/>
        <w:rPr>
          <w:sz w:val="24"/>
        </w:rPr>
      </w:pPr>
      <w:r>
        <w:rPr>
          <w:spacing w:val="10"/>
          <w:w w:val="105"/>
          <w:sz w:val="24"/>
        </w:rPr>
        <w:t>3</w:t>
      </w:r>
      <w:r>
        <w:rPr>
          <w:rFonts w:ascii="Symbol" w:hAnsi="Symbol"/>
          <w:spacing w:val="10"/>
          <w:w w:val="105"/>
          <w:sz w:val="24"/>
        </w:rPr>
        <w:t></w:t>
      </w:r>
      <w:r>
        <w:rPr>
          <w:spacing w:val="10"/>
          <w:w w:val="105"/>
          <w:sz w:val="24"/>
        </w:rPr>
        <w:t>8</w:t>
      </w:r>
      <w:r>
        <w:rPr>
          <w:spacing w:val="-39"/>
          <w:w w:val="105"/>
          <w:sz w:val="24"/>
        </w:rPr>
        <w:t xml:space="preserve"> </w:t>
      </w:r>
      <w:r>
        <w:rPr>
          <w:rFonts w:ascii="Symbol" w:hAnsi="Symbol"/>
          <w:spacing w:val="2"/>
          <w:w w:val="105"/>
          <w:sz w:val="24"/>
        </w:rPr>
        <w:t></w:t>
      </w:r>
      <w:r>
        <w:rPr>
          <w:spacing w:val="2"/>
          <w:w w:val="105"/>
          <w:sz w:val="24"/>
        </w:rPr>
        <w:t>12</w:t>
      </w:r>
      <w:r>
        <w:rPr>
          <w:spacing w:val="-23"/>
          <w:w w:val="105"/>
          <w:sz w:val="24"/>
        </w:rPr>
        <w:t xml:space="preserve"> </w:t>
      </w:r>
      <w:r>
        <w:rPr>
          <w:rFonts w:ascii="Symbol" w:hAnsi="Symbol"/>
          <w:w w:val="105"/>
          <w:sz w:val="24"/>
        </w:rPr>
        <w:t></w:t>
      </w:r>
      <w:r>
        <w:rPr>
          <w:spacing w:val="-20"/>
          <w:w w:val="105"/>
          <w:sz w:val="24"/>
        </w:rPr>
        <w:t xml:space="preserve"> </w:t>
      </w:r>
      <w:r>
        <w:rPr>
          <w:w w:val="105"/>
          <w:sz w:val="24"/>
        </w:rPr>
        <w:t>24</w:t>
      </w:r>
      <w:r>
        <w:rPr>
          <w:spacing w:val="-36"/>
          <w:w w:val="105"/>
          <w:sz w:val="24"/>
        </w:rPr>
        <w:t xml:space="preserve"> </w:t>
      </w:r>
      <w:r>
        <w:rPr>
          <w:rFonts w:ascii="Symbol" w:hAnsi="Symbol"/>
          <w:spacing w:val="2"/>
          <w:w w:val="105"/>
          <w:sz w:val="24"/>
        </w:rPr>
        <w:t></w:t>
      </w:r>
      <w:r>
        <w:rPr>
          <w:spacing w:val="2"/>
          <w:w w:val="105"/>
          <w:sz w:val="24"/>
        </w:rPr>
        <w:t>12</w:t>
      </w:r>
      <w:r>
        <w:rPr>
          <w:spacing w:val="-23"/>
          <w:w w:val="105"/>
          <w:sz w:val="24"/>
        </w:rPr>
        <w:t xml:space="preserve"> </w:t>
      </w:r>
      <w:r>
        <w:rPr>
          <w:rFonts w:ascii="Symbol" w:hAnsi="Symbol"/>
          <w:w w:val="105"/>
          <w:sz w:val="24"/>
        </w:rPr>
        <w:t></w:t>
      </w:r>
      <w:r>
        <w:rPr>
          <w:spacing w:val="-42"/>
          <w:w w:val="105"/>
          <w:sz w:val="24"/>
        </w:rPr>
        <w:t xml:space="preserve"> </w:t>
      </w:r>
      <w:r>
        <w:rPr>
          <w:w w:val="105"/>
          <w:sz w:val="24"/>
        </w:rPr>
        <w:t>12</w:t>
      </w:r>
    </w:p>
    <w:p w:rsidR="00B20678" w:rsidRDefault="00A67783">
      <w:pPr>
        <w:spacing w:before="70"/>
        <w:ind w:left="710"/>
        <w:rPr>
          <w:sz w:val="24"/>
        </w:rPr>
      </w:pPr>
      <w:proofErr w:type="gramStart"/>
      <w:r>
        <w:rPr>
          <w:w w:val="105"/>
          <w:sz w:val="24"/>
        </w:rPr>
        <w:t>36</w:t>
      </w:r>
      <w:r>
        <w:rPr>
          <w:spacing w:val="-38"/>
          <w:w w:val="105"/>
          <w:sz w:val="24"/>
        </w:rPr>
        <w:t xml:space="preserve"> </w:t>
      </w:r>
      <w:r>
        <w:rPr>
          <w:w w:val="105"/>
          <w:sz w:val="24"/>
        </w:rPr>
        <w:t>:</w:t>
      </w:r>
      <w:proofErr w:type="gramEnd"/>
      <w:r>
        <w:rPr>
          <w:spacing w:val="-33"/>
          <w:w w:val="105"/>
          <w:sz w:val="24"/>
        </w:rPr>
        <w:t xml:space="preserve"> </w:t>
      </w:r>
      <w:r>
        <w:rPr>
          <w:w w:val="105"/>
          <w:sz w:val="24"/>
        </w:rPr>
        <w:t>4</w:t>
      </w:r>
      <w:r>
        <w:rPr>
          <w:spacing w:val="-34"/>
          <w:w w:val="105"/>
          <w:sz w:val="24"/>
        </w:rPr>
        <w:t xml:space="preserve"> </w:t>
      </w:r>
      <w:r>
        <w:rPr>
          <w:rFonts w:ascii="Symbol" w:hAnsi="Symbol"/>
          <w:w w:val="105"/>
          <w:sz w:val="24"/>
        </w:rPr>
        <w:t></w:t>
      </w:r>
      <w:r>
        <w:rPr>
          <w:spacing w:val="-38"/>
          <w:w w:val="105"/>
          <w:sz w:val="24"/>
        </w:rPr>
        <w:t xml:space="preserve"> </w:t>
      </w:r>
      <w:r>
        <w:rPr>
          <w:w w:val="105"/>
          <w:sz w:val="24"/>
        </w:rPr>
        <w:t>81</w:t>
      </w:r>
      <w:r>
        <w:rPr>
          <w:spacing w:val="-37"/>
          <w:w w:val="105"/>
          <w:sz w:val="24"/>
        </w:rPr>
        <w:t xml:space="preserve"> </w:t>
      </w:r>
      <w:r>
        <w:rPr>
          <w:rFonts w:ascii="Symbol" w:hAnsi="Symbol"/>
          <w:w w:val="105"/>
          <w:sz w:val="24"/>
        </w:rPr>
        <w:t></w:t>
      </w:r>
      <w:r>
        <w:rPr>
          <w:spacing w:val="-26"/>
          <w:w w:val="105"/>
          <w:sz w:val="24"/>
        </w:rPr>
        <w:t xml:space="preserve"> </w:t>
      </w:r>
      <w:r>
        <w:rPr>
          <w:w w:val="105"/>
          <w:sz w:val="24"/>
        </w:rPr>
        <w:t>9</w:t>
      </w:r>
      <w:r>
        <w:rPr>
          <w:spacing w:val="-34"/>
          <w:w w:val="105"/>
          <w:sz w:val="24"/>
        </w:rPr>
        <w:t xml:space="preserve"> </w:t>
      </w:r>
      <w:r>
        <w:rPr>
          <w:rFonts w:ascii="Symbol" w:hAnsi="Symbol"/>
          <w:w w:val="105"/>
          <w:sz w:val="24"/>
        </w:rPr>
        <w:t></w:t>
      </w:r>
      <w:r>
        <w:rPr>
          <w:spacing w:val="-38"/>
          <w:w w:val="105"/>
          <w:sz w:val="24"/>
        </w:rPr>
        <w:t xml:space="preserve"> </w:t>
      </w:r>
      <w:r>
        <w:rPr>
          <w:w w:val="105"/>
          <w:sz w:val="24"/>
        </w:rPr>
        <w:t>81</w:t>
      </w:r>
      <w:r>
        <w:rPr>
          <w:spacing w:val="-37"/>
          <w:w w:val="105"/>
          <w:sz w:val="24"/>
        </w:rPr>
        <w:t xml:space="preserve"> </w:t>
      </w:r>
      <w:r>
        <w:rPr>
          <w:rFonts w:ascii="Symbol" w:hAnsi="Symbol"/>
          <w:w w:val="105"/>
          <w:sz w:val="24"/>
        </w:rPr>
        <w:t></w:t>
      </w:r>
      <w:r>
        <w:rPr>
          <w:spacing w:val="-26"/>
          <w:w w:val="105"/>
          <w:sz w:val="24"/>
        </w:rPr>
        <w:t xml:space="preserve"> </w:t>
      </w:r>
      <w:r>
        <w:rPr>
          <w:w w:val="105"/>
          <w:sz w:val="24"/>
        </w:rPr>
        <w:t>90</w:t>
      </w:r>
    </w:p>
    <w:p w:rsidR="00B20678" w:rsidRDefault="00A67783">
      <w:pPr>
        <w:tabs>
          <w:tab w:val="left" w:pos="7161"/>
        </w:tabs>
        <w:spacing w:before="124" w:line="480" w:lineRule="auto"/>
        <w:ind w:left="680" w:right="2051"/>
        <w:rPr>
          <w:sz w:val="23"/>
        </w:rPr>
      </w:pPr>
      <w:proofErr w:type="gramStart"/>
      <w:r>
        <w:rPr>
          <w:w w:val="105"/>
          <w:sz w:val="28"/>
        </w:rPr>
        <w:t>Câu</w:t>
      </w:r>
      <w:r>
        <w:rPr>
          <w:spacing w:val="-19"/>
          <w:w w:val="105"/>
          <w:sz w:val="28"/>
        </w:rPr>
        <w:t xml:space="preserve"> </w:t>
      </w:r>
      <w:r>
        <w:rPr>
          <w:w w:val="105"/>
          <w:sz w:val="28"/>
        </w:rPr>
        <w:t>3.</w:t>
      </w:r>
      <w:proofErr w:type="gramEnd"/>
      <w:r>
        <w:rPr>
          <w:spacing w:val="-17"/>
          <w:w w:val="105"/>
          <w:sz w:val="28"/>
        </w:rPr>
        <w:t xml:space="preserve"> </w:t>
      </w:r>
      <w:r>
        <w:rPr>
          <w:w w:val="105"/>
          <w:sz w:val="28"/>
        </w:rPr>
        <w:t>Số</w:t>
      </w:r>
      <w:r>
        <w:rPr>
          <w:spacing w:val="-17"/>
          <w:w w:val="105"/>
          <w:sz w:val="28"/>
        </w:rPr>
        <w:t xml:space="preserve"> </w:t>
      </w:r>
      <w:r>
        <w:rPr>
          <w:w w:val="105"/>
          <w:sz w:val="28"/>
        </w:rPr>
        <w:t>ngôi</w:t>
      </w:r>
      <w:r>
        <w:rPr>
          <w:spacing w:val="-18"/>
          <w:w w:val="105"/>
          <w:sz w:val="28"/>
        </w:rPr>
        <w:t xml:space="preserve"> </w:t>
      </w:r>
      <w:r>
        <w:rPr>
          <w:w w:val="105"/>
          <w:sz w:val="28"/>
        </w:rPr>
        <w:t>sao</w:t>
      </w:r>
      <w:r>
        <w:rPr>
          <w:spacing w:val="-16"/>
          <w:w w:val="105"/>
          <w:sz w:val="28"/>
        </w:rPr>
        <w:t xml:space="preserve"> </w:t>
      </w:r>
      <w:r>
        <w:rPr>
          <w:w w:val="105"/>
          <w:sz w:val="28"/>
        </w:rPr>
        <w:t>6</w:t>
      </w:r>
      <w:r>
        <w:rPr>
          <w:spacing w:val="-19"/>
          <w:w w:val="105"/>
          <w:sz w:val="28"/>
        </w:rPr>
        <w:t xml:space="preserve"> </w:t>
      </w:r>
      <w:r>
        <w:rPr>
          <w:w w:val="105"/>
          <w:sz w:val="28"/>
        </w:rPr>
        <w:t>bạn</w:t>
      </w:r>
      <w:r>
        <w:rPr>
          <w:spacing w:val="-15"/>
          <w:w w:val="105"/>
          <w:sz w:val="28"/>
        </w:rPr>
        <w:t xml:space="preserve"> </w:t>
      </w:r>
      <w:r>
        <w:rPr>
          <w:w w:val="105"/>
          <w:sz w:val="28"/>
        </w:rPr>
        <w:t>cắt</w:t>
      </w:r>
      <w:r>
        <w:rPr>
          <w:spacing w:val="-19"/>
          <w:w w:val="105"/>
          <w:sz w:val="28"/>
        </w:rPr>
        <w:t xml:space="preserve"> </w:t>
      </w:r>
      <w:proofErr w:type="gramStart"/>
      <w:r>
        <w:rPr>
          <w:w w:val="105"/>
          <w:sz w:val="28"/>
        </w:rPr>
        <w:t>là</w:t>
      </w:r>
      <w:r>
        <w:rPr>
          <w:spacing w:val="-16"/>
          <w:w w:val="105"/>
          <w:sz w:val="28"/>
        </w:rPr>
        <w:t xml:space="preserve"> </w:t>
      </w:r>
      <w:r>
        <w:rPr>
          <w:w w:val="105"/>
          <w:sz w:val="28"/>
        </w:rPr>
        <w:t>:</w:t>
      </w:r>
      <w:proofErr w:type="gramEnd"/>
      <w:r>
        <w:rPr>
          <w:spacing w:val="6"/>
          <w:w w:val="105"/>
          <w:sz w:val="28"/>
        </w:rPr>
        <w:t xml:space="preserve"> </w:t>
      </w:r>
      <w:r>
        <w:rPr>
          <w:spacing w:val="4"/>
          <w:w w:val="105"/>
          <w:sz w:val="24"/>
        </w:rPr>
        <w:t>3</w:t>
      </w:r>
      <w:r>
        <w:rPr>
          <w:rFonts w:ascii="Symbol" w:hAnsi="Symbol"/>
          <w:spacing w:val="4"/>
          <w:w w:val="105"/>
          <w:sz w:val="24"/>
        </w:rPr>
        <w:t></w:t>
      </w:r>
      <w:r>
        <w:rPr>
          <w:spacing w:val="-45"/>
          <w:w w:val="105"/>
          <w:sz w:val="24"/>
        </w:rPr>
        <w:t xml:space="preserve"> </w:t>
      </w:r>
      <w:r>
        <w:rPr>
          <w:w w:val="105"/>
          <w:sz w:val="24"/>
        </w:rPr>
        <w:t>6</w:t>
      </w:r>
      <w:r>
        <w:rPr>
          <w:spacing w:val="-26"/>
          <w:w w:val="105"/>
          <w:sz w:val="24"/>
        </w:rPr>
        <w:t xml:space="preserve"> </w:t>
      </w:r>
      <w:r>
        <w:rPr>
          <w:rFonts w:ascii="Symbol" w:hAnsi="Symbol"/>
          <w:w w:val="105"/>
          <w:sz w:val="24"/>
        </w:rPr>
        <w:t></w:t>
      </w:r>
      <w:r>
        <w:rPr>
          <w:spacing w:val="-45"/>
          <w:w w:val="105"/>
          <w:sz w:val="24"/>
        </w:rPr>
        <w:t xml:space="preserve"> </w:t>
      </w:r>
      <w:r>
        <w:rPr>
          <w:spacing w:val="-4"/>
          <w:w w:val="105"/>
          <w:sz w:val="24"/>
        </w:rPr>
        <w:t>18</w:t>
      </w:r>
      <w:r>
        <w:rPr>
          <w:spacing w:val="-35"/>
          <w:w w:val="105"/>
          <w:sz w:val="24"/>
        </w:rPr>
        <w:t xml:space="preserve"> </w:t>
      </w:r>
      <w:r>
        <w:rPr>
          <w:w w:val="105"/>
          <w:sz w:val="28"/>
        </w:rPr>
        <w:t>(ngôi</w:t>
      </w:r>
      <w:r>
        <w:rPr>
          <w:spacing w:val="-15"/>
          <w:w w:val="105"/>
          <w:sz w:val="28"/>
        </w:rPr>
        <w:t xml:space="preserve"> </w:t>
      </w:r>
      <w:r>
        <w:rPr>
          <w:w w:val="105"/>
          <w:sz w:val="28"/>
        </w:rPr>
        <w:t>sao)</w:t>
      </w:r>
      <w:r>
        <w:rPr>
          <w:w w:val="105"/>
          <w:sz w:val="28"/>
        </w:rPr>
        <w:tab/>
        <w:t>Đáp</w:t>
      </w:r>
      <w:r>
        <w:rPr>
          <w:spacing w:val="-28"/>
          <w:w w:val="105"/>
          <w:sz w:val="28"/>
        </w:rPr>
        <w:t xml:space="preserve"> </w:t>
      </w:r>
      <w:r>
        <w:rPr>
          <w:w w:val="105"/>
          <w:sz w:val="28"/>
        </w:rPr>
        <w:t>số:</w:t>
      </w:r>
      <w:r>
        <w:rPr>
          <w:spacing w:val="-30"/>
          <w:w w:val="105"/>
          <w:sz w:val="28"/>
        </w:rPr>
        <w:t xml:space="preserve"> </w:t>
      </w:r>
      <w:r>
        <w:rPr>
          <w:w w:val="105"/>
          <w:sz w:val="28"/>
        </w:rPr>
        <w:t>18</w:t>
      </w:r>
      <w:r>
        <w:rPr>
          <w:spacing w:val="-30"/>
          <w:w w:val="105"/>
          <w:sz w:val="28"/>
        </w:rPr>
        <w:t xml:space="preserve"> </w:t>
      </w:r>
      <w:r>
        <w:rPr>
          <w:w w:val="105"/>
          <w:sz w:val="28"/>
        </w:rPr>
        <w:t>ngôi</w:t>
      </w:r>
      <w:r>
        <w:rPr>
          <w:spacing w:val="-27"/>
          <w:w w:val="105"/>
          <w:sz w:val="28"/>
        </w:rPr>
        <w:t xml:space="preserve"> </w:t>
      </w:r>
      <w:r>
        <w:rPr>
          <w:w w:val="105"/>
          <w:sz w:val="28"/>
        </w:rPr>
        <w:t>sao Câu</w:t>
      </w:r>
      <w:r>
        <w:rPr>
          <w:spacing w:val="-8"/>
          <w:w w:val="105"/>
          <w:sz w:val="28"/>
        </w:rPr>
        <w:t xml:space="preserve"> </w:t>
      </w:r>
      <w:r>
        <w:rPr>
          <w:w w:val="105"/>
          <w:sz w:val="28"/>
        </w:rPr>
        <w:t>4.</w:t>
      </w:r>
      <w:r>
        <w:rPr>
          <w:spacing w:val="-5"/>
          <w:w w:val="105"/>
          <w:sz w:val="28"/>
        </w:rPr>
        <w:t xml:space="preserve"> </w:t>
      </w:r>
      <w:r>
        <w:rPr>
          <w:w w:val="105"/>
          <w:sz w:val="28"/>
        </w:rPr>
        <w:t>Chu</w:t>
      </w:r>
      <w:r>
        <w:rPr>
          <w:spacing w:val="-4"/>
          <w:w w:val="105"/>
          <w:sz w:val="28"/>
        </w:rPr>
        <w:t xml:space="preserve"> </w:t>
      </w:r>
      <w:r>
        <w:rPr>
          <w:w w:val="105"/>
          <w:sz w:val="28"/>
        </w:rPr>
        <w:t>vi</w:t>
      </w:r>
      <w:r>
        <w:rPr>
          <w:spacing w:val="-3"/>
          <w:w w:val="105"/>
          <w:sz w:val="28"/>
        </w:rPr>
        <w:t xml:space="preserve"> </w:t>
      </w:r>
      <w:r>
        <w:rPr>
          <w:w w:val="105"/>
          <w:sz w:val="28"/>
        </w:rPr>
        <w:t>tứ</w:t>
      </w:r>
      <w:r>
        <w:rPr>
          <w:spacing w:val="-6"/>
          <w:w w:val="105"/>
          <w:sz w:val="28"/>
        </w:rPr>
        <w:t xml:space="preserve"> </w:t>
      </w:r>
      <w:r>
        <w:rPr>
          <w:w w:val="105"/>
          <w:sz w:val="28"/>
        </w:rPr>
        <w:t>giác</w:t>
      </w:r>
      <w:r>
        <w:rPr>
          <w:spacing w:val="-8"/>
          <w:w w:val="105"/>
          <w:sz w:val="28"/>
        </w:rPr>
        <w:t xml:space="preserve"> </w:t>
      </w:r>
      <w:proofErr w:type="gramStart"/>
      <w:r>
        <w:rPr>
          <w:w w:val="105"/>
          <w:sz w:val="28"/>
        </w:rPr>
        <w:t>ABCD</w:t>
      </w:r>
      <w:r>
        <w:rPr>
          <w:spacing w:val="-6"/>
          <w:w w:val="105"/>
          <w:sz w:val="28"/>
        </w:rPr>
        <w:t xml:space="preserve"> </w:t>
      </w:r>
      <w:r>
        <w:rPr>
          <w:w w:val="105"/>
          <w:sz w:val="28"/>
        </w:rPr>
        <w:t>:</w:t>
      </w:r>
      <w:proofErr w:type="gramEnd"/>
      <w:r>
        <w:rPr>
          <w:spacing w:val="32"/>
          <w:w w:val="105"/>
          <w:sz w:val="28"/>
        </w:rPr>
        <w:t xml:space="preserve"> </w:t>
      </w:r>
      <w:r>
        <w:rPr>
          <w:w w:val="105"/>
          <w:sz w:val="23"/>
        </w:rPr>
        <w:t>2</w:t>
      </w:r>
      <w:r>
        <w:rPr>
          <w:spacing w:val="-30"/>
          <w:w w:val="105"/>
          <w:sz w:val="23"/>
        </w:rPr>
        <w:t xml:space="preserve"> </w:t>
      </w:r>
      <w:r>
        <w:rPr>
          <w:rFonts w:ascii="Symbol" w:hAnsi="Symbol"/>
          <w:w w:val="105"/>
          <w:sz w:val="23"/>
        </w:rPr>
        <w:t></w:t>
      </w:r>
      <w:r>
        <w:rPr>
          <w:spacing w:val="-31"/>
          <w:w w:val="105"/>
          <w:sz w:val="23"/>
        </w:rPr>
        <w:t xml:space="preserve"> </w:t>
      </w:r>
      <w:r>
        <w:rPr>
          <w:w w:val="105"/>
          <w:sz w:val="23"/>
        </w:rPr>
        <w:t>3</w:t>
      </w:r>
      <w:r>
        <w:rPr>
          <w:spacing w:val="-38"/>
          <w:w w:val="105"/>
          <w:sz w:val="23"/>
        </w:rPr>
        <w:t xml:space="preserve"> </w:t>
      </w:r>
      <w:r>
        <w:rPr>
          <w:rFonts w:ascii="Symbol" w:hAnsi="Symbol"/>
          <w:w w:val="105"/>
          <w:sz w:val="23"/>
        </w:rPr>
        <w:t></w:t>
      </w:r>
      <w:r>
        <w:rPr>
          <w:spacing w:val="-24"/>
          <w:w w:val="105"/>
          <w:sz w:val="23"/>
        </w:rPr>
        <w:t xml:space="preserve"> </w:t>
      </w:r>
      <w:r>
        <w:rPr>
          <w:w w:val="105"/>
          <w:sz w:val="23"/>
        </w:rPr>
        <w:t>4</w:t>
      </w:r>
      <w:r>
        <w:rPr>
          <w:spacing w:val="-30"/>
          <w:w w:val="105"/>
          <w:sz w:val="23"/>
        </w:rPr>
        <w:t xml:space="preserve"> </w:t>
      </w:r>
      <w:r>
        <w:rPr>
          <w:rFonts w:ascii="Symbol" w:hAnsi="Symbol"/>
          <w:w w:val="105"/>
          <w:sz w:val="23"/>
        </w:rPr>
        <w:t></w:t>
      </w:r>
      <w:r>
        <w:rPr>
          <w:spacing w:val="-29"/>
          <w:w w:val="105"/>
          <w:sz w:val="23"/>
        </w:rPr>
        <w:t xml:space="preserve"> </w:t>
      </w:r>
      <w:r>
        <w:rPr>
          <w:w w:val="105"/>
          <w:sz w:val="23"/>
        </w:rPr>
        <w:t>6</w:t>
      </w:r>
      <w:r>
        <w:rPr>
          <w:spacing w:val="-15"/>
          <w:w w:val="105"/>
          <w:sz w:val="23"/>
        </w:rPr>
        <w:t xml:space="preserve"> </w:t>
      </w:r>
      <w:r>
        <w:rPr>
          <w:rFonts w:ascii="Symbol" w:hAnsi="Symbol"/>
          <w:w w:val="105"/>
          <w:sz w:val="23"/>
        </w:rPr>
        <w:t></w:t>
      </w:r>
      <w:r>
        <w:rPr>
          <w:w w:val="105"/>
          <w:sz w:val="23"/>
        </w:rPr>
        <w:t>15(</w:t>
      </w:r>
      <w:r>
        <w:rPr>
          <w:i/>
          <w:w w:val="105"/>
          <w:sz w:val="23"/>
        </w:rPr>
        <w:t>cm</w:t>
      </w:r>
      <w:r>
        <w:rPr>
          <w:w w:val="105"/>
          <w:sz w:val="23"/>
        </w:rPr>
        <w:t>)</w:t>
      </w:r>
    </w:p>
    <w:p w:rsidR="00B20678" w:rsidRDefault="00A67783">
      <w:pPr>
        <w:pStyle w:val="BodyText"/>
        <w:spacing w:line="316" w:lineRule="exact"/>
        <w:ind w:left="680"/>
      </w:pPr>
      <w:proofErr w:type="gramStart"/>
      <w:r>
        <w:t>Câu 5.</w:t>
      </w:r>
      <w:proofErr w:type="gramEnd"/>
    </w:p>
    <w:p w:rsidR="00B20678" w:rsidRDefault="00A67783">
      <w:pPr>
        <w:spacing w:before="176"/>
        <w:ind w:left="717"/>
        <w:rPr>
          <w:sz w:val="24"/>
        </w:rPr>
      </w:pPr>
      <w:r>
        <w:rPr>
          <w:i/>
          <w:sz w:val="24"/>
        </w:rPr>
        <w:t>a</w:t>
      </w:r>
      <w:r>
        <w:rPr>
          <w:sz w:val="24"/>
        </w:rPr>
        <w:t>)</w:t>
      </w:r>
      <w:r>
        <w:rPr>
          <w:spacing w:val="-17"/>
          <w:sz w:val="24"/>
        </w:rPr>
        <w:t xml:space="preserve"> </w:t>
      </w:r>
      <w:r>
        <w:rPr>
          <w:spacing w:val="-9"/>
          <w:sz w:val="24"/>
        </w:rPr>
        <w:t>211;</w:t>
      </w:r>
      <w:r>
        <w:rPr>
          <w:spacing w:val="-24"/>
          <w:sz w:val="24"/>
        </w:rPr>
        <w:t xml:space="preserve"> </w:t>
      </w:r>
      <w:r>
        <w:rPr>
          <w:spacing w:val="-5"/>
          <w:sz w:val="24"/>
        </w:rPr>
        <w:t>212;</w:t>
      </w:r>
      <w:r>
        <w:rPr>
          <w:spacing w:val="-24"/>
          <w:sz w:val="24"/>
        </w:rPr>
        <w:t xml:space="preserve"> </w:t>
      </w:r>
      <w:r>
        <w:rPr>
          <w:spacing w:val="-6"/>
          <w:sz w:val="24"/>
        </w:rPr>
        <w:t>213;</w:t>
      </w:r>
      <w:r>
        <w:rPr>
          <w:spacing w:val="-24"/>
          <w:sz w:val="24"/>
        </w:rPr>
        <w:t xml:space="preserve"> </w:t>
      </w:r>
      <w:r>
        <w:rPr>
          <w:spacing w:val="-5"/>
          <w:sz w:val="24"/>
        </w:rPr>
        <w:t>214;</w:t>
      </w:r>
      <w:r>
        <w:rPr>
          <w:spacing w:val="-24"/>
          <w:sz w:val="24"/>
        </w:rPr>
        <w:t xml:space="preserve"> </w:t>
      </w:r>
      <w:r>
        <w:rPr>
          <w:spacing w:val="-5"/>
          <w:sz w:val="24"/>
        </w:rPr>
        <w:t>215;</w:t>
      </w:r>
      <w:r>
        <w:rPr>
          <w:spacing w:val="-24"/>
          <w:sz w:val="24"/>
        </w:rPr>
        <w:t xml:space="preserve"> </w:t>
      </w:r>
      <w:r>
        <w:rPr>
          <w:sz w:val="24"/>
        </w:rPr>
        <w:t>216</w:t>
      </w:r>
    </w:p>
    <w:p w:rsidR="00B20678" w:rsidRDefault="00A67783">
      <w:pPr>
        <w:spacing w:before="82"/>
        <w:ind w:left="709"/>
        <w:rPr>
          <w:sz w:val="24"/>
        </w:rPr>
      </w:pPr>
      <w:proofErr w:type="gramStart"/>
      <w:r>
        <w:rPr>
          <w:i/>
          <w:spacing w:val="-2"/>
          <w:sz w:val="24"/>
        </w:rPr>
        <w:t>b</w:t>
      </w:r>
      <w:r>
        <w:rPr>
          <w:spacing w:val="-2"/>
          <w:sz w:val="24"/>
        </w:rPr>
        <w:t>)</w:t>
      </w:r>
      <w:proofErr w:type="gramEnd"/>
      <w:r>
        <w:rPr>
          <w:spacing w:val="-2"/>
          <w:sz w:val="24"/>
        </w:rPr>
        <w:t>420;</w:t>
      </w:r>
      <w:r>
        <w:rPr>
          <w:spacing w:val="-22"/>
          <w:sz w:val="24"/>
        </w:rPr>
        <w:t xml:space="preserve"> </w:t>
      </w:r>
      <w:r>
        <w:rPr>
          <w:spacing w:val="-5"/>
          <w:sz w:val="24"/>
        </w:rPr>
        <w:t>430;</w:t>
      </w:r>
      <w:r>
        <w:rPr>
          <w:spacing w:val="-21"/>
          <w:sz w:val="24"/>
        </w:rPr>
        <w:t xml:space="preserve"> </w:t>
      </w:r>
      <w:r>
        <w:rPr>
          <w:spacing w:val="-5"/>
          <w:sz w:val="24"/>
        </w:rPr>
        <w:t>440;</w:t>
      </w:r>
      <w:r>
        <w:rPr>
          <w:spacing w:val="-21"/>
          <w:sz w:val="24"/>
        </w:rPr>
        <w:t xml:space="preserve"> </w:t>
      </w:r>
      <w:r>
        <w:rPr>
          <w:spacing w:val="-5"/>
          <w:sz w:val="24"/>
        </w:rPr>
        <w:t>450;</w:t>
      </w:r>
      <w:r>
        <w:rPr>
          <w:spacing w:val="-21"/>
          <w:sz w:val="24"/>
        </w:rPr>
        <w:t xml:space="preserve"> </w:t>
      </w:r>
      <w:r>
        <w:rPr>
          <w:spacing w:val="-5"/>
          <w:sz w:val="24"/>
        </w:rPr>
        <w:t>460;</w:t>
      </w:r>
      <w:r>
        <w:rPr>
          <w:spacing w:val="-21"/>
          <w:sz w:val="24"/>
        </w:rPr>
        <w:t xml:space="preserve"> </w:t>
      </w:r>
      <w:r>
        <w:rPr>
          <w:sz w:val="24"/>
        </w:rPr>
        <w:t>470</w:t>
      </w:r>
    </w:p>
    <w:p w:rsidR="00B20678" w:rsidRDefault="00B20678">
      <w:pPr>
        <w:rPr>
          <w:sz w:val="24"/>
        </w:rPr>
        <w:sectPr w:rsidR="00B20678">
          <w:type w:val="continuous"/>
          <w:pgSz w:w="12240" w:h="15840"/>
          <w:pgMar w:top="1280" w:right="40" w:bottom="1560" w:left="760" w:header="720" w:footer="720" w:gutter="0"/>
          <w:cols w:space="720"/>
        </w:sectPr>
      </w:pPr>
    </w:p>
    <w:p w:rsidR="00B20678" w:rsidRDefault="00A67783">
      <w:pPr>
        <w:pStyle w:val="Heading3"/>
        <w:spacing w:before="143"/>
        <w:ind w:left="391"/>
        <w:jc w:val="center"/>
      </w:pPr>
      <w:r>
        <w:lastRenderedPageBreak/>
        <w:t>ĐÊ SỐ 29</w:t>
      </w:r>
    </w:p>
    <w:p w:rsidR="00B20678" w:rsidRDefault="00B20678">
      <w:pPr>
        <w:pStyle w:val="BodyText"/>
        <w:spacing w:before="6"/>
        <w:rPr>
          <w:b/>
          <w:sz w:val="18"/>
        </w:rPr>
      </w:pPr>
      <w:r w:rsidRPr="00B20678">
        <w:rPr>
          <w:noProof/>
        </w:rPr>
        <w:pict>
          <v:group id="Group 680" o:spid="_x0000_s1386" style="position:absolute;margin-left:66.1pt;margin-top:12.6pt;width:535.2pt;height:431.35pt;z-index:251744256;mso-wrap-distance-left:0;mso-wrap-distance-right:0;mso-position-horizontal-relative:page" coordorigin="1323,253" coordsize="10704,8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">
            <v:rect id="Rectangle 681" o:spid="_x0000_s1387" style="position:absolute;left:1322;top:252;width:10;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rect id="Rectangle 682" o:spid="_x0000_s1388" style="position:absolute;left:1322;top:252;width:10;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v:line id="Line 683" o:spid="_x0000_s1389" style="position:absolute;visibility:visible" from="1332,257" to="12017,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rect id="Rectangle 684" o:spid="_x0000_s1390" style="position:absolute;left:12016;top:252;width:10;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rect id="Rectangle 685" o:spid="_x0000_s1391" style="position:absolute;left:12016;top:252;width:10;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line id="Line 686" o:spid="_x0000_s1392" style="position:absolute;visibility:visible" from="1328,262" to="132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8wAAAANsAAAAPAAAAZHJzL2Rvd25yZXYueG1sRE/Pa8Iw&#10;FL4P/B/CE7zN1D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IPxEfMAAAADbAAAADwAAAAAA&#10;AAAAAAAAAAAHAgAAZHJzL2Rvd25yZXYueG1sUEsFBgAAAAADAAMAtwAAAPQCAAAAAA==&#10;" strokeweight=".48pt"/>
            <v:line id="Line 687" o:spid="_x0000_s1393" style="position:absolute;visibility:visible" from="12022,262" to="120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HnwwAAANsAAAAPAAAAZHJzL2Rvd25yZXYueG1sRI9BawIx&#10;FITvQv9DeIXeNKuU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T7Dh58MAAADbAAAADwAA&#10;AAAAAAAAAAAAAAAHAgAAZHJzL2Rvd25yZXYueG1sUEsFBgAAAAADAAMAtwAAAPcCAAAAAA==&#10;" strokeweight=".48pt"/>
            <v:line id="Line 688" o:spid="_x0000_s1394" style="position:absolute;visibility:visible" from="1328,853" to="1328,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689" o:spid="_x0000_s1395" style="position:absolute;visibility:visible" from="12022,853" to="12022,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690" o:spid="_x0000_s1396" style="position:absolute;visibility:visible" from="1328,1534" to="1328,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line id="Line 691" o:spid="_x0000_s1397" style="position:absolute;visibility:visible" from="12022,1534" to="1202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692" o:spid="_x0000_s1398" style="position:absolute;visibility:visible" from="1328,2218" to="1328,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v:line id="Line 693" o:spid="_x0000_s1399" style="position:absolute;visibility:visible" from="12022,2218" to="12022,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v:line id="Line 694" o:spid="_x0000_s1400" style="position:absolute;visibility:visible" from="1328,2900" to="1328,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v:line id="Line 695" o:spid="_x0000_s1401" style="position:absolute;visibility:visible" from="12022,2900" to="12022,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c6wwAAANsAAAAPAAAAZHJzL2Rvd25yZXYueG1sRI9BawIx&#10;FITvQv9DeIXeNKvQ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yml3OsMAAADbAAAADwAA&#10;AAAAAAAAAAAAAAAHAgAAZHJzL2Rvd25yZXYueG1sUEsFBgAAAAADAAMAtwAAAPcCAAAAAA==&#10;" strokeweight=".48pt"/>
            <v:line id="Line 696" o:spid="_x0000_s1402" style="position:absolute;visibility:visible" from="1328,3584" to="1328,4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v:line id="Line 697" o:spid="_x0000_s1403" style="position:absolute;visibility:visible" from="12022,3584" to="12022,4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0zWxAAAANsAAAAPAAAAZHJzL2Rvd25yZXYueG1sRI9BawIx&#10;FITvgv8hPMGbZltR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FX3TNbEAAAA2wAAAA8A&#10;AAAAAAAAAAAAAAAABwIAAGRycy9kb3ducmV2LnhtbFBLBQYAAAAAAwADALcAAAD4AgAAAAA=&#10;" strokeweight=".48pt"/>
            <v:line id="Line 698" o:spid="_x0000_s1404" style="position:absolute;visibility:visible" from="1328,4268" to="1328,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v:line id="Line 699" o:spid="_x0000_s1405" style="position:absolute;visibility:visible" from="12022,4268" to="12022,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strokeweight=".48pt"/>
            <v:line id="Line 700" o:spid="_x0000_s1406" style="position:absolute;visibility:visible" from="1328,4950" to="1328,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v:line id="Line 701" o:spid="_x0000_s1407" style="position:absolute;visibility:visible" from="12022,4950" to="12022,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strokeweight=".48pt"/>
            <v:line id="Line 702" o:spid="_x0000_s1408" style="position:absolute;visibility:visible" from="1328,5634" to="1328,6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line id="Line 703" o:spid="_x0000_s1409" style="position:absolute;visibility:visible" from="12022,5634" to="12022,6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s8xAAAANsAAAAPAAAAZHJzL2Rvd25yZXYueG1sRI9BawIx&#10;FITvgv8hPMGbZltQ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DQfezzEAAAA2wAAAA8A&#10;AAAAAAAAAAAAAAAABwIAAGRycy9kb3ducmV2LnhtbFBLBQYAAAAAAwADALcAAAD4AgAAAAA=&#10;" strokeweight=".48pt"/>
            <v:line id="Line 704" o:spid="_x0000_s1410" style="position:absolute;visibility:visible" from="1328,6316" to="1328,7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" strokeweight=".48pt"/>
            <v:line id="Line 705" o:spid="_x0000_s1411" style="position:absolute;visibility:visible" from="12022,6316" to="12022,7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" strokeweight=".48pt"/>
            <v:line id="Line 706" o:spid="_x0000_s1412" style="position:absolute;visibility:visible" from="1328,6999" to="1328,7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strokeweight=".48pt"/>
            <v:line id="Line 707" o:spid="_x0000_s1413" style="position:absolute;visibility:visible" from="12022,6999" to="12022,7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ZrwwAAANsAAAAPAAAAZHJzL2Rvd25yZXYueG1sRI9BawIx&#10;FITvBf9DeIXearYW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m5uGa8MAAADbAAAADwAA&#10;AAAAAAAAAAAAAAAHAgAAZHJzL2Rvd25yZXYueG1sUEsFBgAAAAADAAMAtwAAAPcCAAAAAA==&#10;" strokeweight=".48pt"/>
            <v:line id="Line 708" o:spid="_x0000_s1414" style="position:absolute;visibility:visible" from="1328,7682" to="1328,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" strokeweight=".48pt"/>
            <v:line id="Line 709" o:spid="_x0000_s1415" style="position:absolute;visibility:visible" from="12022,7682" to="12022,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" strokeweight=".48pt"/>
            <v:line id="Line 710" o:spid="_x0000_s1416" style="position:absolute;visibility:visible" from="1332,8874" to="12017,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" strokeweight=".48pt"/>
            <v:line id="Line 711" o:spid="_x0000_s1417" style="position:absolute;visibility:visible" from="1328,8366" to="1328,8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" strokeweight=".48pt"/>
            <v:line id="Line 712" o:spid="_x0000_s1418" style="position:absolute;visibility:visible" from="12022,8366" to="12022,8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" strokeweight=".48pt"/>
            <v:shape id="Picture 713" o:spid="_x0000_s1419" type="#_x0000_t75" style="position:absolute;left:2764;top:5957;width:375;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">
              <v:imagedata r:id="rId166" o:title=""/>
            </v:shape>
            <v:shape id="Picture 714" o:spid="_x0000_s1420" type="#_x0000_t75" style="position:absolute;left:2764;top:6697;width:375;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">
              <v:imagedata r:id="rId167" o:title=""/>
            </v:shape>
            <v:shape id="Picture 715" o:spid="_x0000_s1421" type="#_x0000_t75" style="position:absolute;left:2764;top:7437;width:375;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">
              <v:imagedata r:id="rId168" o:title=""/>
            </v:shape>
            <v:shape id="Picture 716" o:spid="_x0000_s1422" type="#_x0000_t75" style="position:absolute;left:2779;top:8032;width:375;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">
              <v:imagedata r:id="rId169" o:title=""/>
            </v:shape>
            <v:shape id="Text Box 717" o:spid="_x0000_s1423" type="#_x0000_t202" style="position:absolute;left:1440;top:5638;width:3303;height:30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filled="f" stroked="f">
              <v:textbox inset="0,0,0,0">
                <w:txbxContent>
                  <w:p w:rsidR="00B20678" w:rsidRDefault="00A67783">
                    <w:pPr>
                      <w:spacing w:line="508" w:lineRule="auto"/>
                      <w:rPr>
                        <w:sz w:val="28"/>
                      </w:rPr>
                    </w:pPr>
                    <w:r>
                      <w:rPr>
                        <w:b/>
                        <w:sz w:val="28"/>
                      </w:rPr>
                      <w:t>Câu 3</w:t>
                    </w:r>
                    <w:r>
                      <w:rPr>
                        <w:sz w:val="28"/>
                      </w:rPr>
                      <w:t>: Đúng ghi Đ, sai ghi S 109 &gt;</w:t>
                    </w:r>
                    <w:r>
                      <w:rPr>
                        <w:spacing w:val="-3"/>
                        <w:sz w:val="28"/>
                      </w:rPr>
                      <w:t xml:space="preserve"> </w:t>
                    </w:r>
                    <w:r>
                      <w:rPr>
                        <w:sz w:val="28"/>
                      </w:rPr>
                      <w:t>110</w:t>
                    </w:r>
                  </w:p>
                  <w:p w:rsidR="00B20678" w:rsidRDefault="00A67783">
                    <w:pPr>
                      <w:rPr>
                        <w:sz w:val="28"/>
                      </w:rPr>
                    </w:pPr>
                    <w:r>
                      <w:rPr>
                        <w:sz w:val="28"/>
                      </w:rPr>
                      <w:t>103 &lt;</w:t>
                    </w:r>
                    <w:r>
                      <w:rPr>
                        <w:spacing w:val="-5"/>
                        <w:sz w:val="28"/>
                      </w:rPr>
                      <w:t xml:space="preserve"> </w:t>
                    </w:r>
                    <w:r>
                      <w:rPr>
                        <w:sz w:val="28"/>
                      </w:rPr>
                      <w:t>105</w:t>
                    </w:r>
                  </w:p>
                  <w:p w:rsidR="00B20678" w:rsidRDefault="00B20678">
                    <w:pPr>
                      <w:spacing w:before="4"/>
                      <w:rPr>
                        <w:b/>
                        <w:sz w:val="30"/>
                      </w:rPr>
                    </w:pPr>
                  </w:p>
                  <w:p w:rsidR="00B20678" w:rsidRDefault="00A67783">
                    <w:pPr>
                      <w:rPr>
                        <w:sz w:val="28"/>
                      </w:rPr>
                    </w:pPr>
                    <w:r>
                      <w:rPr>
                        <w:sz w:val="28"/>
                      </w:rPr>
                      <w:t>135 &gt;</w:t>
                    </w:r>
                    <w:r>
                      <w:rPr>
                        <w:spacing w:val="-5"/>
                        <w:sz w:val="28"/>
                      </w:rPr>
                      <w:t xml:space="preserve"> </w:t>
                    </w:r>
                    <w:r>
                      <w:rPr>
                        <w:sz w:val="28"/>
                      </w:rPr>
                      <w:t>125</w:t>
                    </w:r>
                  </w:p>
                  <w:p w:rsidR="00B20678" w:rsidRDefault="00B20678">
                    <w:pPr>
                      <w:spacing w:before="8"/>
                      <w:rPr>
                        <w:b/>
                        <w:sz w:val="31"/>
                      </w:rPr>
                    </w:pPr>
                  </w:p>
                  <w:p w:rsidR="00B20678" w:rsidRDefault="00A67783">
                    <w:pPr>
                      <w:rPr>
                        <w:sz w:val="28"/>
                      </w:rPr>
                    </w:pPr>
                    <w:r>
                      <w:rPr>
                        <w:sz w:val="28"/>
                      </w:rPr>
                      <w:t>199&gt; 200</w:t>
                    </w:r>
                  </w:p>
                </w:txbxContent>
              </v:textbox>
            </v:shape>
            <v:shape id="Text Box 718" o:spid="_x0000_s1424" type="#_x0000_t202" style="position:absolute;left:9034;top:4272;width:1587;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rsidR="00B20678" w:rsidRDefault="00A67783">
                    <w:pPr>
                      <w:spacing w:line="311" w:lineRule="exact"/>
                      <w:rPr>
                        <w:sz w:val="28"/>
                      </w:rPr>
                    </w:pPr>
                    <w:r>
                      <w:rPr>
                        <w:sz w:val="28"/>
                      </w:rPr>
                      <w:t>D. 9 cái bánh.</w:t>
                    </w:r>
                  </w:p>
                </w:txbxContent>
              </v:textbox>
            </v:shape>
            <v:shape id="Text Box 719" o:spid="_x0000_s1425" type="#_x0000_t202" style="position:absolute;left:6647;top:4272;width:1572;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rsidR="00B20678" w:rsidRDefault="00A67783">
                    <w:pPr>
                      <w:spacing w:line="311" w:lineRule="exact"/>
                      <w:rPr>
                        <w:sz w:val="28"/>
                      </w:rPr>
                    </w:pPr>
                    <w:r>
                      <w:rPr>
                        <w:sz w:val="28"/>
                      </w:rPr>
                      <w:t>C. 8 cái bánh.</w:t>
                    </w:r>
                  </w:p>
                </w:txbxContent>
              </v:textbox>
            </v:shape>
            <v:shape id="Text Box 720" o:spid="_x0000_s1426" type="#_x0000_t202" style="position:absolute;left:4330;top:4272;width:1502;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" filled="f" stroked="f">
              <v:textbox inset="0,0,0,0">
                <w:txbxContent>
                  <w:p w:rsidR="00B20678" w:rsidRDefault="00A67783">
                    <w:pPr>
                      <w:spacing w:line="311" w:lineRule="exact"/>
                      <w:rPr>
                        <w:sz w:val="28"/>
                      </w:rPr>
                    </w:pPr>
                    <w:proofErr w:type="gramStart"/>
                    <w:r>
                      <w:rPr>
                        <w:sz w:val="28"/>
                      </w:rPr>
                      <w:t>B.7 cái bánh.</w:t>
                    </w:r>
                    <w:proofErr w:type="gramEnd"/>
                  </w:p>
                </w:txbxContent>
              </v:textbox>
            </v:shape>
            <v:shape id="Text Box 721" o:spid="_x0000_s1427" type="#_x0000_t202" style="position:absolute;left:1579;top:4272;width:1585;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rsidR="00B20678" w:rsidRDefault="00A67783">
                    <w:pPr>
                      <w:spacing w:line="311" w:lineRule="exact"/>
                      <w:rPr>
                        <w:sz w:val="28"/>
                      </w:rPr>
                    </w:pPr>
                    <w:r>
                      <w:rPr>
                        <w:sz w:val="28"/>
                      </w:rPr>
                      <w:t>A. 6 cái bánh.</w:t>
                    </w:r>
                  </w:p>
                </w:txbxContent>
              </v:textbox>
            </v:shape>
            <v:shape id="Text Box 722" o:spid="_x0000_s1428" type="#_x0000_t202" style="position:absolute;left:1440;top:2903;width:7924;height:9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rsidR="00B20678" w:rsidRDefault="00A67783">
                    <w:pPr>
                      <w:spacing w:line="311" w:lineRule="exact"/>
                      <w:rPr>
                        <w:sz w:val="28"/>
                      </w:rPr>
                    </w:pPr>
                    <w:r>
                      <w:rPr>
                        <w:b/>
                        <w:sz w:val="28"/>
                      </w:rPr>
                      <w:t>Câu 2</w:t>
                    </w:r>
                    <w:r>
                      <w:rPr>
                        <w:sz w:val="28"/>
                      </w:rPr>
                      <w:t>: Khoanh vào chữ đặt trước kết quả đúng:</w:t>
                    </w:r>
                  </w:p>
                  <w:p w:rsidR="00B20678" w:rsidRDefault="00B20678">
                    <w:pPr>
                      <w:spacing w:before="6"/>
                      <w:rPr>
                        <w:b/>
                        <w:sz w:val="31"/>
                      </w:rPr>
                    </w:pPr>
                  </w:p>
                  <w:p w:rsidR="00B20678" w:rsidRDefault="00A67783">
                    <w:pPr>
                      <w:ind w:left="69"/>
                      <w:rPr>
                        <w:sz w:val="28"/>
                      </w:rPr>
                    </w:pPr>
                    <w:proofErr w:type="gramStart"/>
                    <w:r>
                      <w:rPr>
                        <w:sz w:val="28"/>
                      </w:rPr>
                      <w:t>Mẹ mua 24 cái bánh xếp đều vào 3 đĩa.</w:t>
                    </w:r>
                    <w:proofErr w:type="gramEnd"/>
                    <w:r>
                      <w:rPr>
                        <w:sz w:val="28"/>
                      </w:rPr>
                      <w:t xml:space="preserve"> </w:t>
                    </w:r>
                    <w:proofErr w:type="gramStart"/>
                    <w:r>
                      <w:rPr>
                        <w:sz w:val="28"/>
                      </w:rPr>
                      <w:t>Hỏi mỗi đĩa có mấy cái bánh?</w:t>
                    </w:r>
                    <w:proofErr w:type="gramEnd"/>
                  </w:p>
                </w:txbxContent>
              </v:textbox>
            </v:shape>
            <v:shape id="Text Box 723" o:spid="_x0000_s1429" type="#_x0000_t202" style="position:absolute;left:8526;top:2222;width:924;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rsidR="00B20678" w:rsidRDefault="00A67783">
                    <w:pPr>
                      <w:spacing w:line="311" w:lineRule="exact"/>
                      <w:rPr>
                        <w:sz w:val="28"/>
                      </w:rPr>
                    </w:pPr>
                    <w:r>
                      <w:rPr>
                        <w:sz w:val="28"/>
                      </w:rPr>
                      <w:t>D. 4 x 6</w:t>
                    </w:r>
                  </w:p>
                </w:txbxContent>
              </v:textbox>
            </v:shape>
            <v:shape id="Text Box 724" o:spid="_x0000_s1430" type="#_x0000_t202" style="position:absolute;left:6027;top:2222;width:909;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rsidR="00B20678" w:rsidRDefault="00A67783">
                    <w:pPr>
                      <w:spacing w:line="311" w:lineRule="exact"/>
                      <w:rPr>
                        <w:sz w:val="28"/>
                      </w:rPr>
                    </w:pPr>
                    <w:r>
                      <w:rPr>
                        <w:sz w:val="28"/>
                      </w:rPr>
                      <w:t>C. 4 x 4</w:t>
                    </w:r>
                  </w:p>
                </w:txbxContent>
              </v:textbox>
            </v:shape>
            <v:shape id="Text Box 725" o:spid="_x0000_s1431" type="#_x0000_t202" style="position:absolute;left:3741;top:2222;width:909;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rsidR="00B20678" w:rsidRDefault="00A67783">
                    <w:pPr>
                      <w:spacing w:line="311" w:lineRule="exact"/>
                      <w:rPr>
                        <w:sz w:val="28"/>
                      </w:rPr>
                    </w:pPr>
                    <w:r>
                      <w:rPr>
                        <w:sz w:val="28"/>
                      </w:rPr>
                      <w:t>B. 4 x 5</w:t>
                    </w:r>
                  </w:p>
                </w:txbxContent>
              </v:textbox>
            </v:shape>
            <v:shape id="Text Box 726" o:spid="_x0000_s1432" type="#_x0000_t202" style="position:absolute;left:1440;top:2222;width:924;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rsidR="00B20678" w:rsidRDefault="00A67783">
                    <w:pPr>
                      <w:spacing w:line="311" w:lineRule="exact"/>
                      <w:rPr>
                        <w:sz w:val="28"/>
                      </w:rPr>
                    </w:pPr>
                    <w:r>
                      <w:rPr>
                        <w:sz w:val="28"/>
                      </w:rPr>
                      <w:t>A. 5 x 4</w:t>
                    </w:r>
                  </w:p>
                </w:txbxContent>
              </v:textbox>
            </v:shape>
            <v:shape id="Text Box 727" o:spid="_x0000_s1433" type="#_x0000_t202" style="position:absolute;left:1440;top:292;width:5738;height:15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rsidR="00B20678" w:rsidRDefault="00A67783">
                    <w:pPr>
                      <w:spacing w:line="311" w:lineRule="exact"/>
                      <w:rPr>
                        <w:b/>
                        <w:sz w:val="28"/>
                      </w:rPr>
                    </w:pPr>
                    <w:r>
                      <w:rPr>
                        <w:b/>
                        <w:sz w:val="28"/>
                      </w:rPr>
                      <w:t>PHẦN I: BÀI TẬP TRẮC NGHIỆM</w:t>
                    </w:r>
                  </w:p>
                  <w:p w:rsidR="00B20678" w:rsidRDefault="00A67783">
                    <w:pPr>
                      <w:spacing w:before="242"/>
                      <w:rPr>
                        <w:sz w:val="28"/>
                      </w:rPr>
                    </w:pPr>
                    <w:r>
                      <w:rPr>
                        <w:b/>
                        <w:sz w:val="28"/>
                      </w:rPr>
                      <w:t>Câu 1</w:t>
                    </w:r>
                    <w:r>
                      <w:rPr>
                        <w:sz w:val="28"/>
                      </w:rPr>
                      <w:t>: Khoanh vào chữ đặt trước câu trả lời</w:t>
                    </w:r>
                    <w:r>
                      <w:rPr>
                        <w:spacing w:val="-17"/>
                        <w:sz w:val="28"/>
                      </w:rPr>
                      <w:t xml:space="preserve"> </w:t>
                    </w:r>
                    <w:r>
                      <w:rPr>
                        <w:sz w:val="28"/>
                      </w:rPr>
                      <w:t>đúng:</w:t>
                    </w:r>
                  </w:p>
                  <w:p w:rsidR="00B20678" w:rsidRDefault="00B20678">
                    <w:pPr>
                      <w:spacing w:before="3"/>
                      <w:rPr>
                        <w:b/>
                        <w:sz w:val="31"/>
                      </w:rPr>
                    </w:pPr>
                  </w:p>
                  <w:p w:rsidR="00B20678" w:rsidRDefault="00A67783">
                    <w:pPr>
                      <w:rPr>
                        <w:sz w:val="28"/>
                      </w:rPr>
                    </w:pPr>
                    <w:r>
                      <w:rPr>
                        <w:sz w:val="28"/>
                      </w:rPr>
                      <w:t>Tổng 4 + 4 + 4 + 4 + 4 được viết dưới dạng tích</w:t>
                    </w:r>
                    <w:r>
                      <w:rPr>
                        <w:spacing w:val="-14"/>
                        <w:sz w:val="28"/>
                      </w:rPr>
                      <w:t xml:space="preserve"> </w:t>
                    </w:r>
                    <w:r>
                      <w:rPr>
                        <w:sz w:val="28"/>
                      </w:rPr>
                      <w:t>là:</w:t>
                    </w:r>
                  </w:p>
                </w:txbxContent>
              </v:textbox>
            </v:shape>
            <w10:wrap type="topAndBottom" anchorx="page"/>
          </v:group>
        </w:pict>
      </w:r>
      <w:r w:rsidRPr="00B20678">
        <w:rPr>
          <w:noProof/>
        </w:rPr>
        <w:pict>
          <v:group id="Group 728" o:spid="_x0000_s1453" style="position:absolute;margin-left:70.1pt;margin-top:453.9pt;width:531.25pt;height:26.2pt;z-index:251745280;mso-wrap-distance-left:0;mso-wrap-distance-right:0;mso-position-horizontal-relative:page" coordorigin="1402,9078" coordsize="1062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">
            <v:line id="Line 729" o:spid="_x0000_s1457" style="position:absolute;visibility:visible" from="1412,9083" to="12017,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line id="Line 730" o:spid="_x0000_s1456" style="position:absolute;visibility:visible" from="1412,9597" to="12017,9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731" o:spid="_x0000_s1455" style="position:absolute;visibility:visible" from="1407,9078" to="1407,9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line id="Line 732" o:spid="_x0000_s1454" style="position:absolute;visibility:visible" from="12022,9078" to="12022,9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w10:wrap type="topAndBottom" anchorx="page"/>
          </v:group>
        </w:pict>
      </w:r>
      <w:r w:rsidRPr="00B20678">
        <w:rPr>
          <w:noProof/>
        </w:rPr>
        <w:pict>
          <v:group id="Group 733" o:spid="_x0000_s1434" style="position:absolute;margin-left:70.1pt;margin-top:490pt;width:531.25pt;height:129.75pt;z-index:251746304;mso-wrap-distance-left:0;mso-wrap-distance-right:0;mso-position-horizontal-relative:page" coordorigin="1402,9801" coordsize="10625,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">
            <v:line id="Line 734" o:spid="_x0000_s1435" style="position:absolute;visibility:visible" from="1412,9806" to="12017,9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735" o:spid="_x0000_s1436" style="position:absolute;visibility:visible" from="12022,9801" to="12022,10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736" o:spid="_x0000_s1437" style="position:absolute;visibility:visible" from="12022,10514" to="12022,1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737" o:spid="_x0000_s1438" style="position:absolute;visibility:visible" from="12022,11198" to="12022,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v:line id="Line 738" o:spid="_x0000_s1439" style="position:absolute;visibility:visible" from="1412,12391" to="12017,1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2r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Y+UUG0OsXAAAA//8DAFBLAQItABQABgAIAAAAIQDb4fbL7gAAAIUBAAATAAAAAAAAAAAA&#10;AAAAAAAAAABbQ29udGVudF9UeXBlc10ueG1sUEsBAi0AFAAGAAgAAAAhAFr0LFu/AAAAFQEAAAsA&#10;AAAAAAAAAAAAAAAAHwEAAF9yZWxzLy5yZWxzUEsBAi0AFAAGAAgAAAAhAE/UravEAAAA2wAAAA8A&#10;AAAAAAAAAAAAAAAABwIAAGRycy9kb3ducmV2LnhtbFBLBQYAAAAAAwADALcAAAD4AgAAAAA=&#10;" strokeweight=".16936mm"/>
            <v:line id="Line 739" o:spid="_x0000_s1440" style="position:absolute;visibility:visible" from="1407,9801" to="1407,1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740" o:spid="_x0000_s1441" style="position:absolute;visibility:visible" from="12022,11880" to="12022,1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shape id="Text Box 741" o:spid="_x0000_s1442" type="#_x0000_t202" style="position:absolute;left:1440;top:11886;width:2153;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B20678" w:rsidRDefault="00A67783">
                    <w:pPr>
                      <w:spacing w:line="311" w:lineRule="exact"/>
                      <w:rPr>
                        <w:sz w:val="28"/>
                      </w:rPr>
                    </w:pPr>
                    <w:r>
                      <w:rPr>
                        <w:b/>
                        <w:sz w:val="28"/>
                      </w:rPr>
                      <w:t>Câu 2</w:t>
                    </w:r>
                    <w:r>
                      <w:rPr>
                        <w:sz w:val="28"/>
                      </w:rPr>
                      <w:t>: Tính (1,5đ)</w:t>
                    </w:r>
                  </w:p>
                </w:txbxContent>
              </v:textbox>
            </v:shape>
            <v:shape id="Text Box 742" o:spid="_x0000_s1443" type="#_x0000_t202" style="position:absolute;left:8542;top:11202;width:1228;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B20678" w:rsidRDefault="00A67783">
                    <w:pPr>
                      <w:spacing w:line="311" w:lineRule="exact"/>
                      <w:rPr>
                        <w:sz w:val="28"/>
                      </w:rPr>
                    </w:pPr>
                    <w:r>
                      <w:rPr>
                        <w:sz w:val="28"/>
                      </w:rPr>
                      <w:t xml:space="preserve">3 x 6 </w:t>
                    </w:r>
                    <w:proofErr w:type="gramStart"/>
                    <w:r>
                      <w:rPr>
                        <w:sz w:val="28"/>
                      </w:rPr>
                      <w:t>= .....</w:t>
                    </w:r>
                    <w:proofErr w:type="gramEnd"/>
                  </w:p>
                </w:txbxContent>
              </v:textbox>
            </v:shape>
            <v:shape id="Text Box 743" o:spid="_x0000_s1444" type="#_x0000_t202" style="position:absolute;left:6349;top:11202;width:1307;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20678" w:rsidRDefault="00A67783">
                    <w:pPr>
                      <w:spacing w:line="311" w:lineRule="exact"/>
                      <w:rPr>
                        <w:sz w:val="28"/>
                      </w:rPr>
                    </w:pPr>
                    <w:proofErr w:type="gramStart"/>
                    <w:r>
                      <w:rPr>
                        <w:sz w:val="28"/>
                      </w:rPr>
                      <w:t>24 :</w:t>
                    </w:r>
                    <w:proofErr w:type="gramEnd"/>
                    <w:r>
                      <w:rPr>
                        <w:sz w:val="28"/>
                      </w:rPr>
                      <w:t xml:space="preserve"> 4 =......</w:t>
                    </w:r>
                  </w:p>
                </w:txbxContent>
              </v:textbox>
            </v:shape>
            <v:shape id="Text Box 744" o:spid="_x0000_s1445" type="#_x0000_t202" style="position:absolute;left:4065;top:11202;width:1465;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B20678" w:rsidRDefault="00A67783">
                    <w:pPr>
                      <w:spacing w:line="311" w:lineRule="exact"/>
                      <w:rPr>
                        <w:sz w:val="28"/>
                      </w:rPr>
                    </w:pPr>
                    <w:r>
                      <w:rPr>
                        <w:sz w:val="28"/>
                      </w:rPr>
                      <w:t xml:space="preserve">48 - 35 </w:t>
                    </w:r>
                    <w:proofErr w:type="gramStart"/>
                    <w:r>
                      <w:rPr>
                        <w:sz w:val="28"/>
                      </w:rPr>
                      <w:t>= .....</w:t>
                    </w:r>
                    <w:proofErr w:type="gramEnd"/>
                  </w:p>
                </w:txbxContent>
              </v:textbox>
            </v:shape>
            <v:shape id="Text Box 745" o:spid="_x0000_s1446" type="#_x0000_t202" style="position:absolute;left:1440;top:11202;width:1876;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B20678" w:rsidRDefault="00A67783">
                    <w:pPr>
                      <w:spacing w:line="311" w:lineRule="exact"/>
                      <w:rPr>
                        <w:sz w:val="28"/>
                      </w:rPr>
                    </w:pPr>
                    <w:r>
                      <w:rPr>
                        <w:sz w:val="28"/>
                      </w:rPr>
                      <w:t xml:space="preserve">18 + 25 </w:t>
                    </w:r>
                    <w:proofErr w:type="gramStart"/>
                    <w:r>
                      <w:rPr>
                        <w:sz w:val="28"/>
                      </w:rPr>
                      <w:t>=</w:t>
                    </w:r>
                    <w:r>
                      <w:rPr>
                        <w:spacing w:val="64"/>
                        <w:sz w:val="28"/>
                      </w:rPr>
                      <w:t xml:space="preserve"> </w:t>
                    </w:r>
                    <w:r>
                      <w:rPr>
                        <w:sz w:val="28"/>
                      </w:rPr>
                      <w:t>......</w:t>
                    </w:r>
                    <w:proofErr w:type="gramEnd"/>
                  </w:p>
                </w:txbxContent>
              </v:textbox>
            </v:shape>
            <v:shape id="Text Box 746" o:spid="_x0000_s1447" type="#_x0000_t202" style="position:absolute;left:1440;top:9840;width:6966;height:9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20678" w:rsidRDefault="00A67783">
                    <w:pPr>
                      <w:spacing w:line="311" w:lineRule="exact"/>
                      <w:rPr>
                        <w:b/>
                        <w:sz w:val="28"/>
                      </w:rPr>
                    </w:pPr>
                    <w:r>
                      <w:rPr>
                        <w:b/>
                        <w:sz w:val="28"/>
                      </w:rPr>
                      <w:t>PHẦN II: TRÌNH BÀY BÀI GIẢI CÁC BÀI TOÁN SAU:</w:t>
                    </w:r>
                  </w:p>
                  <w:p w:rsidR="00B20678" w:rsidRDefault="00B20678">
                    <w:pPr>
                      <w:spacing w:before="10"/>
                      <w:rPr>
                        <w:b/>
                        <w:sz w:val="30"/>
                      </w:rPr>
                    </w:pPr>
                  </w:p>
                  <w:p w:rsidR="00B20678" w:rsidRDefault="00A67783">
                    <w:pPr>
                      <w:rPr>
                        <w:sz w:val="28"/>
                      </w:rPr>
                    </w:pPr>
                    <w:r>
                      <w:rPr>
                        <w:b/>
                        <w:sz w:val="28"/>
                      </w:rPr>
                      <w:t>Câu 1</w:t>
                    </w:r>
                    <w:r>
                      <w:rPr>
                        <w:sz w:val="28"/>
                      </w:rPr>
                      <w:t xml:space="preserve">: </w:t>
                    </w:r>
                    <w:proofErr w:type="gramStart"/>
                    <w:r>
                      <w:rPr>
                        <w:sz w:val="28"/>
                      </w:rPr>
                      <w:t>Tính(</w:t>
                    </w:r>
                    <w:proofErr w:type="gramEnd"/>
                    <w:r>
                      <w:rPr>
                        <w:sz w:val="28"/>
                      </w:rPr>
                      <w:t>1,5đ)</w:t>
                    </w:r>
                  </w:p>
                </w:txbxContent>
              </v:textbox>
            </v:shape>
            <w10:wrap type="topAndBottom" anchorx="page"/>
          </v:group>
        </w:pict>
      </w:r>
    </w:p>
    <w:p w:rsidR="00B20678" w:rsidRDefault="00B20678">
      <w:pPr>
        <w:pStyle w:val="BodyText"/>
        <w:spacing w:before="6"/>
        <w:rPr>
          <w:b/>
          <w:sz w:val="10"/>
        </w:rPr>
      </w:pPr>
    </w:p>
    <w:p w:rsidR="00B20678" w:rsidRDefault="00B20678">
      <w:pPr>
        <w:pStyle w:val="BodyText"/>
        <w:spacing w:before="6"/>
        <w:rPr>
          <w:b/>
          <w:sz w:val="10"/>
        </w:rPr>
      </w:pPr>
    </w:p>
    <w:p w:rsidR="00B20678" w:rsidRDefault="00B20678">
      <w:pPr>
        <w:rPr>
          <w:sz w:val="10"/>
        </w:rPr>
        <w:sectPr w:rsidR="00B20678">
          <w:pgSz w:w="12240" w:h="15840"/>
          <w:pgMar w:top="1280" w:right="40" w:bottom="1560" w:left="760" w:header="709" w:footer="1366" w:gutter="0"/>
          <w:cols w:space="720"/>
        </w:sectPr>
      </w:pPr>
    </w:p>
    <w:p w:rsidR="00B20678" w:rsidRDefault="00B20678">
      <w:pPr>
        <w:pStyle w:val="BodyText"/>
        <w:tabs>
          <w:tab w:val="left" w:pos="4494"/>
          <w:tab w:val="left" w:pos="7477"/>
        </w:tabs>
        <w:spacing w:before="170"/>
        <w:ind w:left="680"/>
      </w:pPr>
      <w:r>
        <w:rPr>
          <w:noProof/>
        </w:rPr>
        <w:lastRenderedPageBreak/>
        <w:pict>
          <v:group id="Group 747" o:spid="_x0000_s1448" style="position:absolute;left:0;text-align:left;margin-left:70.1pt;margin-top:7.25pt;width:531.25pt;height:399.45pt;z-index:-251731968;mso-position-horizontal-relative:page" coordorigin="1402,146" coordsize="10625,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">
            <v:line id="Line 748" o:spid="_x0000_s1452" style="position:absolute;visibility:visible" from="1412,151" to="120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749" o:spid="_x0000_s1451" style="position:absolute;visibility:visible" from="1412,8130" to="12017,8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750" o:spid="_x0000_s1450" style="position:absolute;visibility:visible" from="1407,146" to="1407,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751" o:spid="_x0000_s1449" style="position:absolute;visibility:visible" from="12022,146" to="12022,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w10:wrap anchorx="page"/>
          </v:group>
        </w:pict>
      </w:r>
      <w:r w:rsidR="00A67783">
        <w:t>3 x 6 +</w:t>
      </w:r>
      <w:r w:rsidR="00A67783">
        <w:rPr>
          <w:spacing w:val="-3"/>
        </w:rPr>
        <w:t xml:space="preserve"> </w:t>
      </w:r>
      <w:r w:rsidR="00A67783">
        <w:t>29</w:t>
      </w:r>
      <w:r w:rsidR="00A67783">
        <w:rPr>
          <w:spacing w:val="1"/>
        </w:rPr>
        <w:t xml:space="preserve"> </w:t>
      </w:r>
      <w:r w:rsidR="00A67783">
        <w:t>=………………..</w:t>
      </w:r>
      <w:r w:rsidR="00A67783">
        <w:tab/>
      </w:r>
      <w:proofErr w:type="gramStart"/>
      <w:r w:rsidR="00A67783">
        <w:t>0 :</w:t>
      </w:r>
      <w:proofErr w:type="gramEnd"/>
      <w:r w:rsidR="00A67783">
        <w:t xml:space="preserve"> 4</w:t>
      </w:r>
      <w:r w:rsidR="00A67783">
        <w:rPr>
          <w:spacing w:val="3"/>
        </w:rPr>
        <w:t xml:space="preserve"> </w:t>
      </w:r>
      <w:r w:rsidR="00A67783">
        <w:t>+</w:t>
      </w:r>
      <w:r w:rsidR="00A67783">
        <w:rPr>
          <w:spacing w:val="-3"/>
        </w:rPr>
        <w:t xml:space="preserve"> </w:t>
      </w:r>
      <w:r w:rsidR="00A67783">
        <w:t>9=…………..</w:t>
      </w:r>
      <w:r w:rsidR="00A67783">
        <w:tab/>
        <w:t>4: 4 x 0 =</w:t>
      </w:r>
      <w:r w:rsidR="00A67783">
        <w:rPr>
          <w:spacing w:val="-3"/>
        </w:rPr>
        <w:t xml:space="preserve"> </w:t>
      </w:r>
      <w:r w:rsidR="00A67783">
        <w:t>……………</w:t>
      </w:r>
    </w:p>
    <w:p w:rsidR="00B20678" w:rsidRDefault="00B20678">
      <w:pPr>
        <w:pStyle w:val="BodyText"/>
        <w:spacing w:before="6"/>
        <w:rPr>
          <w:sz w:val="23"/>
        </w:rPr>
      </w:pPr>
    </w:p>
    <w:p w:rsidR="00B20678" w:rsidRDefault="00A67783">
      <w:pPr>
        <w:pStyle w:val="BodyText"/>
        <w:tabs>
          <w:tab w:val="left" w:pos="5459"/>
          <w:tab w:val="left" w:pos="8347"/>
        </w:tabs>
        <w:spacing w:before="89"/>
        <w:ind w:left="1868"/>
      </w:pPr>
      <w:r>
        <w:t>=……………….</w:t>
      </w:r>
      <w:r>
        <w:tab/>
        <w:t>=……….…</w:t>
      </w:r>
      <w:r>
        <w:tab/>
        <w:t>=……………</w:t>
      </w:r>
    </w:p>
    <w:p w:rsidR="00B20678" w:rsidRDefault="00B20678">
      <w:pPr>
        <w:pStyle w:val="BodyText"/>
        <w:spacing w:before="6"/>
        <w:rPr>
          <w:sz w:val="31"/>
        </w:rPr>
      </w:pPr>
    </w:p>
    <w:p w:rsidR="00B20678" w:rsidRDefault="00A67783">
      <w:pPr>
        <w:pStyle w:val="BodyText"/>
        <w:ind w:left="680"/>
      </w:pPr>
      <w:r>
        <w:rPr>
          <w:b/>
        </w:rPr>
        <w:t>Câu 3</w:t>
      </w:r>
      <w:r>
        <w:t>: Viết các số tròn chục từ 110 đến 200 (1đ)</w:t>
      </w:r>
    </w:p>
    <w:p w:rsidR="00B20678" w:rsidRDefault="00B20678">
      <w:pPr>
        <w:pStyle w:val="BodyText"/>
        <w:spacing w:before="9"/>
        <w:rPr>
          <w:sz w:val="31"/>
        </w:rPr>
      </w:pPr>
    </w:p>
    <w:p w:rsidR="00B20678" w:rsidRDefault="00A67783">
      <w:pPr>
        <w:ind w:left="680"/>
        <w:rPr>
          <w:b/>
          <w:sz w:val="24"/>
        </w:rPr>
      </w:pPr>
      <w:r>
        <w:rPr>
          <w:b/>
          <w:sz w:val="24"/>
        </w:rPr>
        <w:t>......................................................................................................................................................</w:t>
      </w:r>
    </w:p>
    <w:p w:rsidR="00B20678" w:rsidRDefault="00B20678">
      <w:pPr>
        <w:pStyle w:val="BodyText"/>
        <w:spacing w:before="5"/>
        <w:rPr>
          <w:b/>
          <w:sz w:val="29"/>
        </w:rPr>
      </w:pPr>
    </w:p>
    <w:p w:rsidR="00B20678" w:rsidRDefault="00A67783">
      <w:pPr>
        <w:ind w:left="680"/>
        <w:rPr>
          <w:b/>
          <w:sz w:val="24"/>
        </w:rPr>
      </w:pPr>
      <w:r>
        <w:rPr>
          <w:b/>
          <w:sz w:val="24"/>
        </w:rPr>
        <w:t>......................................................................................................................................................</w:t>
      </w:r>
    </w:p>
    <w:p w:rsidR="00B20678" w:rsidRDefault="00B20678">
      <w:pPr>
        <w:pStyle w:val="BodyText"/>
        <w:spacing w:before="5"/>
        <w:rPr>
          <w:b/>
          <w:sz w:val="29"/>
        </w:rPr>
      </w:pPr>
    </w:p>
    <w:p w:rsidR="00B20678" w:rsidRDefault="00A67783">
      <w:pPr>
        <w:ind w:left="680"/>
        <w:rPr>
          <w:b/>
          <w:sz w:val="24"/>
        </w:rPr>
      </w:pPr>
      <w:r>
        <w:rPr>
          <w:b/>
          <w:sz w:val="24"/>
        </w:rPr>
        <w:t>......................................................................................................................................................</w:t>
      </w:r>
    </w:p>
    <w:p w:rsidR="00B20678" w:rsidRDefault="00B20678">
      <w:pPr>
        <w:pStyle w:val="BodyText"/>
        <w:spacing w:before="11"/>
        <w:rPr>
          <w:b/>
        </w:rPr>
      </w:pPr>
    </w:p>
    <w:p w:rsidR="00B20678" w:rsidRDefault="00A67783">
      <w:pPr>
        <w:pStyle w:val="BodyText"/>
        <w:spacing w:line="360" w:lineRule="auto"/>
        <w:ind w:left="680" w:right="292"/>
      </w:pPr>
      <w:r>
        <w:rPr>
          <w:b/>
        </w:rPr>
        <w:t xml:space="preserve">Câu 4: </w:t>
      </w:r>
      <w:r>
        <w:t xml:space="preserve">Có 30 bút chì xếp vào các </w:t>
      </w:r>
      <w:proofErr w:type="gramStart"/>
      <w:r>
        <w:t>hộp ,mỗi</w:t>
      </w:r>
      <w:proofErr w:type="gramEnd"/>
      <w:r>
        <w:t xml:space="preserve"> hộp xếp 5 bút chì . Hỏi xếp được bao nhiêu </w:t>
      </w:r>
      <w:proofErr w:type="gramStart"/>
      <w:r>
        <w:t>hộp ?</w:t>
      </w:r>
      <w:proofErr w:type="gramEnd"/>
      <w:r>
        <w:t xml:space="preserve"> (1đ)</w:t>
      </w:r>
    </w:p>
    <w:p w:rsidR="00B20678" w:rsidRDefault="00A67783">
      <w:pPr>
        <w:spacing w:before="204"/>
        <w:ind w:left="680"/>
        <w:rPr>
          <w:b/>
          <w:sz w:val="24"/>
        </w:rPr>
      </w:pPr>
      <w:r>
        <w:rPr>
          <w:b/>
          <w:sz w:val="24"/>
        </w:rPr>
        <w:t>......................................................................................................................................................</w:t>
      </w:r>
    </w:p>
    <w:p w:rsidR="00B20678" w:rsidRDefault="00B20678">
      <w:pPr>
        <w:pStyle w:val="BodyText"/>
        <w:spacing w:before="5"/>
        <w:rPr>
          <w:b/>
          <w:sz w:val="29"/>
        </w:rPr>
      </w:pPr>
    </w:p>
    <w:p w:rsidR="00B20678" w:rsidRDefault="00A67783">
      <w:pPr>
        <w:ind w:left="680"/>
        <w:rPr>
          <w:b/>
          <w:sz w:val="24"/>
        </w:rPr>
      </w:pPr>
      <w:r>
        <w:rPr>
          <w:b/>
          <w:sz w:val="24"/>
        </w:rPr>
        <w:t>......................................................................................................................................................</w:t>
      </w:r>
    </w:p>
    <w:p w:rsidR="00B20678" w:rsidRDefault="00B20678">
      <w:pPr>
        <w:pStyle w:val="BodyText"/>
        <w:spacing w:before="5"/>
        <w:rPr>
          <w:b/>
          <w:sz w:val="29"/>
        </w:rPr>
      </w:pPr>
    </w:p>
    <w:p w:rsidR="00B20678" w:rsidRDefault="00A67783">
      <w:pPr>
        <w:ind w:left="680"/>
        <w:rPr>
          <w:b/>
          <w:sz w:val="24"/>
        </w:rPr>
      </w:pPr>
      <w:r>
        <w:rPr>
          <w:b/>
          <w:sz w:val="24"/>
        </w:rPr>
        <w:t>......................................................................................................................................................</w:t>
      </w:r>
    </w:p>
    <w:p w:rsidR="00B20678" w:rsidRDefault="00B20678">
      <w:pPr>
        <w:pStyle w:val="BodyText"/>
        <w:spacing w:before="5"/>
        <w:rPr>
          <w:b/>
          <w:sz w:val="29"/>
        </w:rPr>
      </w:pPr>
    </w:p>
    <w:p w:rsidR="00B20678" w:rsidRDefault="00A67783">
      <w:pPr>
        <w:ind w:left="680"/>
        <w:rPr>
          <w:b/>
          <w:sz w:val="24"/>
        </w:rPr>
      </w:pPr>
      <w:r>
        <w:rPr>
          <w:b/>
          <w:sz w:val="24"/>
        </w:rPr>
        <w:t>......................................................................................................................................................</w:t>
      </w:r>
    </w:p>
    <w:p w:rsidR="00B20678" w:rsidRDefault="00B20678">
      <w:pPr>
        <w:pStyle w:val="BodyText"/>
        <w:spacing w:before="8"/>
        <w:rPr>
          <w:b/>
          <w:sz w:val="29"/>
        </w:rPr>
      </w:pPr>
    </w:p>
    <w:p w:rsidR="00B20678" w:rsidRDefault="00A67783">
      <w:pPr>
        <w:ind w:left="680"/>
        <w:rPr>
          <w:b/>
          <w:sz w:val="24"/>
        </w:rPr>
      </w:pPr>
      <w:r>
        <w:rPr>
          <w:b/>
          <w:sz w:val="24"/>
        </w:rPr>
        <w:t>......................................................................................................................................................</w:t>
      </w:r>
    </w:p>
    <w:p w:rsidR="00B20678" w:rsidRDefault="00B20678">
      <w:pPr>
        <w:pStyle w:val="BodyText"/>
        <w:spacing w:before="10"/>
        <w:rPr>
          <w:b/>
          <w:sz w:val="23"/>
        </w:rPr>
      </w:pPr>
    </w:p>
    <w:p w:rsidR="00B20678" w:rsidRDefault="00B20678">
      <w:pPr>
        <w:rPr>
          <w:sz w:val="23"/>
        </w:rPr>
        <w:sectPr w:rsidR="00B20678">
          <w:pgSz w:w="12240" w:h="15840"/>
          <w:pgMar w:top="1280" w:right="40" w:bottom="1560" w:left="760" w:header="709" w:footer="1366" w:gutter="0"/>
          <w:cols w:space="720"/>
        </w:sectPr>
      </w:pPr>
    </w:p>
    <w:p w:rsidR="00B20678" w:rsidRDefault="00B20678">
      <w:pPr>
        <w:pStyle w:val="BodyText"/>
        <w:rPr>
          <w:b/>
          <w:sz w:val="26"/>
        </w:rPr>
      </w:pPr>
    </w:p>
    <w:p w:rsidR="00B20678" w:rsidRDefault="00B20678">
      <w:pPr>
        <w:pStyle w:val="BodyText"/>
        <w:spacing w:before="10"/>
        <w:rPr>
          <w:b/>
          <w:sz w:val="35"/>
        </w:rPr>
      </w:pPr>
    </w:p>
    <w:p w:rsidR="00B20678" w:rsidRDefault="00A67783">
      <w:pPr>
        <w:spacing w:before="1"/>
        <w:jc w:val="right"/>
        <w:rPr>
          <w:i/>
          <w:sz w:val="23"/>
        </w:rPr>
      </w:pPr>
      <w:proofErr w:type="gramStart"/>
      <w:r>
        <w:rPr>
          <w:w w:val="110"/>
          <w:sz w:val="23"/>
        </w:rPr>
        <w:t>1.</w:t>
      </w:r>
      <w:r>
        <w:rPr>
          <w:i/>
          <w:w w:val="110"/>
          <w:sz w:val="23"/>
        </w:rPr>
        <w:t>B</w:t>
      </w:r>
      <w:proofErr w:type="gramEnd"/>
    </w:p>
    <w:p w:rsidR="00B20678" w:rsidRDefault="00A67783">
      <w:pPr>
        <w:pStyle w:val="BodyText"/>
        <w:rPr>
          <w:i/>
          <w:sz w:val="30"/>
        </w:rPr>
      </w:pPr>
      <w:r>
        <w:br w:type="column"/>
      </w:r>
    </w:p>
    <w:p w:rsidR="00B20678" w:rsidRDefault="00B20678">
      <w:pPr>
        <w:pStyle w:val="BodyText"/>
        <w:spacing w:before="10"/>
        <w:rPr>
          <w:i/>
          <w:sz w:val="27"/>
        </w:rPr>
      </w:pPr>
    </w:p>
    <w:p w:rsidR="00B20678" w:rsidRDefault="00A67783">
      <w:pPr>
        <w:tabs>
          <w:tab w:val="left" w:pos="1175"/>
        </w:tabs>
        <w:ind w:left="350"/>
        <w:rPr>
          <w:sz w:val="28"/>
        </w:rPr>
      </w:pPr>
      <w:proofErr w:type="gramStart"/>
      <w:r>
        <w:rPr>
          <w:spacing w:val="-9"/>
          <w:sz w:val="23"/>
        </w:rPr>
        <w:t>2.</w:t>
      </w:r>
      <w:r>
        <w:rPr>
          <w:i/>
          <w:spacing w:val="-9"/>
          <w:sz w:val="23"/>
        </w:rPr>
        <w:t>C</w:t>
      </w:r>
      <w:proofErr w:type="gramEnd"/>
      <w:r>
        <w:rPr>
          <w:i/>
          <w:spacing w:val="-9"/>
          <w:sz w:val="23"/>
        </w:rPr>
        <w:tab/>
      </w:r>
      <w:r>
        <w:rPr>
          <w:b/>
          <w:sz w:val="28"/>
        </w:rPr>
        <w:t xml:space="preserve">3. </w:t>
      </w:r>
      <w:r>
        <w:rPr>
          <w:sz w:val="28"/>
        </w:rPr>
        <w:t>S – Đ – Đ –</w:t>
      </w:r>
      <w:r>
        <w:rPr>
          <w:spacing w:val="-3"/>
          <w:sz w:val="28"/>
        </w:rPr>
        <w:t xml:space="preserve"> </w:t>
      </w:r>
      <w:r>
        <w:rPr>
          <w:sz w:val="28"/>
        </w:rPr>
        <w:t>S</w:t>
      </w:r>
    </w:p>
    <w:p w:rsidR="00B20678" w:rsidRDefault="00A67783">
      <w:pPr>
        <w:pStyle w:val="Heading3"/>
        <w:spacing w:before="89"/>
        <w:ind w:left="502"/>
      </w:pPr>
      <w:r>
        <w:rPr>
          <w:b w:val="0"/>
        </w:rPr>
        <w:br w:type="column"/>
      </w:r>
      <w:r>
        <w:lastRenderedPageBreak/>
        <w:t>ĐÁP ÁN ĐỀ SỐ 029</w:t>
      </w:r>
    </w:p>
    <w:p w:rsidR="00B20678" w:rsidRDefault="00B20678">
      <w:pPr>
        <w:sectPr w:rsidR="00B20678">
          <w:type w:val="continuous"/>
          <w:pgSz w:w="12240" w:h="15840"/>
          <w:pgMar w:top="1280" w:right="40" w:bottom="1560" w:left="760" w:header="720" w:footer="720" w:gutter="0"/>
          <w:cols w:num="3" w:space="40" w:equalWidth="0">
            <w:col w:w="1026" w:space="40"/>
            <w:col w:w="3084" w:space="39"/>
            <w:col w:w="7251"/>
          </w:cols>
        </w:sectPr>
      </w:pPr>
    </w:p>
    <w:p w:rsidR="00B20678" w:rsidRDefault="00B20678">
      <w:pPr>
        <w:pStyle w:val="BodyText"/>
        <w:spacing w:before="4"/>
        <w:rPr>
          <w:b/>
          <w:sz w:val="16"/>
        </w:rPr>
      </w:pPr>
    </w:p>
    <w:p w:rsidR="00B20678" w:rsidRDefault="00A67783">
      <w:pPr>
        <w:pStyle w:val="ListParagraph"/>
        <w:numPr>
          <w:ilvl w:val="0"/>
          <w:numId w:val="69"/>
        </w:numPr>
        <w:tabs>
          <w:tab w:val="left" w:pos="1007"/>
        </w:tabs>
        <w:spacing w:before="89"/>
        <w:ind w:hanging="326"/>
        <w:rPr>
          <w:sz w:val="28"/>
        </w:rPr>
      </w:pPr>
      <w:r>
        <w:rPr>
          <w:sz w:val="28"/>
        </w:rPr>
        <w:t>TỰ</w:t>
      </w:r>
      <w:r>
        <w:rPr>
          <w:spacing w:val="-1"/>
          <w:sz w:val="28"/>
        </w:rPr>
        <w:t xml:space="preserve"> </w:t>
      </w:r>
      <w:r>
        <w:rPr>
          <w:sz w:val="28"/>
        </w:rPr>
        <w:t>LUẬN</w:t>
      </w:r>
    </w:p>
    <w:p w:rsidR="00B20678" w:rsidRDefault="00A67783">
      <w:pPr>
        <w:tabs>
          <w:tab w:val="left" w:pos="3762"/>
          <w:tab w:val="left" w:pos="5858"/>
          <w:tab w:val="left" w:pos="7950"/>
        </w:tabs>
        <w:spacing w:before="257"/>
        <w:ind w:left="680"/>
        <w:rPr>
          <w:sz w:val="23"/>
        </w:rPr>
      </w:pPr>
      <w:proofErr w:type="gramStart"/>
      <w:r>
        <w:rPr>
          <w:w w:val="110"/>
          <w:sz w:val="28"/>
        </w:rPr>
        <w:t>Câu</w:t>
      </w:r>
      <w:r>
        <w:rPr>
          <w:spacing w:val="-19"/>
          <w:w w:val="110"/>
          <w:sz w:val="28"/>
        </w:rPr>
        <w:t xml:space="preserve"> </w:t>
      </w:r>
      <w:r>
        <w:rPr>
          <w:w w:val="110"/>
          <w:sz w:val="28"/>
        </w:rPr>
        <w:t>1.</w:t>
      </w:r>
      <w:proofErr w:type="gramEnd"/>
      <w:r>
        <w:rPr>
          <w:spacing w:val="-6"/>
          <w:w w:val="110"/>
          <w:sz w:val="28"/>
        </w:rPr>
        <w:t xml:space="preserve"> </w:t>
      </w:r>
      <w:r>
        <w:rPr>
          <w:spacing w:val="-4"/>
          <w:w w:val="110"/>
          <w:sz w:val="23"/>
        </w:rPr>
        <w:t>18</w:t>
      </w:r>
      <w:r>
        <w:rPr>
          <w:spacing w:val="-41"/>
          <w:w w:val="110"/>
          <w:sz w:val="23"/>
        </w:rPr>
        <w:t xml:space="preserve"> </w:t>
      </w:r>
      <w:r>
        <w:rPr>
          <w:rFonts w:ascii="Symbol" w:hAnsi="Symbol"/>
          <w:w w:val="110"/>
          <w:sz w:val="23"/>
        </w:rPr>
        <w:t></w:t>
      </w:r>
      <w:r>
        <w:rPr>
          <w:spacing w:val="-32"/>
          <w:w w:val="110"/>
          <w:sz w:val="23"/>
        </w:rPr>
        <w:t xml:space="preserve"> </w:t>
      </w:r>
      <w:r>
        <w:rPr>
          <w:spacing w:val="-4"/>
          <w:w w:val="110"/>
          <w:sz w:val="23"/>
        </w:rPr>
        <w:t>25</w:t>
      </w:r>
      <w:r>
        <w:rPr>
          <w:spacing w:val="-28"/>
          <w:w w:val="110"/>
          <w:sz w:val="23"/>
        </w:rPr>
        <w:t xml:space="preserve"> </w:t>
      </w:r>
      <w:r>
        <w:rPr>
          <w:rFonts w:ascii="Symbol" w:hAnsi="Symbol"/>
          <w:w w:val="110"/>
          <w:sz w:val="23"/>
        </w:rPr>
        <w:t></w:t>
      </w:r>
      <w:r>
        <w:rPr>
          <w:spacing w:val="-21"/>
          <w:w w:val="110"/>
          <w:sz w:val="23"/>
        </w:rPr>
        <w:t xml:space="preserve"> </w:t>
      </w:r>
      <w:r>
        <w:rPr>
          <w:spacing w:val="-4"/>
          <w:w w:val="110"/>
          <w:sz w:val="23"/>
        </w:rPr>
        <w:t>43</w:t>
      </w:r>
      <w:r>
        <w:rPr>
          <w:spacing w:val="-4"/>
          <w:w w:val="110"/>
          <w:sz w:val="23"/>
        </w:rPr>
        <w:tab/>
        <w:t>48</w:t>
      </w:r>
      <w:r>
        <w:rPr>
          <w:spacing w:val="-37"/>
          <w:w w:val="110"/>
          <w:sz w:val="23"/>
        </w:rPr>
        <w:t xml:space="preserve"> </w:t>
      </w:r>
      <w:r>
        <w:rPr>
          <w:rFonts w:ascii="Symbol" w:hAnsi="Symbol"/>
          <w:w w:val="110"/>
          <w:sz w:val="23"/>
        </w:rPr>
        <w:t></w:t>
      </w:r>
      <w:r>
        <w:rPr>
          <w:spacing w:val="-39"/>
          <w:w w:val="110"/>
          <w:sz w:val="23"/>
        </w:rPr>
        <w:t xml:space="preserve"> </w:t>
      </w:r>
      <w:r>
        <w:rPr>
          <w:spacing w:val="-4"/>
          <w:w w:val="110"/>
          <w:sz w:val="23"/>
        </w:rPr>
        <w:t>35</w:t>
      </w:r>
      <w:r>
        <w:rPr>
          <w:spacing w:val="-21"/>
          <w:w w:val="110"/>
          <w:sz w:val="23"/>
        </w:rPr>
        <w:t xml:space="preserve"> </w:t>
      </w:r>
      <w:r>
        <w:rPr>
          <w:rFonts w:ascii="Symbol" w:hAnsi="Symbol"/>
          <w:spacing w:val="4"/>
          <w:w w:val="110"/>
          <w:sz w:val="23"/>
        </w:rPr>
        <w:t></w:t>
      </w:r>
      <w:r>
        <w:rPr>
          <w:spacing w:val="4"/>
          <w:w w:val="110"/>
          <w:sz w:val="23"/>
        </w:rPr>
        <w:t>13</w:t>
      </w:r>
      <w:r>
        <w:rPr>
          <w:spacing w:val="4"/>
          <w:w w:val="110"/>
          <w:sz w:val="23"/>
        </w:rPr>
        <w:tab/>
      </w:r>
      <w:proofErr w:type="gramStart"/>
      <w:r>
        <w:rPr>
          <w:spacing w:val="-4"/>
          <w:w w:val="110"/>
          <w:sz w:val="23"/>
        </w:rPr>
        <w:t>24</w:t>
      </w:r>
      <w:r>
        <w:rPr>
          <w:spacing w:val="-38"/>
          <w:w w:val="110"/>
          <w:sz w:val="23"/>
        </w:rPr>
        <w:t xml:space="preserve"> </w:t>
      </w:r>
      <w:r>
        <w:rPr>
          <w:w w:val="110"/>
          <w:sz w:val="23"/>
        </w:rPr>
        <w:t>:</w:t>
      </w:r>
      <w:proofErr w:type="gramEnd"/>
      <w:r>
        <w:rPr>
          <w:spacing w:val="-29"/>
          <w:w w:val="110"/>
          <w:sz w:val="23"/>
        </w:rPr>
        <w:t xml:space="preserve"> </w:t>
      </w:r>
      <w:r>
        <w:rPr>
          <w:w w:val="110"/>
          <w:sz w:val="23"/>
        </w:rPr>
        <w:t>4</w:t>
      </w:r>
      <w:r>
        <w:rPr>
          <w:spacing w:val="-17"/>
          <w:w w:val="110"/>
          <w:sz w:val="23"/>
        </w:rPr>
        <w:t xml:space="preserve"> </w:t>
      </w:r>
      <w:r>
        <w:rPr>
          <w:rFonts w:ascii="Symbol" w:hAnsi="Symbol"/>
          <w:w w:val="110"/>
          <w:sz w:val="23"/>
        </w:rPr>
        <w:t></w:t>
      </w:r>
      <w:r>
        <w:rPr>
          <w:spacing w:val="-20"/>
          <w:w w:val="110"/>
          <w:sz w:val="23"/>
        </w:rPr>
        <w:t xml:space="preserve"> </w:t>
      </w:r>
      <w:r>
        <w:rPr>
          <w:w w:val="110"/>
          <w:sz w:val="23"/>
        </w:rPr>
        <w:t>6</w:t>
      </w:r>
      <w:r>
        <w:rPr>
          <w:w w:val="110"/>
          <w:sz w:val="23"/>
        </w:rPr>
        <w:tab/>
      </w:r>
      <w:r>
        <w:rPr>
          <w:spacing w:val="9"/>
          <w:w w:val="110"/>
          <w:sz w:val="23"/>
        </w:rPr>
        <w:t>3</w:t>
      </w:r>
      <w:r>
        <w:rPr>
          <w:rFonts w:ascii="Symbol" w:hAnsi="Symbol"/>
          <w:spacing w:val="9"/>
          <w:w w:val="110"/>
          <w:sz w:val="23"/>
        </w:rPr>
        <w:t></w:t>
      </w:r>
      <w:r>
        <w:rPr>
          <w:spacing w:val="9"/>
          <w:w w:val="110"/>
          <w:sz w:val="23"/>
        </w:rPr>
        <w:t>6</w:t>
      </w:r>
      <w:r>
        <w:rPr>
          <w:spacing w:val="-17"/>
          <w:w w:val="110"/>
          <w:sz w:val="23"/>
        </w:rPr>
        <w:t xml:space="preserve"> </w:t>
      </w:r>
      <w:r>
        <w:rPr>
          <w:rFonts w:ascii="Symbol" w:hAnsi="Symbol"/>
          <w:spacing w:val="3"/>
          <w:w w:val="110"/>
          <w:sz w:val="23"/>
        </w:rPr>
        <w:t></w:t>
      </w:r>
      <w:r>
        <w:rPr>
          <w:spacing w:val="3"/>
          <w:w w:val="110"/>
          <w:sz w:val="23"/>
        </w:rPr>
        <w:t>18</w:t>
      </w:r>
    </w:p>
    <w:p w:rsidR="00B20678" w:rsidRDefault="00B20678">
      <w:pPr>
        <w:pStyle w:val="BodyText"/>
        <w:spacing w:before="2"/>
        <w:rPr>
          <w:sz w:val="24"/>
        </w:rPr>
      </w:pPr>
    </w:p>
    <w:p w:rsidR="00B20678" w:rsidRDefault="00A67783">
      <w:pPr>
        <w:pStyle w:val="BodyText"/>
        <w:ind w:left="680"/>
      </w:pPr>
      <w:r>
        <w:t>Câu 2</w:t>
      </w:r>
    </w:p>
    <w:p w:rsidR="00B20678" w:rsidRDefault="00B20678">
      <w:pPr>
        <w:pStyle w:val="BodyText"/>
        <w:spacing w:before="4" w:after="1"/>
        <w:rPr>
          <w:sz w:val="20"/>
        </w:rPr>
      </w:pPr>
    </w:p>
    <w:tbl>
      <w:tblPr>
        <w:tblW w:w="0" w:type="auto"/>
        <w:tblInd w:w="510" w:type="dxa"/>
        <w:tblLayout w:type="fixed"/>
        <w:tblCellMar>
          <w:left w:w="0" w:type="dxa"/>
          <w:right w:w="0" w:type="dxa"/>
        </w:tblCellMar>
        <w:tblLook w:val="0000"/>
      </w:tblPr>
      <w:tblGrid>
        <w:gridCol w:w="2235"/>
        <w:gridCol w:w="3110"/>
        <w:gridCol w:w="2132"/>
      </w:tblGrid>
      <w:tr w:rsidR="00B20678">
        <w:trPr>
          <w:trHeight w:val="1019"/>
        </w:trPr>
        <w:tc>
          <w:tcPr>
            <w:tcW w:w="2235" w:type="dxa"/>
          </w:tcPr>
          <w:p w:rsidR="00B20678" w:rsidRDefault="00A67783">
            <w:pPr>
              <w:pStyle w:val="TableParagraph"/>
              <w:spacing w:before="1"/>
              <w:ind w:left="200"/>
              <w:rPr>
                <w:sz w:val="24"/>
              </w:rPr>
            </w:pPr>
            <w:r>
              <w:rPr>
                <w:spacing w:val="7"/>
                <w:sz w:val="24"/>
              </w:rPr>
              <w:t>3</w:t>
            </w:r>
            <w:r>
              <w:rPr>
                <w:rFonts w:ascii="Symbol" w:hAnsi="Symbol"/>
                <w:spacing w:val="7"/>
                <w:sz w:val="24"/>
              </w:rPr>
              <w:t></w:t>
            </w:r>
            <w:r>
              <w:rPr>
                <w:spacing w:val="-30"/>
                <w:sz w:val="24"/>
              </w:rPr>
              <w:t xml:space="preserve"> </w:t>
            </w:r>
            <w:r>
              <w:rPr>
                <w:sz w:val="24"/>
              </w:rPr>
              <w:t>6</w:t>
            </w:r>
            <w:r>
              <w:rPr>
                <w:spacing w:val="-20"/>
                <w:sz w:val="24"/>
              </w:rPr>
              <w:t xml:space="preserve"> </w:t>
            </w:r>
            <w:r>
              <w:rPr>
                <w:rFonts w:ascii="Symbol" w:hAnsi="Symbol"/>
                <w:sz w:val="24"/>
              </w:rPr>
              <w:t></w:t>
            </w:r>
            <w:r>
              <w:rPr>
                <w:spacing w:val="-14"/>
                <w:sz w:val="24"/>
              </w:rPr>
              <w:t xml:space="preserve"> </w:t>
            </w:r>
            <w:r>
              <w:rPr>
                <w:sz w:val="24"/>
              </w:rPr>
              <w:t>29</w:t>
            </w:r>
          </w:p>
          <w:p w:rsidR="00B20678" w:rsidRDefault="00A67783">
            <w:pPr>
              <w:pStyle w:val="TableParagraph"/>
              <w:spacing w:before="68"/>
              <w:ind w:left="207"/>
              <w:rPr>
                <w:sz w:val="24"/>
              </w:rPr>
            </w:pPr>
            <w:r>
              <w:rPr>
                <w:rFonts w:ascii="Symbol" w:hAnsi="Symbol"/>
                <w:sz w:val="24"/>
              </w:rPr>
              <w:t></w:t>
            </w:r>
            <w:r>
              <w:rPr>
                <w:spacing w:val="-29"/>
                <w:sz w:val="24"/>
              </w:rPr>
              <w:t xml:space="preserve"> </w:t>
            </w:r>
            <w:r>
              <w:rPr>
                <w:sz w:val="24"/>
              </w:rPr>
              <w:t>18</w:t>
            </w:r>
            <w:r>
              <w:rPr>
                <w:spacing w:val="-25"/>
                <w:sz w:val="24"/>
              </w:rPr>
              <w:t xml:space="preserve"> </w:t>
            </w:r>
            <w:r>
              <w:rPr>
                <w:rFonts w:ascii="Symbol" w:hAnsi="Symbol"/>
                <w:sz w:val="24"/>
              </w:rPr>
              <w:t></w:t>
            </w:r>
            <w:r>
              <w:rPr>
                <w:spacing w:val="-15"/>
                <w:sz w:val="24"/>
              </w:rPr>
              <w:t xml:space="preserve"> </w:t>
            </w:r>
            <w:r>
              <w:rPr>
                <w:sz w:val="24"/>
              </w:rPr>
              <w:t>29</w:t>
            </w:r>
          </w:p>
          <w:p w:rsidR="00B20678" w:rsidRDefault="00A67783">
            <w:pPr>
              <w:pStyle w:val="TableParagraph"/>
              <w:spacing w:before="68" w:line="274" w:lineRule="exact"/>
              <w:ind w:left="207"/>
              <w:rPr>
                <w:sz w:val="24"/>
              </w:rPr>
            </w:pPr>
            <w:r>
              <w:rPr>
                <w:rFonts w:ascii="Symbol" w:hAnsi="Symbol"/>
                <w:sz w:val="24"/>
              </w:rPr>
              <w:t></w:t>
            </w:r>
            <w:r>
              <w:rPr>
                <w:sz w:val="24"/>
              </w:rPr>
              <w:t xml:space="preserve"> 47</w:t>
            </w:r>
          </w:p>
        </w:tc>
        <w:tc>
          <w:tcPr>
            <w:tcW w:w="3110" w:type="dxa"/>
          </w:tcPr>
          <w:p w:rsidR="00B20678" w:rsidRDefault="00A67783">
            <w:pPr>
              <w:pStyle w:val="TableParagraph"/>
              <w:spacing w:before="1"/>
              <w:ind w:left="1094" w:right="1176"/>
              <w:jc w:val="center"/>
              <w:rPr>
                <w:sz w:val="24"/>
              </w:rPr>
            </w:pPr>
            <w:r>
              <w:rPr>
                <w:sz w:val="24"/>
              </w:rPr>
              <w:t xml:space="preserve">0 : 4 </w:t>
            </w:r>
            <w:r>
              <w:rPr>
                <w:rFonts w:ascii="Symbol" w:hAnsi="Symbol"/>
                <w:sz w:val="24"/>
              </w:rPr>
              <w:t></w:t>
            </w:r>
            <w:r>
              <w:rPr>
                <w:sz w:val="24"/>
              </w:rPr>
              <w:t xml:space="preserve"> 9</w:t>
            </w:r>
          </w:p>
          <w:p w:rsidR="00B20678" w:rsidRDefault="00A67783">
            <w:pPr>
              <w:pStyle w:val="TableParagraph"/>
              <w:spacing w:before="68"/>
              <w:ind w:left="1027" w:right="1176"/>
              <w:jc w:val="center"/>
              <w:rPr>
                <w:sz w:val="24"/>
              </w:rPr>
            </w:pPr>
            <w:r>
              <w:rPr>
                <w:rFonts w:ascii="Symbol" w:hAnsi="Symbol"/>
                <w:sz w:val="24"/>
              </w:rPr>
              <w:t></w:t>
            </w:r>
            <w:r>
              <w:rPr>
                <w:sz w:val="24"/>
              </w:rPr>
              <w:t xml:space="preserve"> 0 </w:t>
            </w:r>
            <w:r>
              <w:rPr>
                <w:rFonts w:ascii="Symbol" w:hAnsi="Symbol"/>
                <w:sz w:val="24"/>
              </w:rPr>
              <w:t></w:t>
            </w:r>
            <w:r>
              <w:rPr>
                <w:sz w:val="24"/>
              </w:rPr>
              <w:t xml:space="preserve"> 9</w:t>
            </w:r>
          </w:p>
          <w:p w:rsidR="00B20678" w:rsidRDefault="00A67783">
            <w:pPr>
              <w:pStyle w:val="TableParagraph"/>
              <w:spacing w:before="68" w:line="274" w:lineRule="exact"/>
              <w:ind w:left="697" w:right="1176"/>
              <w:jc w:val="center"/>
              <w:rPr>
                <w:sz w:val="24"/>
              </w:rPr>
            </w:pPr>
            <w:r>
              <w:rPr>
                <w:rFonts w:ascii="Symbol" w:hAnsi="Symbol"/>
                <w:sz w:val="24"/>
              </w:rPr>
              <w:t></w:t>
            </w:r>
            <w:r>
              <w:rPr>
                <w:sz w:val="24"/>
              </w:rPr>
              <w:t xml:space="preserve"> 9</w:t>
            </w:r>
          </w:p>
        </w:tc>
        <w:tc>
          <w:tcPr>
            <w:tcW w:w="2132" w:type="dxa"/>
          </w:tcPr>
          <w:p w:rsidR="00B20678" w:rsidRDefault="00A67783">
            <w:pPr>
              <w:pStyle w:val="TableParagraph"/>
              <w:spacing w:before="1"/>
              <w:ind w:left="1246"/>
              <w:rPr>
                <w:sz w:val="24"/>
              </w:rPr>
            </w:pPr>
            <w:r>
              <w:rPr>
                <w:sz w:val="24"/>
              </w:rPr>
              <w:t xml:space="preserve">4 : 4 </w:t>
            </w:r>
            <w:r>
              <w:rPr>
                <w:rFonts w:ascii="Symbol" w:hAnsi="Symbol"/>
                <w:sz w:val="24"/>
              </w:rPr>
              <w:t></w:t>
            </w:r>
            <w:r>
              <w:rPr>
                <w:sz w:val="24"/>
              </w:rPr>
              <w:t xml:space="preserve"> 0</w:t>
            </w:r>
          </w:p>
          <w:p w:rsidR="00B20678" w:rsidRDefault="00A67783">
            <w:pPr>
              <w:pStyle w:val="TableParagraph"/>
              <w:spacing w:before="68"/>
              <w:ind w:left="1246"/>
              <w:rPr>
                <w:sz w:val="24"/>
              </w:rPr>
            </w:pPr>
            <w:r>
              <w:rPr>
                <w:rFonts w:ascii="Symbol" w:hAnsi="Symbol"/>
                <w:sz w:val="24"/>
              </w:rPr>
              <w:t></w:t>
            </w:r>
            <w:r>
              <w:rPr>
                <w:sz w:val="24"/>
              </w:rPr>
              <w:t xml:space="preserve"> 1</w:t>
            </w:r>
            <w:r>
              <w:rPr>
                <w:rFonts w:ascii="Symbol" w:hAnsi="Symbol"/>
                <w:sz w:val="24"/>
              </w:rPr>
              <w:t></w:t>
            </w:r>
            <w:r>
              <w:rPr>
                <w:sz w:val="24"/>
              </w:rPr>
              <w:t xml:space="preserve"> 0</w:t>
            </w:r>
          </w:p>
          <w:p w:rsidR="00B20678" w:rsidRDefault="00A67783">
            <w:pPr>
              <w:pStyle w:val="TableParagraph"/>
              <w:spacing w:before="68" w:line="274" w:lineRule="exact"/>
              <w:ind w:left="1246"/>
              <w:rPr>
                <w:sz w:val="24"/>
              </w:rPr>
            </w:pPr>
            <w:r>
              <w:rPr>
                <w:rFonts w:ascii="Symbol" w:hAnsi="Symbol"/>
                <w:sz w:val="24"/>
              </w:rPr>
              <w:t></w:t>
            </w:r>
            <w:r>
              <w:rPr>
                <w:sz w:val="24"/>
              </w:rPr>
              <w:t xml:space="preserve"> 0</w:t>
            </w:r>
          </w:p>
        </w:tc>
      </w:tr>
    </w:tbl>
    <w:p w:rsidR="00B20678" w:rsidRDefault="00A67783">
      <w:pPr>
        <w:spacing w:before="10"/>
        <w:ind w:left="680"/>
        <w:rPr>
          <w:sz w:val="23"/>
        </w:rPr>
      </w:pPr>
      <w:proofErr w:type="gramStart"/>
      <w:r>
        <w:rPr>
          <w:w w:val="105"/>
          <w:sz w:val="28"/>
        </w:rPr>
        <w:t>Câu 3.</w:t>
      </w:r>
      <w:proofErr w:type="gramEnd"/>
      <w:r>
        <w:rPr>
          <w:w w:val="105"/>
          <w:sz w:val="28"/>
        </w:rPr>
        <w:t xml:space="preserve"> </w:t>
      </w:r>
      <w:r>
        <w:rPr>
          <w:w w:val="105"/>
          <w:sz w:val="23"/>
        </w:rPr>
        <w:t>110;120;130;140;150;160;170;180;190; 200</w:t>
      </w:r>
    </w:p>
    <w:p w:rsidR="00B20678" w:rsidRDefault="00B20678">
      <w:pPr>
        <w:rPr>
          <w:sz w:val="23"/>
        </w:rPr>
        <w:sectPr w:rsidR="00B20678">
          <w:type w:val="continuous"/>
          <w:pgSz w:w="12240" w:h="15840"/>
          <w:pgMar w:top="1280" w:right="40" w:bottom="1560" w:left="760" w:header="720" w:footer="720" w:gutter="0"/>
          <w:cols w:space="720"/>
        </w:sectPr>
      </w:pPr>
    </w:p>
    <w:p w:rsidR="00B20678" w:rsidRDefault="00A67783">
      <w:pPr>
        <w:pStyle w:val="BodyText"/>
        <w:tabs>
          <w:tab w:val="left" w:pos="6441"/>
        </w:tabs>
        <w:spacing w:before="150"/>
        <w:ind w:left="680"/>
      </w:pPr>
      <w:proofErr w:type="gramStart"/>
      <w:r>
        <w:lastRenderedPageBreak/>
        <w:t>Câu 4.</w:t>
      </w:r>
      <w:proofErr w:type="gramEnd"/>
      <w:r>
        <w:t xml:space="preserve"> Số hộp xếp được </w:t>
      </w:r>
      <w:proofErr w:type="gramStart"/>
      <w:r>
        <w:t>là :</w:t>
      </w:r>
      <w:proofErr w:type="gramEnd"/>
      <w:r>
        <w:t xml:space="preserve"> </w:t>
      </w:r>
      <w:r>
        <w:rPr>
          <w:spacing w:val="-3"/>
          <w:sz w:val="23"/>
        </w:rPr>
        <w:t xml:space="preserve">30 </w:t>
      </w:r>
      <w:r>
        <w:rPr>
          <w:sz w:val="23"/>
        </w:rPr>
        <w:t xml:space="preserve">: 5 </w:t>
      </w:r>
      <w:r>
        <w:rPr>
          <w:rFonts w:ascii="Symbol" w:hAnsi="Symbol"/>
          <w:sz w:val="23"/>
        </w:rPr>
        <w:t></w:t>
      </w:r>
      <w:r>
        <w:rPr>
          <w:spacing w:val="-17"/>
          <w:sz w:val="23"/>
        </w:rPr>
        <w:t xml:space="preserve"> </w:t>
      </w:r>
      <w:r>
        <w:rPr>
          <w:sz w:val="23"/>
        </w:rPr>
        <w:t>6</w:t>
      </w:r>
      <w:r>
        <w:rPr>
          <w:spacing w:val="27"/>
          <w:sz w:val="23"/>
        </w:rPr>
        <w:t xml:space="preserve"> </w:t>
      </w:r>
      <w:r>
        <w:t>(hộp)</w:t>
      </w:r>
      <w:r>
        <w:tab/>
        <w:t>Đáp số: 6</w:t>
      </w:r>
      <w:r>
        <w:rPr>
          <w:spacing w:val="-1"/>
        </w:rPr>
        <w:t xml:space="preserve"> </w:t>
      </w:r>
      <w:r>
        <w:t>hộp</w:t>
      </w:r>
    </w:p>
    <w:p w:rsidR="00B20678" w:rsidRDefault="00B20678">
      <w:pPr>
        <w:pStyle w:val="BodyText"/>
        <w:spacing w:before="5"/>
        <w:rPr>
          <w:sz w:val="24"/>
        </w:rPr>
      </w:pPr>
    </w:p>
    <w:p w:rsidR="00B20678" w:rsidRDefault="00A67783">
      <w:pPr>
        <w:pStyle w:val="Heading3"/>
        <w:ind w:left="391"/>
        <w:jc w:val="center"/>
      </w:pPr>
      <w:r>
        <w:t>ĐÊ SỐ 30</w:t>
      </w:r>
    </w:p>
    <w:p w:rsidR="00B20678" w:rsidRDefault="00B20678">
      <w:pPr>
        <w:pStyle w:val="BodyText"/>
        <w:spacing w:before="2"/>
        <w:rPr>
          <w:b/>
        </w:rPr>
      </w:pPr>
    </w:p>
    <w:p w:rsidR="00B20678" w:rsidRDefault="00A67783">
      <w:pPr>
        <w:pStyle w:val="BodyText"/>
        <w:ind w:left="680"/>
      </w:pPr>
      <w:proofErr w:type="gramStart"/>
      <w:r>
        <w:rPr>
          <w:b/>
        </w:rPr>
        <w:t>Câu 1.</w:t>
      </w:r>
      <w:proofErr w:type="gramEnd"/>
      <w:r>
        <w:rPr>
          <w:b/>
        </w:rPr>
        <w:t xml:space="preserve"> </w:t>
      </w:r>
      <w:r>
        <w:t>Hãy khoanh vào trước cách đọc đúng: (1 điểm – M1)</w:t>
      </w:r>
    </w:p>
    <w:p w:rsidR="00B20678" w:rsidRDefault="00B20678">
      <w:pPr>
        <w:pStyle w:val="BodyText"/>
        <w:spacing w:before="2"/>
        <w:rPr>
          <w:sz w:val="24"/>
        </w:rPr>
      </w:pPr>
    </w:p>
    <w:p w:rsidR="00B20678" w:rsidRDefault="00A67783">
      <w:pPr>
        <w:pStyle w:val="ListParagraph"/>
        <w:numPr>
          <w:ilvl w:val="1"/>
          <w:numId w:val="69"/>
        </w:numPr>
        <w:tabs>
          <w:tab w:val="left" w:pos="945"/>
        </w:tabs>
        <w:ind w:hanging="264"/>
        <w:rPr>
          <w:sz w:val="28"/>
        </w:rPr>
      </w:pPr>
      <w:r>
        <w:rPr>
          <w:sz w:val="28"/>
        </w:rPr>
        <w:t>Số 74 đọc</w:t>
      </w:r>
      <w:r>
        <w:rPr>
          <w:spacing w:val="-2"/>
          <w:sz w:val="28"/>
        </w:rPr>
        <w:t xml:space="preserve"> </w:t>
      </w:r>
      <w:r>
        <w:rPr>
          <w:sz w:val="28"/>
        </w:rPr>
        <w:t>là:</w:t>
      </w:r>
    </w:p>
    <w:p w:rsidR="00B20678" w:rsidRDefault="00B20678">
      <w:pPr>
        <w:pStyle w:val="BodyText"/>
        <w:spacing w:before="7"/>
        <w:rPr>
          <w:sz w:val="24"/>
        </w:rPr>
      </w:pPr>
    </w:p>
    <w:p w:rsidR="00B20678" w:rsidRDefault="00A67783">
      <w:pPr>
        <w:pStyle w:val="ListParagraph"/>
        <w:numPr>
          <w:ilvl w:val="2"/>
          <w:numId w:val="69"/>
        </w:numPr>
        <w:tabs>
          <w:tab w:val="left" w:pos="1022"/>
          <w:tab w:val="left" w:pos="3013"/>
        </w:tabs>
        <w:spacing w:line="321" w:lineRule="exact"/>
        <w:rPr>
          <w:sz w:val="28"/>
        </w:rPr>
      </w:pPr>
      <w:r>
        <w:rPr>
          <w:sz w:val="28"/>
        </w:rPr>
        <w:t>Bảy</w:t>
      </w:r>
      <w:r>
        <w:rPr>
          <w:spacing w:val="-1"/>
          <w:sz w:val="28"/>
        </w:rPr>
        <w:t xml:space="preserve"> </w:t>
      </w:r>
      <w:r>
        <w:rPr>
          <w:sz w:val="28"/>
        </w:rPr>
        <w:t>bốn</w:t>
      </w:r>
      <w:r>
        <w:rPr>
          <w:sz w:val="28"/>
        </w:rPr>
        <w:tab/>
        <w:t>B. Bảy mươi</w:t>
      </w:r>
      <w:r>
        <w:rPr>
          <w:spacing w:val="-4"/>
          <w:sz w:val="28"/>
        </w:rPr>
        <w:t xml:space="preserve"> </w:t>
      </w:r>
      <w:r>
        <w:rPr>
          <w:sz w:val="28"/>
        </w:rPr>
        <w:t>tư</w:t>
      </w:r>
    </w:p>
    <w:p w:rsidR="00B20678" w:rsidRDefault="00A67783">
      <w:pPr>
        <w:pStyle w:val="BodyText"/>
        <w:tabs>
          <w:tab w:val="left" w:pos="2948"/>
        </w:tabs>
        <w:spacing w:line="321" w:lineRule="exact"/>
        <w:ind w:left="680"/>
      </w:pPr>
      <w:r>
        <w:t>C.</w:t>
      </w:r>
      <w:r>
        <w:rPr>
          <w:spacing w:val="-2"/>
        </w:rPr>
        <w:t xml:space="preserve"> </w:t>
      </w:r>
      <w:r>
        <w:t>Bảy</w:t>
      </w:r>
      <w:r>
        <w:rPr>
          <w:spacing w:val="-3"/>
        </w:rPr>
        <w:t xml:space="preserve"> </w:t>
      </w:r>
      <w:r>
        <w:t>tư</w:t>
      </w:r>
      <w:r>
        <w:tab/>
        <w:t>D. Bẩy mươi</w:t>
      </w:r>
      <w:r>
        <w:rPr>
          <w:spacing w:val="-3"/>
        </w:rPr>
        <w:t xml:space="preserve"> </w:t>
      </w:r>
      <w:r>
        <w:t>tư</w:t>
      </w:r>
    </w:p>
    <w:p w:rsidR="00B20678" w:rsidRDefault="00B20678">
      <w:pPr>
        <w:pStyle w:val="BodyText"/>
        <w:spacing w:before="4"/>
        <w:rPr>
          <w:sz w:val="24"/>
        </w:rPr>
      </w:pPr>
    </w:p>
    <w:p w:rsidR="00B20678" w:rsidRDefault="00A67783">
      <w:pPr>
        <w:pStyle w:val="ListParagraph"/>
        <w:numPr>
          <w:ilvl w:val="1"/>
          <w:numId w:val="69"/>
        </w:numPr>
        <w:tabs>
          <w:tab w:val="left" w:pos="961"/>
        </w:tabs>
        <w:ind w:left="961" w:hanging="281"/>
        <w:rPr>
          <w:sz w:val="28"/>
        </w:rPr>
      </w:pPr>
      <w:r>
        <w:rPr>
          <w:sz w:val="28"/>
        </w:rPr>
        <w:t>Số "tám mươi hai" viết</w:t>
      </w:r>
      <w:r>
        <w:rPr>
          <w:spacing w:val="-5"/>
          <w:sz w:val="28"/>
        </w:rPr>
        <w:t xml:space="preserve"> </w:t>
      </w:r>
      <w:r>
        <w:rPr>
          <w:sz w:val="28"/>
        </w:rPr>
        <w:t>là:</w:t>
      </w:r>
    </w:p>
    <w:p w:rsidR="00B20678" w:rsidRDefault="00B20678">
      <w:pPr>
        <w:pStyle w:val="BodyText"/>
        <w:spacing w:before="3"/>
        <w:rPr>
          <w:sz w:val="24"/>
        </w:rPr>
      </w:pPr>
    </w:p>
    <w:p w:rsidR="00B20678" w:rsidRDefault="00A67783">
      <w:pPr>
        <w:pStyle w:val="BodyText"/>
        <w:tabs>
          <w:tab w:val="left" w:pos="2350"/>
          <w:tab w:val="left" w:pos="4148"/>
          <w:tab w:val="left" w:pos="5805"/>
        </w:tabs>
        <w:ind w:left="680"/>
      </w:pPr>
      <w:r>
        <w:t>A.</w:t>
      </w:r>
      <w:r>
        <w:rPr>
          <w:spacing w:val="-2"/>
        </w:rPr>
        <w:t xml:space="preserve"> </w:t>
      </w:r>
      <w:r>
        <w:t>802</w:t>
      </w:r>
      <w:r>
        <w:tab/>
        <w:t>B.</w:t>
      </w:r>
      <w:r>
        <w:rPr>
          <w:spacing w:val="-1"/>
        </w:rPr>
        <w:t xml:space="preserve"> </w:t>
      </w:r>
      <w:r>
        <w:t>82</w:t>
      </w:r>
      <w:r>
        <w:tab/>
        <w:t>C.</w:t>
      </w:r>
      <w:r>
        <w:rPr>
          <w:spacing w:val="-2"/>
        </w:rPr>
        <w:t xml:space="preserve"> </w:t>
      </w:r>
      <w:r>
        <w:t>28</w:t>
      </w:r>
      <w:r>
        <w:tab/>
        <w:t>D.</w:t>
      </w:r>
      <w:r>
        <w:rPr>
          <w:spacing w:val="-1"/>
        </w:rPr>
        <w:t xml:space="preserve"> </w:t>
      </w:r>
      <w:r>
        <w:t>208</w:t>
      </w:r>
    </w:p>
    <w:p w:rsidR="00B20678" w:rsidRDefault="00B20678">
      <w:pPr>
        <w:pStyle w:val="BodyText"/>
        <w:spacing w:before="4"/>
        <w:rPr>
          <w:sz w:val="24"/>
        </w:rPr>
      </w:pPr>
    </w:p>
    <w:p w:rsidR="00B20678" w:rsidRDefault="00A67783">
      <w:pPr>
        <w:pStyle w:val="BodyText"/>
        <w:spacing w:before="1"/>
        <w:ind w:left="680"/>
      </w:pPr>
      <w:proofErr w:type="gramStart"/>
      <w:r>
        <w:rPr>
          <w:b/>
        </w:rPr>
        <w:t>Câu 2.</w:t>
      </w:r>
      <w:proofErr w:type="gramEnd"/>
      <w:r>
        <w:rPr>
          <w:b/>
        </w:rPr>
        <w:t xml:space="preserve"> </w:t>
      </w:r>
      <w:r>
        <w:t xml:space="preserve">Khoanh vào đáp </w:t>
      </w:r>
      <w:proofErr w:type="gramStart"/>
      <w:r>
        <w:t>án</w:t>
      </w:r>
      <w:proofErr w:type="gramEnd"/>
      <w:r>
        <w:t xml:space="preserve"> đúng: (1 điểm – M1)</w:t>
      </w:r>
    </w:p>
    <w:p w:rsidR="00B20678" w:rsidRDefault="00B20678">
      <w:pPr>
        <w:pStyle w:val="BodyText"/>
        <w:spacing w:before="4"/>
        <w:rPr>
          <w:sz w:val="24"/>
        </w:rPr>
      </w:pPr>
    </w:p>
    <w:p w:rsidR="00B20678" w:rsidRDefault="00A67783">
      <w:pPr>
        <w:pStyle w:val="ListParagraph"/>
        <w:numPr>
          <w:ilvl w:val="0"/>
          <w:numId w:val="70"/>
        </w:numPr>
        <w:tabs>
          <w:tab w:val="left" w:pos="945"/>
        </w:tabs>
        <w:ind w:hanging="264"/>
        <w:rPr>
          <w:sz w:val="28"/>
        </w:rPr>
      </w:pPr>
      <w:r>
        <w:rPr>
          <w:sz w:val="28"/>
        </w:rPr>
        <w:t>Các số cần điền vào chỗ chấm: 74 &lt; ..., ... &lt; 77</w:t>
      </w:r>
      <w:r>
        <w:rPr>
          <w:spacing w:val="-5"/>
          <w:sz w:val="28"/>
        </w:rPr>
        <w:t xml:space="preserve"> </w:t>
      </w:r>
      <w:r>
        <w:rPr>
          <w:sz w:val="28"/>
        </w:rPr>
        <w:t>là:</w:t>
      </w:r>
    </w:p>
    <w:p w:rsidR="00B20678" w:rsidRDefault="00B20678">
      <w:pPr>
        <w:pStyle w:val="BodyText"/>
        <w:spacing w:before="4"/>
        <w:rPr>
          <w:sz w:val="24"/>
        </w:rPr>
      </w:pPr>
    </w:p>
    <w:p w:rsidR="00B20678" w:rsidRDefault="00A67783">
      <w:pPr>
        <w:pStyle w:val="BodyText"/>
        <w:tabs>
          <w:tab w:val="left" w:pos="2917"/>
          <w:tab w:val="left" w:pos="5353"/>
          <w:tab w:val="left" w:pos="7718"/>
        </w:tabs>
        <w:ind w:left="680"/>
      </w:pPr>
      <w:r>
        <w:t>A.</w:t>
      </w:r>
      <w:r>
        <w:rPr>
          <w:spacing w:val="-1"/>
        </w:rPr>
        <w:t xml:space="preserve"> </w:t>
      </w:r>
      <w:r>
        <w:t>75;</w:t>
      </w:r>
      <w:r>
        <w:rPr>
          <w:spacing w:val="-3"/>
        </w:rPr>
        <w:t xml:space="preserve"> </w:t>
      </w:r>
      <w:r>
        <w:t>76</w:t>
      </w:r>
      <w:r>
        <w:tab/>
        <w:t>B.</w:t>
      </w:r>
      <w:r>
        <w:rPr>
          <w:spacing w:val="-1"/>
        </w:rPr>
        <w:t xml:space="preserve"> </w:t>
      </w:r>
      <w:r>
        <w:t>78;</w:t>
      </w:r>
      <w:r>
        <w:rPr>
          <w:spacing w:val="1"/>
        </w:rPr>
        <w:t xml:space="preserve"> </w:t>
      </w:r>
      <w:r>
        <w:t>79</w:t>
      </w:r>
      <w:r>
        <w:tab/>
        <w:t>C.</w:t>
      </w:r>
      <w:r>
        <w:rPr>
          <w:spacing w:val="-3"/>
        </w:rPr>
        <w:t xml:space="preserve"> </w:t>
      </w:r>
      <w:r>
        <w:t>76;</w:t>
      </w:r>
      <w:r>
        <w:rPr>
          <w:spacing w:val="1"/>
        </w:rPr>
        <w:t xml:space="preserve"> </w:t>
      </w:r>
      <w:r>
        <w:t>75</w:t>
      </w:r>
      <w:r>
        <w:tab/>
        <w:t>D. 76;</w:t>
      </w:r>
      <w:r>
        <w:rPr>
          <w:spacing w:val="1"/>
        </w:rPr>
        <w:t xml:space="preserve"> </w:t>
      </w:r>
      <w:r>
        <w:t>77</w:t>
      </w:r>
    </w:p>
    <w:p w:rsidR="00B20678" w:rsidRDefault="00B20678">
      <w:pPr>
        <w:pStyle w:val="BodyText"/>
        <w:spacing w:before="5"/>
        <w:rPr>
          <w:sz w:val="24"/>
        </w:rPr>
      </w:pPr>
    </w:p>
    <w:p w:rsidR="00B20678" w:rsidRDefault="00A67783">
      <w:pPr>
        <w:pStyle w:val="ListParagraph"/>
        <w:numPr>
          <w:ilvl w:val="0"/>
          <w:numId w:val="70"/>
        </w:numPr>
        <w:tabs>
          <w:tab w:val="left" w:pos="961"/>
        </w:tabs>
        <w:ind w:left="961" w:hanging="281"/>
        <w:rPr>
          <w:sz w:val="28"/>
        </w:rPr>
      </w:pPr>
      <w:r>
        <w:rPr>
          <w:sz w:val="28"/>
        </w:rPr>
        <w:t>Thứ tự các số 95, 87, 78, 98, 69 từ bé đến lớn</w:t>
      </w:r>
      <w:r>
        <w:rPr>
          <w:spacing w:val="-14"/>
          <w:sz w:val="28"/>
        </w:rPr>
        <w:t xml:space="preserve"> </w:t>
      </w:r>
      <w:r>
        <w:rPr>
          <w:sz w:val="28"/>
        </w:rPr>
        <w:t>là:</w:t>
      </w:r>
    </w:p>
    <w:p w:rsidR="00B20678" w:rsidRDefault="00B20678">
      <w:pPr>
        <w:pStyle w:val="BodyText"/>
        <w:spacing w:before="7"/>
        <w:rPr>
          <w:sz w:val="24"/>
        </w:rPr>
      </w:pPr>
    </w:p>
    <w:p w:rsidR="00B20678" w:rsidRDefault="00A67783">
      <w:pPr>
        <w:pStyle w:val="BodyText"/>
        <w:tabs>
          <w:tab w:val="left" w:pos="4592"/>
        </w:tabs>
        <w:spacing w:line="321" w:lineRule="exact"/>
        <w:ind w:left="680"/>
      </w:pPr>
      <w:r>
        <w:t>A. 95, 87, 78,</w:t>
      </w:r>
      <w:r>
        <w:rPr>
          <w:spacing w:val="-7"/>
        </w:rPr>
        <w:t xml:space="preserve"> </w:t>
      </w:r>
      <w:r>
        <w:t>98,</w:t>
      </w:r>
      <w:r>
        <w:rPr>
          <w:spacing w:val="-2"/>
        </w:rPr>
        <w:t xml:space="preserve"> </w:t>
      </w:r>
      <w:r>
        <w:t>69</w:t>
      </w:r>
      <w:r>
        <w:tab/>
        <w:t>B. 69, 78, 87, 95,</w:t>
      </w:r>
      <w:r>
        <w:rPr>
          <w:spacing w:val="-8"/>
        </w:rPr>
        <w:t xml:space="preserve"> </w:t>
      </w:r>
      <w:r>
        <w:t>98</w:t>
      </w:r>
    </w:p>
    <w:p w:rsidR="00B20678" w:rsidRDefault="00A67783">
      <w:pPr>
        <w:pStyle w:val="BodyText"/>
        <w:tabs>
          <w:tab w:val="left" w:pos="4576"/>
        </w:tabs>
        <w:spacing w:line="321" w:lineRule="exact"/>
        <w:ind w:left="680"/>
      </w:pPr>
      <w:r>
        <w:t>C. 69, 98, 95,</w:t>
      </w:r>
      <w:r>
        <w:rPr>
          <w:spacing w:val="-7"/>
        </w:rPr>
        <w:t xml:space="preserve"> </w:t>
      </w:r>
      <w:r>
        <w:t>87,</w:t>
      </w:r>
      <w:r>
        <w:rPr>
          <w:spacing w:val="-1"/>
        </w:rPr>
        <w:t xml:space="preserve"> </w:t>
      </w:r>
      <w:r>
        <w:t>78</w:t>
      </w:r>
      <w:r>
        <w:tab/>
        <w:t>D. 98, 95, 78, 87,</w:t>
      </w:r>
      <w:r>
        <w:rPr>
          <w:spacing w:val="-10"/>
        </w:rPr>
        <w:t xml:space="preserve"> </w:t>
      </w:r>
      <w:r>
        <w:t>69</w:t>
      </w:r>
    </w:p>
    <w:p w:rsidR="00B20678" w:rsidRDefault="00A67783">
      <w:pPr>
        <w:pStyle w:val="BodyText"/>
        <w:spacing w:before="2" w:line="600" w:lineRule="atLeast"/>
        <w:ind w:left="680" w:right="6400"/>
      </w:pPr>
      <w:proofErr w:type="gramStart"/>
      <w:r>
        <w:rPr>
          <w:b/>
        </w:rPr>
        <w:t>Câu 3.</w:t>
      </w:r>
      <w:proofErr w:type="gramEnd"/>
      <w:r>
        <w:rPr>
          <w:b/>
        </w:rPr>
        <w:t xml:space="preserve"> </w:t>
      </w:r>
      <w:r>
        <w:t>Đặt tính rồi tính (1 điểm – M2) 5 + 33</w:t>
      </w:r>
    </w:p>
    <w:p w:rsidR="00B20678" w:rsidRDefault="00A67783">
      <w:pPr>
        <w:pStyle w:val="BodyText"/>
        <w:spacing w:before="2"/>
        <w:ind w:left="680"/>
      </w:pPr>
      <w:r>
        <w:t>58 - 5</w:t>
      </w:r>
    </w:p>
    <w:p w:rsidR="00B20678" w:rsidRDefault="00A67783">
      <w:pPr>
        <w:pStyle w:val="BodyText"/>
        <w:spacing w:before="2" w:line="322" w:lineRule="exact"/>
        <w:ind w:left="680"/>
      </w:pPr>
      <w:r>
        <w:t>42 + 24</w:t>
      </w:r>
    </w:p>
    <w:p w:rsidR="00B20678" w:rsidRDefault="00A67783">
      <w:pPr>
        <w:pStyle w:val="BodyText"/>
        <w:ind w:left="680"/>
      </w:pPr>
      <w:r>
        <w:t>87 - 62</w:t>
      </w:r>
    </w:p>
    <w:p w:rsidR="00B20678" w:rsidRDefault="00B20678">
      <w:pPr>
        <w:pStyle w:val="BodyText"/>
        <w:spacing w:before="2"/>
        <w:rPr>
          <w:sz w:val="24"/>
        </w:rPr>
      </w:pPr>
    </w:p>
    <w:p w:rsidR="00B20678" w:rsidRDefault="00A67783">
      <w:pPr>
        <w:pStyle w:val="BodyText"/>
        <w:tabs>
          <w:tab w:val="left" w:pos="4948"/>
        </w:tabs>
        <w:spacing w:line="448" w:lineRule="auto"/>
        <w:ind w:left="680" w:right="3746"/>
      </w:pPr>
      <w:proofErr w:type="gramStart"/>
      <w:r>
        <w:rPr>
          <w:b/>
        </w:rPr>
        <w:t>Câu 4</w:t>
      </w:r>
      <w:r>
        <w:t>.</w:t>
      </w:r>
      <w:proofErr w:type="gramEnd"/>
      <w:r>
        <w:t xml:space="preserve"> Điền dấu &gt;, &lt;, =, thích hợp vào ô trống: (1 điểm – M2) 42 + 7 □ 58</w:t>
      </w:r>
      <w:r>
        <w:rPr>
          <w:spacing w:val="-1"/>
        </w:rPr>
        <w:t xml:space="preserve"> </w:t>
      </w:r>
      <w:r>
        <w:t>-</w:t>
      </w:r>
      <w:r>
        <w:rPr>
          <w:spacing w:val="-2"/>
        </w:rPr>
        <w:t xml:space="preserve"> </w:t>
      </w:r>
      <w:r>
        <w:t>10</w:t>
      </w:r>
      <w:r>
        <w:tab/>
        <w:t>47 - 7 □ 97 -</w:t>
      </w:r>
      <w:r>
        <w:rPr>
          <w:spacing w:val="-2"/>
        </w:rPr>
        <w:t xml:space="preserve"> </w:t>
      </w:r>
      <w:r>
        <w:t>50</w:t>
      </w:r>
    </w:p>
    <w:p w:rsidR="00B20678" w:rsidRDefault="00A67783">
      <w:pPr>
        <w:pStyle w:val="BodyText"/>
        <w:tabs>
          <w:tab w:val="left" w:pos="4943"/>
        </w:tabs>
        <w:spacing w:line="321" w:lineRule="exact"/>
        <w:ind w:left="680"/>
      </w:pPr>
      <w:r>
        <w:t>45 + 11 □ 31</w:t>
      </w:r>
      <w:r>
        <w:rPr>
          <w:spacing w:val="-1"/>
        </w:rPr>
        <w:t xml:space="preserve"> </w:t>
      </w:r>
      <w:r>
        <w:t>+</w:t>
      </w:r>
      <w:r>
        <w:rPr>
          <w:spacing w:val="-4"/>
        </w:rPr>
        <w:t xml:space="preserve"> </w:t>
      </w:r>
      <w:r>
        <w:t>25</w:t>
      </w:r>
      <w:r>
        <w:tab/>
        <w:t>47- 35 □ 12 + 5 -</w:t>
      </w:r>
      <w:r>
        <w:rPr>
          <w:spacing w:val="-5"/>
        </w:rPr>
        <w:t xml:space="preserve"> </w:t>
      </w:r>
      <w:r>
        <w:t>5</w:t>
      </w:r>
    </w:p>
    <w:p w:rsidR="00B20678" w:rsidRDefault="00B20678">
      <w:pPr>
        <w:pStyle w:val="BodyText"/>
        <w:spacing w:before="4"/>
        <w:rPr>
          <w:sz w:val="24"/>
        </w:rPr>
      </w:pPr>
    </w:p>
    <w:p w:rsidR="00B20678" w:rsidRDefault="00A67783">
      <w:pPr>
        <w:spacing w:before="1"/>
        <w:ind w:left="680"/>
        <w:rPr>
          <w:sz w:val="28"/>
        </w:rPr>
      </w:pPr>
      <w:proofErr w:type="gramStart"/>
      <w:r>
        <w:rPr>
          <w:b/>
          <w:sz w:val="28"/>
        </w:rPr>
        <w:t>Câu 5.</w:t>
      </w:r>
      <w:proofErr w:type="gramEnd"/>
      <w:r>
        <w:rPr>
          <w:b/>
          <w:sz w:val="28"/>
        </w:rPr>
        <w:t xml:space="preserve"> </w:t>
      </w:r>
      <w:proofErr w:type="gramStart"/>
      <w:r>
        <w:rPr>
          <w:sz w:val="28"/>
        </w:rPr>
        <w:t>Tính.</w:t>
      </w:r>
      <w:proofErr w:type="gramEnd"/>
      <w:r>
        <w:rPr>
          <w:sz w:val="28"/>
        </w:rPr>
        <w:t xml:space="preserve"> (1 điểm – M2)</w:t>
      </w:r>
    </w:p>
    <w:p w:rsidR="00B20678" w:rsidRDefault="00B20678">
      <w:pPr>
        <w:rPr>
          <w:sz w:val="28"/>
        </w:rPr>
        <w:sectPr w:rsidR="00B20678">
          <w:pgSz w:w="12240" w:h="15840"/>
          <w:pgMar w:top="1280" w:right="40" w:bottom="1560" w:left="760" w:header="709" w:footer="1366" w:gutter="0"/>
          <w:cols w:space="720"/>
        </w:sectPr>
      </w:pPr>
    </w:p>
    <w:p w:rsidR="00B20678" w:rsidRDefault="00A67783">
      <w:pPr>
        <w:pStyle w:val="BodyText"/>
        <w:tabs>
          <w:tab w:val="left" w:pos="4477"/>
        </w:tabs>
        <w:spacing w:before="136"/>
        <w:ind w:left="680"/>
      </w:pPr>
      <w:r>
        <w:lastRenderedPageBreak/>
        <w:t>30 cm + 66 cm</w:t>
      </w:r>
      <w:r>
        <w:rPr>
          <w:spacing w:val="-9"/>
        </w:rPr>
        <w:t xml:space="preserve"> </w:t>
      </w:r>
      <w:r>
        <w:t>=</w:t>
      </w:r>
      <w:r>
        <w:rPr>
          <w:spacing w:val="-1"/>
        </w:rPr>
        <w:t xml:space="preserve"> </w:t>
      </w:r>
      <w:r>
        <w:t>......</w:t>
      </w:r>
      <w:r>
        <w:tab/>
        <w:t xml:space="preserve">67 – 45 – 2 </w:t>
      </w:r>
      <w:proofErr w:type="gramStart"/>
      <w:r>
        <w:t>=</w:t>
      </w:r>
      <w:r>
        <w:rPr>
          <w:spacing w:val="-2"/>
        </w:rPr>
        <w:t xml:space="preserve"> </w:t>
      </w:r>
      <w:r>
        <w:t>.......</w:t>
      </w:r>
      <w:proofErr w:type="gramEnd"/>
    </w:p>
    <w:p w:rsidR="00B20678" w:rsidRDefault="00B20678">
      <w:pPr>
        <w:pStyle w:val="BodyText"/>
        <w:spacing w:before="5"/>
        <w:rPr>
          <w:sz w:val="24"/>
        </w:rPr>
      </w:pPr>
    </w:p>
    <w:p w:rsidR="00B20678" w:rsidRDefault="00A67783">
      <w:pPr>
        <w:pStyle w:val="BodyText"/>
        <w:tabs>
          <w:tab w:val="left" w:pos="4412"/>
        </w:tabs>
        <w:ind w:left="680"/>
      </w:pPr>
      <w:r>
        <w:t>69 cm - 6cm</w:t>
      </w:r>
      <w:r>
        <w:rPr>
          <w:spacing w:val="-9"/>
        </w:rPr>
        <w:t xml:space="preserve"> </w:t>
      </w:r>
      <w:r>
        <w:t>= .........</w:t>
      </w:r>
      <w:r>
        <w:tab/>
        <w:t xml:space="preserve">42 - 40 + 8 </w:t>
      </w:r>
      <w:proofErr w:type="gramStart"/>
      <w:r>
        <w:t>=</w:t>
      </w:r>
      <w:r>
        <w:rPr>
          <w:spacing w:val="-4"/>
        </w:rPr>
        <w:t xml:space="preserve"> </w:t>
      </w:r>
      <w:r>
        <w:t>.......</w:t>
      </w:r>
      <w:proofErr w:type="gramEnd"/>
    </w:p>
    <w:p w:rsidR="00B20678" w:rsidRDefault="00B20678">
      <w:pPr>
        <w:pStyle w:val="BodyText"/>
        <w:spacing w:before="4"/>
        <w:rPr>
          <w:sz w:val="24"/>
        </w:rPr>
      </w:pPr>
    </w:p>
    <w:p w:rsidR="00B20678" w:rsidRDefault="00A67783">
      <w:pPr>
        <w:ind w:left="680"/>
        <w:rPr>
          <w:sz w:val="28"/>
        </w:rPr>
      </w:pPr>
      <w:proofErr w:type="gramStart"/>
      <w:r>
        <w:rPr>
          <w:b/>
          <w:sz w:val="28"/>
        </w:rPr>
        <w:t>Câu 6.</w:t>
      </w:r>
      <w:proofErr w:type="gramEnd"/>
      <w:r>
        <w:rPr>
          <w:b/>
          <w:sz w:val="28"/>
        </w:rPr>
        <w:t xml:space="preserve"> </w:t>
      </w:r>
      <w:proofErr w:type="gramStart"/>
      <w:r>
        <w:rPr>
          <w:sz w:val="28"/>
        </w:rPr>
        <w:t>Số?</w:t>
      </w:r>
      <w:proofErr w:type="gramEnd"/>
      <w:r>
        <w:rPr>
          <w:sz w:val="28"/>
        </w:rPr>
        <w:t xml:space="preserve"> (1 điểm – M3)</w:t>
      </w:r>
    </w:p>
    <w:p w:rsidR="00B20678" w:rsidRDefault="00B20678">
      <w:pPr>
        <w:pStyle w:val="BodyText"/>
        <w:spacing w:before="2"/>
        <w:rPr>
          <w:sz w:val="24"/>
        </w:rPr>
      </w:pPr>
    </w:p>
    <w:p w:rsidR="00B20678" w:rsidRDefault="00A67783">
      <w:pPr>
        <w:pStyle w:val="BodyText"/>
        <w:tabs>
          <w:tab w:val="left" w:pos="3726"/>
        </w:tabs>
        <w:spacing w:before="1"/>
        <w:ind w:left="680"/>
      </w:pPr>
      <w:r>
        <w:t>........ + 6</w:t>
      </w:r>
      <w:r>
        <w:rPr>
          <w:spacing w:val="-1"/>
        </w:rPr>
        <w:t xml:space="preserve"> </w:t>
      </w:r>
      <w:r>
        <w:t>=</w:t>
      </w:r>
      <w:r>
        <w:rPr>
          <w:spacing w:val="-1"/>
        </w:rPr>
        <w:t xml:space="preserve"> </w:t>
      </w:r>
      <w:r>
        <w:t>38</w:t>
      </w:r>
      <w:r>
        <w:tab/>
        <w:t>80 - ....... =</w:t>
      </w:r>
      <w:r>
        <w:rPr>
          <w:spacing w:val="-3"/>
        </w:rPr>
        <w:t xml:space="preserve"> </w:t>
      </w:r>
      <w:r>
        <w:t>30</w:t>
      </w:r>
    </w:p>
    <w:p w:rsidR="00B20678" w:rsidRDefault="00B20678">
      <w:pPr>
        <w:pStyle w:val="BodyText"/>
        <w:spacing w:before="4"/>
        <w:rPr>
          <w:sz w:val="24"/>
        </w:rPr>
      </w:pPr>
    </w:p>
    <w:p w:rsidR="00B20678" w:rsidRDefault="00A67783">
      <w:pPr>
        <w:pStyle w:val="BodyText"/>
        <w:tabs>
          <w:tab w:val="left" w:pos="3731"/>
        </w:tabs>
        <w:ind w:left="680"/>
      </w:pPr>
      <w:r>
        <w:t>87 -</w:t>
      </w:r>
      <w:r>
        <w:rPr>
          <w:spacing w:val="-2"/>
        </w:rPr>
        <w:t xml:space="preserve"> </w:t>
      </w:r>
      <w:r>
        <w:t>......= 57</w:t>
      </w:r>
      <w:r>
        <w:tab/>
        <w:t>.... + .... =</w:t>
      </w:r>
      <w:r>
        <w:rPr>
          <w:spacing w:val="-2"/>
        </w:rPr>
        <w:t xml:space="preserve"> </w:t>
      </w:r>
      <w:r>
        <w:t>65</w:t>
      </w:r>
    </w:p>
    <w:p w:rsidR="00B20678" w:rsidRDefault="00B20678">
      <w:pPr>
        <w:pStyle w:val="BodyText"/>
        <w:spacing w:before="4"/>
        <w:rPr>
          <w:sz w:val="24"/>
        </w:rPr>
      </w:pPr>
    </w:p>
    <w:p w:rsidR="00B20678" w:rsidRDefault="00A67783">
      <w:pPr>
        <w:ind w:left="680"/>
        <w:rPr>
          <w:sz w:val="28"/>
        </w:rPr>
      </w:pPr>
      <w:proofErr w:type="gramStart"/>
      <w:r>
        <w:rPr>
          <w:b/>
          <w:sz w:val="28"/>
        </w:rPr>
        <w:t>Câu 7.</w:t>
      </w:r>
      <w:proofErr w:type="gramEnd"/>
      <w:r>
        <w:rPr>
          <w:b/>
          <w:sz w:val="28"/>
        </w:rPr>
        <w:t xml:space="preserve"> </w:t>
      </w:r>
      <w:r>
        <w:rPr>
          <w:sz w:val="28"/>
        </w:rPr>
        <w:t>(1 điểm - M3)</w:t>
      </w:r>
    </w:p>
    <w:p w:rsidR="00B20678" w:rsidRDefault="00B20678">
      <w:pPr>
        <w:pStyle w:val="BodyText"/>
        <w:spacing w:before="10"/>
        <w:rPr>
          <w:sz w:val="24"/>
        </w:rPr>
      </w:pPr>
    </w:p>
    <w:p w:rsidR="00B20678" w:rsidRDefault="00A67783">
      <w:pPr>
        <w:pStyle w:val="BodyText"/>
        <w:spacing w:line="237" w:lineRule="auto"/>
        <w:ind w:left="680" w:right="529"/>
      </w:pPr>
      <w:proofErr w:type="gramStart"/>
      <w:r>
        <w:t>a</w:t>
      </w:r>
      <w:proofErr w:type="gramEnd"/>
      <w:r>
        <w:t xml:space="preserve">, Ô tô bắt đầu chạy lúc 7 giờ từ Yên Bái và đến Hà Nội lúc 10 giờ. </w:t>
      </w:r>
      <w:proofErr w:type="gramStart"/>
      <w:r>
        <w:t>Hỏi từ Yên Bái đến Hà Nội ô tô chạy hết tất cả mấy giờ?</w:t>
      </w:r>
      <w:proofErr w:type="gramEnd"/>
    </w:p>
    <w:p w:rsidR="00B20678" w:rsidRDefault="00B20678">
      <w:pPr>
        <w:pStyle w:val="BodyText"/>
        <w:spacing w:before="6"/>
        <w:rPr>
          <w:sz w:val="24"/>
        </w:rPr>
      </w:pPr>
    </w:p>
    <w:p w:rsidR="00B20678" w:rsidRDefault="00A67783">
      <w:pPr>
        <w:pStyle w:val="BodyText"/>
        <w:ind w:left="680"/>
      </w:pPr>
      <w:r>
        <w:t xml:space="preserve">Trả lời: Ô tô đi từ Yên Bái đến Hà Nội hết tất </w:t>
      </w:r>
      <w:proofErr w:type="gramStart"/>
      <w:r>
        <w:t>cả .....</w:t>
      </w:r>
      <w:proofErr w:type="gramEnd"/>
      <w:r>
        <w:t xml:space="preserve"> </w:t>
      </w:r>
      <w:proofErr w:type="gramStart"/>
      <w:r>
        <w:t>giờ</w:t>
      </w:r>
      <w:proofErr w:type="gramEnd"/>
      <w:r>
        <w:t>.</w:t>
      </w:r>
    </w:p>
    <w:p w:rsidR="00B20678" w:rsidRDefault="00B20678">
      <w:pPr>
        <w:pStyle w:val="BodyText"/>
        <w:spacing w:before="4"/>
        <w:rPr>
          <w:sz w:val="24"/>
        </w:rPr>
      </w:pPr>
    </w:p>
    <w:p w:rsidR="00B20678" w:rsidRDefault="00A67783">
      <w:pPr>
        <w:pStyle w:val="BodyText"/>
        <w:spacing w:line="448" w:lineRule="auto"/>
        <w:ind w:left="680" w:right="849"/>
      </w:pPr>
      <w:proofErr w:type="gramStart"/>
      <w:r>
        <w:t>b</w:t>
      </w:r>
      <w:proofErr w:type="gramEnd"/>
      <w:r>
        <w:t xml:space="preserve">, Mẹ đi công tác 19 ngày. </w:t>
      </w:r>
      <w:proofErr w:type="gramStart"/>
      <w:r>
        <w:t>Mẹ đã ở đó 1 tuần lễ.</w:t>
      </w:r>
      <w:proofErr w:type="gramEnd"/>
      <w:r>
        <w:t xml:space="preserve"> </w:t>
      </w:r>
      <w:proofErr w:type="gramStart"/>
      <w:r>
        <w:t>Hỏi mẹ còn phải ở đó mấy ngày nữa?</w:t>
      </w:r>
      <w:proofErr w:type="gramEnd"/>
      <w:r>
        <w:t xml:space="preserve"> Trả lời: Mẹ còn ở </w:t>
      </w:r>
      <w:proofErr w:type="gramStart"/>
      <w:r>
        <w:t>đó ....</w:t>
      </w:r>
      <w:proofErr w:type="gramEnd"/>
      <w:r>
        <w:t xml:space="preserve"> </w:t>
      </w:r>
      <w:proofErr w:type="gramStart"/>
      <w:r>
        <w:t>ngày</w:t>
      </w:r>
      <w:proofErr w:type="gramEnd"/>
      <w:r>
        <w:t xml:space="preserve"> nữa.</w:t>
      </w:r>
    </w:p>
    <w:p w:rsidR="00B20678" w:rsidRDefault="00A67783">
      <w:pPr>
        <w:pStyle w:val="BodyText"/>
        <w:spacing w:line="320" w:lineRule="exact"/>
        <w:ind w:left="680"/>
      </w:pPr>
      <w:proofErr w:type="gramStart"/>
      <w:r>
        <w:rPr>
          <w:b/>
        </w:rPr>
        <w:t>Câu 8.</w:t>
      </w:r>
      <w:proofErr w:type="gramEnd"/>
      <w:r>
        <w:rPr>
          <w:b/>
        </w:rPr>
        <w:t xml:space="preserve"> </w:t>
      </w:r>
      <w:r>
        <w:t xml:space="preserve">Khoanh vào chữ cái trước đáp </w:t>
      </w:r>
      <w:proofErr w:type="gramStart"/>
      <w:r>
        <w:t>án</w:t>
      </w:r>
      <w:proofErr w:type="gramEnd"/>
      <w:r>
        <w:t xml:space="preserve"> đúng: (1 điểm - M3)</w:t>
      </w:r>
    </w:p>
    <w:p w:rsidR="00B20678" w:rsidRDefault="00B20678">
      <w:pPr>
        <w:pStyle w:val="BodyText"/>
        <w:rPr>
          <w:sz w:val="20"/>
        </w:rPr>
      </w:pPr>
    </w:p>
    <w:p w:rsidR="00B20678" w:rsidRDefault="002465BD">
      <w:pPr>
        <w:pStyle w:val="BodyText"/>
        <w:spacing w:before="3"/>
        <w:rPr>
          <w:sz w:val="12"/>
        </w:rPr>
      </w:pPr>
      <w:r>
        <w:rPr>
          <w:noProof/>
          <w:lang w:bidi="ar-SA"/>
        </w:rPr>
        <w:drawing>
          <wp:anchor distT="0" distB="0" distL="0" distR="0" simplePos="0" relativeHeight="251739136" behindDoc="0" locked="0" layoutInCell="1" allowOverlap="1">
            <wp:simplePos x="0" y="0"/>
            <wp:positionH relativeFrom="page">
              <wp:posOffset>914400</wp:posOffset>
            </wp:positionH>
            <wp:positionV relativeFrom="paragraph">
              <wp:posOffset>113665</wp:posOffset>
            </wp:positionV>
            <wp:extent cx="2209800" cy="1066800"/>
            <wp:effectExtent l="0" t="0" r="0" b="0"/>
            <wp:wrapTopAndBottom/>
            <wp:docPr id="796"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1.jpeg"/>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066800"/>
                    </a:xfrm>
                    <a:prstGeom prst="rect">
                      <a:avLst/>
                    </a:prstGeom>
                    <a:noFill/>
                    <a:ln>
                      <a:noFill/>
                    </a:ln>
                  </pic:spPr>
                </pic:pic>
              </a:graphicData>
            </a:graphic>
          </wp:anchor>
        </w:drawing>
      </w:r>
    </w:p>
    <w:p w:rsidR="00B20678" w:rsidRDefault="00B20678">
      <w:pPr>
        <w:pStyle w:val="BodyText"/>
        <w:spacing w:before="10"/>
        <w:rPr>
          <w:sz w:val="42"/>
        </w:rPr>
      </w:pPr>
    </w:p>
    <w:p w:rsidR="00B20678" w:rsidRDefault="00A67783">
      <w:pPr>
        <w:pStyle w:val="ListParagraph"/>
        <w:numPr>
          <w:ilvl w:val="0"/>
          <w:numId w:val="71"/>
        </w:numPr>
        <w:tabs>
          <w:tab w:val="left" w:pos="969"/>
        </w:tabs>
        <w:ind w:hanging="288"/>
        <w:rPr>
          <w:sz w:val="28"/>
        </w:rPr>
      </w:pPr>
      <w:r>
        <w:rPr>
          <w:sz w:val="28"/>
        </w:rPr>
        <w:t>Có 6 hình tam</w:t>
      </w:r>
      <w:r>
        <w:rPr>
          <w:spacing w:val="-6"/>
          <w:sz w:val="28"/>
        </w:rPr>
        <w:t xml:space="preserve"> </w:t>
      </w:r>
      <w:r>
        <w:rPr>
          <w:sz w:val="28"/>
        </w:rPr>
        <w:t>giác</w:t>
      </w:r>
    </w:p>
    <w:p w:rsidR="00B20678" w:rsidRDefault="00B20678">
      <w:pPr>
        <w:pStyle w:val="BodyText"/>
        <w:spacing w:before="4"/>
        <w:rPr>
          <w:sz w:val="38"/>
        </w:rPr>
      </w:pPr>
    </w:p>
    <w:p w:rsidR="00B20678" w:rsidRDefault="00A67783">
      <w:pPr>
        <w:pStyle w:val="ListParagraph"/>
        <w:numPr>
          <w:ilvl w:val="0"/>
          <w:numId w:val="71"/>
        </w:numPr>
        <w:tabs>
          <w:tab w:val="left" w:pos="986"/>
        </w:tabs>
        <w:ind w:left="985" w:hanging="305"/>
        <w:rPr>
          <w:sz w:val="28"/>
        </w:rPr>
      </w:pPr>
      <w:r>
        <w:rPr>
          <w:sz w:val="28"/>
        </w:rPr>
        <w:t>Có 5 hình tam</w:t>
      </w:r>
      <w:r>
        <w:rPr>
          <w:spacing w:val="-8"/>
          <w:sz w:val="28"/>
        </w:rPr>
        <w:t xml:space="preserve"> </w:t>
      </w:r>
      <w:r>
        <w:rPr>
          <w:sz w:val="28"/>
        </w:rPr>
        <w:t>giác</w:t>
      </w:r>
    </w:p>
    <w:p w:rsidR="00B20678" w:rsidRDefault="00B20678">
      <w:pPr>
        <w:pStyle w:val="BodyText"/>
        <w:spacing w:before="5"/>
        <w:rPr>
          <w:sz w:val="38"/>
        </w:rPr>
      </w:pPr>
    </w:p>
    <w:p w:rsidR="00B20678" w:rsidRDefault="00A67783">
      <w:pPr>
        <w:pStyle w:val="ListParagraph"/>
        <w:numPr>
          <w:ilvl w:val="0"/>
          <w:numId w:val="71"/>
        </w:numPr>
        <w:tabs>
          <w:tab w:val="left" w:pos="969"/>
        </w:tabs>
        <w:ind w:hanging="288"/>
        <w:rPr>
          <w:sz w:val="28"/>
        </w:rPr>
      </w:pPr>
      <w:r>
        <w:rPr>
          <w:sz w:val="28"/>
        </w:rPr>
        <w:t>Có 4 hình tam</w:t>
      </w:r>
      <w:r>
        <w:rPr>
          <w:spacing w:val="-6"/>
          <w:sz w:val="28"/>
        </w:rPr>
        <w:t xml:space="preserve"> </w:t>
      </w:r>
      <w:r>
        <w:rPr>
          <w:sz w:val="28"/>
        </w:rPr>
        <w:t>giác</w:t>
      </w:r>
    </w:p>
    <w:p w:rsidR="00B20678" w:rsidRDefault="00B20678">
      <w:pPr>
        <w:pStyle w:val="BodyText"/>
        <w:spacing w:before="6"/>
        <w:rPr>
          <w:sz w:val="38"/>
        </w:rPr>
      </w:pPr>
    </w:p>
    <w:p w:rsidR="00B20678" w:rsidRDefault="00A67783">
      <w:pPr>
        <w:pStyle w:val="BodyText"/>
        <w:spacing w:before="1" w:line="357" w:lineRule="auto"/>
        <w:ind w:left="680" w:right="353"/>
      </w:pPr>
      <w:proofErr w:type="gramStart"/>
      <w:r>
        <w:rPr>
          <w:b/>
        </w:rPr>
        <w:t>Câu 9.</w:t>
      </w:r>
      <w:proofErr w:type="gramEnd"/>
      <w:r>
        <w:rPr>
          <w:b/>
        </w:rPr>
        <w:t xml:space="preserve"> </w:t>
      </w:r>
      <w:r>
        <w:t xml:space="preserve">Sau khi cửa hàng bán được 3 chục chiếc </w:t>
      </w:r>
      <w:proofErr w:type="gramStart"/>
      <w:r>
        <w:t>xe</w:t>
      </w:r>
      <w:proofErr w:type="gramEnd"/>
      <w:r>
        <w:t xml:space="preserve"> đạp, thì còn lại 45 chiếc xe đạp. Hỏi lúc đầu cửa hàng có bao nhiêu chiếc </w:t>
      </w:r>
      <w:proofErr w:type="gramStart"/>
      <w:r>
        <w:t>xe</w:t>
      </w:r>
      <w:proofErr w:type="gramEnd"/>
      <w:r>
        <w:t xml:space="preserve"> đạp? (1 điểm – M4)</w:t>
      </w:r>
    </w:p>
    <w:p w:rsidR="00B20678" w:rsidRDefault="00B20678">
      <w:pPr>
        <w:spacing w:line="357" w:lineRule="auto"/>
        <w:sectPr w:rsidR="00B20678">
          <w:pgSz w:w="12240" w:h="15840"/>
          <w:pgMar w:top="1280" w:right="40" w:bottom="1560" w:left="760" w:header="709" w:footer="1366" w:gutter="0"/>
          <w:cols w:space="720"/>
        </w:sectPr>
      </w:pPr>
    </w:p>
    <w:p w:rsidR="00B20678" w:rsidRDefault="00A67783">
      <w:pPr>
        <w:pStyle w:val="BodyText"/>
        <w:spacing w:before="136"/>
        <w:ind w:left="680"/>
      </w:pPr>
      <w:r>
        <w:lastRenderedPageBreak/>
        <w:t>Bài giải</w:t>
      </w:r>
    </w:p>
    <w:p w:rsidR="00B20678" w:rsidRDefault="00B20678">
      <w:pPr>
        <w:pStyle w:val="BodyText"/>
        <w:spacing w:before="5"/>
        <w:rPr>
          <w:sz w:val="38"/>
        </w:rPr>
      </w:pPr>
    </w:p>
    <w:p w:rsidR="00B20678" w:rsidRDefault="00A67783">
      <w:pPr>
        <w:pStyle w:val="BodyText"/>
        <w:ind w:left="680"/>
      </w:pPr>
      <w:proofErr w:type="gramStart"/>
      <w:r>
        <w:t>Câu 10.</w:t>
      </w:r>
      <w:proofErr w:type="gramEnd"/>
      <w:r>
        <w:t xml:space="preserve"> (1 điểm – M4)</w:t>
      </w:r>
    </w:p>
    <w:p w:rsidR="00B20678" w:rsidRDefault="00B20678">
      <w:pPr>
        <w:pStyle w:val="BodyText"/>
        <w:spacing w:before="4"/>
        <w:rPr>
          <w:sz w:val="38"/>
        </w:rPr>
      </w:pPr>
    </w:p>
    <w:p w:rsidR="00B20678" w:rsidRDefault="00A67783">
      <w:pPr>
        <w:pStyle w:val="ListParagraph"/>
        <w:numPr>
          <w:ilvl w:val="0"/>
          <w:numId w:val="72"/>
        </w:numPr>
        <w:tabs>
          <w:tab w:val="left" w:pos="945"/>
        </w:tabs>
        <w:ind w:hanging="264"/>
        <w:rPr>
          <w:sz w:val="28"/>
        </w:rPr>
      </w:pPr>
      <w:r>
        <w:rPr>
          <w:sz w:val="28"/>
        </w:rPr>
        <w:t>Viết phép trừ số lớn nhất có hai chữ số với số bé nhất có hai chữ số rồi tính kết</w:t>
      </w:r>
      <w:r>
        <w:rPr>
          <w:spacing w:val="-27"/>
          <w:sz w:val="28"/>
        </w:rPr>
        <w:t xml:space="preserve"> </w:t>
      </w:r>
      <w:r>
        <w:rPr>
          <w:sz w:val="28"/>
        </w:rPr>
        <w:t>quả:</w:t>
      </w:r>
    </w:p>
    <w:p w:rsidR="00B20678" w:rsidRDefault="00B20678">
      <w:pPr>
        <w:pStyle w:val="BodyText"/>
        <w:spacing w:before="4"/>
        <w:rPr>
          <w:sz w:val="38"/>
        </w:rPr>
      </w:pPr>
    </w:p>
    <w:p w:rsidR="00B20678" w:rsidRDefault="00A67783">
      <w:pPr>
        <w:pStyle w:val="BodyText"/>
        <w:ind w:left="680"/>
      </w:pPr>
      <w:r>
        <w:t>....... - ...... = .......</w:t>
      </w:r>
    </w:p>
    <w:p w:rsidR="00B20678" w:rsidRDefault="00B20678">
      <w:pPr>
        <w:pStyle w:val="BodyText"/>
        <w:spacing w:before="4"/>
        <w:rPr>
          <w:sz w:val="38"/>
        </w:rPr>
      </w:pPr>
    </w:p>
    <w:p w:rsidR="00B20678" w:rsidRDefault="00A67783">
      <w:pPr>
        <w:pStyle w:val="ListParagraph"/>
        <w:numPr>
          <w:ilvl w:val="0"/>
          <w:numId w:val="72"/>
        </w:numPr>
        <w:tabs>
          <w:tab w:val="left" w:pos="961"/>
        </w:tabs>
        <w:spacing w:before="1"/>
        <w:ind w:left="961" w:hanging="281"/>
        <w:rPr>
          <w:sz w:val="28"/>
        </w:rPr>
      </w:pPr>
      <w:r>
        <w:rPr>
          <w:sz w:val="28"/>
        </w:rPr>
        <w:t>Cho ba chữ số: 1; 2; 3 hãy viết các số có hai chữ số khác</w:t>
      </w:r>
      <w:r>
        <w:rPr>
          <w:spacing w:val="-11"/>
          <w:sz w:val="28"/>
        </w:rPr>
        <w:t xml:space="preserve"> </w:t>
      </w:r>
      <w:r>
        <w:rPr>
          <w:sz w:val="28"/>
        </w:rPr>
        <w:t>nhau:</w:t>
      </w:r>
    </w:p>
    <w:p w:rsidR="00B20678" w:rsidRDefault="00B20678">
      <w:pPr>
        <w:pStyle w:val="BodyText"/>
        <w:spacing w:before="2"/>
        <w:rPr>
          <w:sz w:val="38"/>
        </w:rPr>
      </w:pPr>
    </w:p>
    <w:p w:rsidR="00B20678" w:rsidRDefault="00A67783">
      <w:pPr>
        <w:pStyle w:val="BodyText"/>
        <w:ind w:left="680"/>
      </w:pPr>
      <w:r>
        <w:t>.............................................................…</w:t>
      </w:r>
    </w:p>
    <w:p w:rsidR="00B20678" w:rsidRDefault="00B20678">
      <w:pPr>
        <w:pStyle w:val="BodyText"/>
        <w:rPr>
          <w:sz w:val="39"/>
        </w:rPr>
      </w:pPr>
    </w:p>
    <w:p w:rsidR="00B20678" w:rsidRDefault="00A67783">
      <w:pPr>
        <w:pStyle w:val="Heading3"/>
        <w:ind w:left="388"/>
        <w:jc w:val="center"/>
      </w:pPr>
      <w:r>
        <w:t>ĐÁP ÁN ĐỀ SỐ 030</w:t>
      </w:r>
    </w:p>
    <w:p w:rsidR="00B20678" w:rsidRDefault="00B20678">
      <w:pPr>
        <w:pStyle w:val="BodyText"/>
        <w:spacing w:before="4"/>
        <w:rPr>
          <w:b/>
          <w:sz w:val="14"/>
        </w:rPr>
      </w:pPr>
    </w:p>
    <w:p w:rsidR="00B20678" w:rsidRDefault="00A67783">
      <w:pPr>
        <w:tabs>
          <w:tab w:val="left" w:pos="2021"/>
          <w:tab w:val="left" w:pos="3186"/>
          <w:tab w:val="left" w:pos="4310"/>
        </w:tabs>
        <w:spacing w:before="96"/>
        <w:ind w:left="691"/>
        <w:rPr>
          <w:i/>
          <w:sz w:val="23"/>
        </w:rPr>
      </w:pPr>
      <w:r>
        <w:rPr>
          <w:spacing w:val="-13"/>
          <w:w w:val="110"/>
          <w:sz w:val="23"/>
        </w:rPr>
        <w:t>1)</w:t>
      </w:r>
      <w:r>
        <w:rPr>
          <w:spacing w:val="-37"/>
          <w:w w:val="110"/>
          <w:sz w:val="23"/>
        </w:rPr>
        <w:t xml:space="preserve"> </w:t>
      </w:r>
      <w:proofErr w:type="gramStart"/>
      <w:r>
        <w:rPr>
          <w:i/>
          <w:spacing w:val="2"/>
          <w:w w:val="110"/>
          <w:sz w:val="23"/>
        </w:rPr>
        <w:t>a</w:t>
      </w:r>
      <w:r>
        <w:rPr>
          <w:spacing w:val="2"/>
          <w:w w:val="110"/>
          <w:sz w:val="23"/>
        </w:rPr>
        <w:t>)</w:t>
      </w:r>
      <w:proofErr w:type="gramEnd"/>
      <w:r>
        <w:rPr>
          <w:i/>
          <w:spacing w:val="2"/>
          <w:w w:val="110"/>
          <w:sz w:val="23"/>
        </w:rPr>
        <w:t>B</w:t>
      </w:r>
      <w:r>
        <w:rPr>
          <w:i/>
          <w:spacing w:val="2"/>
          <w:w w:val="110"/>
          <w:sz w:val="23"/>
        </w:rPr>
        <w:tab/>
      </w:r>
      <w:r>
        <w:rPr>
          <w:i/>
          <w:w w:val="110"/>
          <w:sz w:val="23"/>
        </w:rPr>
        <w:t>b</w:t>
      </w:r>
      <w:r>
        <w:rPr>
          <w:w w:val="110"/>
          <w:sz w:val="23"/>
        </w:rPr>
        <w:t>)</w:t>
      </w:r>
      <w:r>
        <w:rPr>
          <w:i/>
          <w:w w:val="110"/>
          <w:sz w:val="23"/>
        </w:rPr>
        <w:t>B</w:t>
      </w:r>
      <w:r>
        <w:rPr>
          <w:i/>
          <w:w w:val="110"/>
          <w:sz w:val="23"/>
        </w:rPr>
        <w:tab/>
      </w:r>
      <w:r>
        <w:rPr>
          <w:spacing w:val="-4"/>
          <w:w w:val="110"/>
          <w:sz w:val="23"/>
        </w:rPr>
        <w:t>2)</w:t>
      </w:r>
      <w:r>
        <w:rPr>
          <w:spacing w:val="-35"/>
          <w:w w:val="110"/>
          <w:sz w:val="23"/>
        </w:rPr>
        <w:t xml:space="preserve"> </w:t>
      </w:r>
      <w:r>
        <w:rPr>
          <w:i/>
          <w:spacing w:val="6"/>
          <w:w w:val="110"/>
          <w:sz w:val="23"/>
        </w:rPr>
        <w:t>a</w:t>
      </w:r>
      <w:r>
        <w:rPr>
          <w:spacing w:val="6"/>
          <w:w w:val="110"/>
          <w:sz w:val="23"/>
        </w:rPr>
        <w:t>)</w:t>
      </w:r>
      <w:r>
        <w:rPr>
          <w:i/>
          <w:spacing w:val="6"/>
          <w:w w:val="110"/>
          <w:sz w:val="23"/>
        </w:rPr>
        <w:t>A</w:t>
      </w:r>
      <w:r>
        <w:rPr>
          <w:i/>
          <w:spacing w:val="6"/>
          <w:w w:val="110"/>
          <w:sz w:val="23"/>
        </w:rPr>
        <w:tab/>
      </w:r>
      <w:r>
        <w:rPr>
          <w:i/>
          <w:w w:val="110"/>
          <w:sz w:val="23"/>
        </w:rPr>
        <w:t>b</w:t>
      </w:r>
      <w:r>
        <w:rPr>
          <w:w w:val="110"/>
          <w:sz w:val="23"/>
        </w:rPr>
        <w:t>)</w:t>
      </w:r>
      <w:r>
        <w:rPr>
          <w:i/>
          <w:w w:val="110"/>
          <w:sz w:val="23"/>
        </w:rPr>
        <w:t>B</w:t>
      </w:r>
    </w:p>
    <w:p w:rsidR="00B20678" w:rsidRDefault="00B20678">
      <w:pPr>
        <w:pStyle w:val="BodyText"/>
        <w:spacing w:before="6"/>
        <w:rPr>
          <w:i/>
          <w:sz w:val="17"/>
        </w:rPr>
      </w:pPr>
    </w:p>
    <w:p w:rsidR="00B20678" w:rsidRDefault="00A67783">
      <w:pPr>
        <w:pStyle w:val="BodyText"/>
        <w:spacing w:before="89"/>
        <w:ind w:left="680"/>
      </w:pPr>
      <w:r>
        <w:t>3) Mỗi câu đặt tính đúng được 0,25đ</w:t>
      </w:r>
    </w:p>
    <w:p w:rsidR="00B20678" w:rsidRDefault="00A67783">
      <w:pPr>
        <w:tabs>
          <w:tab w:val="left" w:pos="2834"/>
          <w:tab w:val="left" w:pos="5051"/>
          <w:tab w:val="left" w:pos="7228"/>
        </w:tabs>
        <w:spacing w:before="246"/>
        <w:ind w:left="709"/>
        <w:rPr>
          <w:sz w:val="23"/>
        </w:rPr>
      </w:pPr>
      <w:r>
        <w:rPr>
          <w:w w:val="110"/>
          <w:sz w:val="23"/>
        </w:rPr>
        <w:t>5</w:t>
      </w:r>
      <w:r>
        <w:rPr>
          <w:spacing w:val="-38"/>
          <w:w w:val="110"/>
          <w:sz w:val="23"/>
        </w:rPr>
        <w:t xml:space="preserve"> </w:t>
      </w:r>
      <w:r>
        <w:rPr>
          <w:rFonts w:ascii="Symbol" w:hAnsi="Symbol"/>
          <w:w w:val="110"/>
          <w:sz w:val="23"/>
        </w:rPr>
        <w:t></w:t>
      </w:r>
      <w:r>
        <w:rPr>
          <w:spacing w:val="-34"/>
          <w:w w:val="110"/>
          <w:sz w:val="23"/>
        </w:rPr>
        <w:t xml:space="preserve"> </w:t>
      </w:r>
      <w:r>
        <w:rPr>
          <w:spacing w:val="-4"/>
          <w:w w:val="110"/>
          <w:sz w:val="23"/>
        </w:rPr>
        <w:t>33</w:t>
      </w:r>
      <w:r>
        <w:rPr>
          <w:spacing w:val="-25"/>
          <w:w w:val="110"/>
          <w:sz w:val="23"/>
        </w:rPr>
        <w:t xml:space="preserve"> </w:t>
      </w:r>
      <w:r>
        <w:rPr>
          <w:rFonts w:ascii="Symbol" w:hAnsi="Symbol"/>
          <w:w w:val="110"/>
          <w:sz w:val="23"/>
        </w:rPr>
        <w:t></w:t>
      </w:r>
      <w:r>
        <w:rPr>
          <w:spacing w:val="-23"/>
          <w:w w:val="110"/>
          <w:sz w:val="23"/>
        </w:rPr>
        <w:t xml:space="preserve"> </w:t>
      </w:r>
      <w:r>
        <w:rPr>
          <w:spacing w:val="-4"/>
          <w:w w:val="110"/>
          <w:sz w:val="23"/>
        </w:rPr>
        <w:t>38</w:t>
      </w:r>
      <w:r>
        <w:rPr>
          <w:spacing w:val="-4"/>
          <w:w w:val="110"/>
          <w:sz w:val="23"/>
        </w:rPr>
        <w:tab/>
        <w:t>58</w:t>
      </w:r>
      <w:r>
        <w:rPr>
          <w:spacing w:val="-38"/>
          <w:w w:val="110"/>
          <w:sz w:val="23"/>
        </w:rPr>
        <w:t xml:space="preserve"> </w:t>
      </w:r>
      <w:r>
        <w:rPr>
          <w:rFonts w:ascii="Symbol" w:hAnsi="Symbol"/>
          <w:w w:val="110"/>
          <w:sz w:val="23"/>
        </w:rPr>
        <w:t></w:t>
      </w:r>
      <w:r>
        <w:rPr>
          <w:spacing w:val="-38"/>
          <w:w w:val="110"/>
          <w:sz w:val="23"/>
        </w:rPr>
        <w:t xml:space="preserve"> </w:t>
      </w:r>
      <w:r>
        <w:rPr>
          <w:w w:val="110"/>
          <w:sz w:val="23"/>
        </w:rPr>
        <w:t>5</w:t>
      </w:r>
      <w:r>
        <w:rPr>
          <w:spacing w:val="-22"/>
          <w:w w:val="110"/>
          <w:sz w:val="23"/>
        </w:rPr>
        <w:t xml:space="preserve"> </w:t>
      </w:r>
      <w:r>
        <w:rPr>
          <w:rFonts w:ascii="Symbol" w:hAnsi="Symbol"/>
          <w:w w:val="110"/>
          <w:sz w:val="23"/>
        </w:rPr>
        <w:t></w:t>
      </w:r>
      <w:r>
        <w:rPr>
          <w:spacing w:val="-23"/>
          <w:w w:val="110"/>
          <w:sz w:val="23"/>
        </w:rPr>
        <w:t xml:space="preserve"> </w:t>
      </w:r>
      <w:r>
        <w:rPr>
          <w:spacing w:val="-4"/>
          <w:w w:val="110"/>
          <w:sz w:val="23"/>
        </w:rPr>
        <w:t>53</w:t>
      </w:r>
      <w:r>
        <w:rPr>
          <w:spacing w:val="-4"/>
          <w:w w:val="110"/>
          <w:sz w:val="23"/>
        </w:rPr>
        <w:tab/>
        <w:t>42</w:t>
      </w:r>
      <w:r>
        <w:rPr>
          <w:spacing w:val="-33"/>
          <w:w w:val="110"/>
          <w:sz w:val="23"/>
        </w:rPr>
        <w:t xml:space="preserve"> </w:t>
      </w:r>
      <w:r>
        <w:rPr>
          <w:rFonts w:ascii="Symbol" w:hAnsi="Symbol"/>
          <w:w w:val="110"/>
          <w:sz w:val="23"/>
        </w:rPr>
        <w:t></w:t>
      </w:r>
      <w:r>
        <w:rPr>
          <w:spacing w:val="-27"/>
          <w:w w:val="110"/>
          <w:sz w:val="23"/>
        </w:rPr>
        <w:t xml:space="preserve"> </w:t>
      </w:r>
      <w:r>
        <w:rPr>
          <w:spacing w:val="-4"/>
          <w:w w:val="110"/>
          <w:sz w:val="23"/>
        </w:rPr>
        <w:t>24</w:t>
      </w:r>
      <w:r>
        <w:rPr>
          <w:spacing w:val="-17"/>
          <w:w w:val="110"/>
          <w:sz w:val="23"/>
        </w:rPr>
        <w:t xml:space="preserve"> </w:t>
      </w:r>
      <w:r>
        <w:rPr>
          <w:rFonts w:ascii="Symbol" w:hAnsi="Symbol"/>
          <w:w w:val="110"/>
          <w:sz w:val="23"/>
        </w:rPr>
        <w:t></w:t>
      </w:r>
      <w:r>
        <w:rPr>
          <w:spacing w:val="-20"/>
          <w:w w:val="110"/>
          <w:sz w:val="23"/>
        </w:rPr>
        <w:t xml:space="preserve"> </w:t>
      </w:r>
      <w:r>
        <w:rPr>
          <w:spacing w:val="-4"/>
          <w:w w:val="110"/>
          <w:sz w:val="23"/>
        </w:rPr>
        <w:t>66</w:t>
      </w:r>
      <w:r>
        <w:rPr>
          <w:spacing w:val="-4"/>
          <w:w w:val="110"/>
          <w:sz w:val="23"/>
        </w:rPr>
        <w:tab/>
        <w:t>87</w:t>
      </w:r>
      <w:r>
        <w:rPr>
          <w:spacing w:val="-30"/>
          <w:w w:val="110"/>
          <w:sz w:val="23"/>
        </w:rPr>
        <w:t xml:space="preserve"> </w:t>
      </w:r>
      <w:r>
        <w:rPr>
          <w:rFonts w:ascii="Symbol" w:hAnsi="Symbol"/>
          <w:w w:val="110"/>
          <w:sz w:val="23"/>
        </w:rPr>
        <w:t></w:t>
      </w:r>
      <w:r>
        <w:rPr>
          <w:spacing w:val="-35"/>
          <w:w w:val="110"/>
          <w:sz w:val="23"/>
        </w:rPr>
        <w:t xml:space="preserve"> </w:t>
      </w:r>
      <w:r>
        <w:rPr>
          <w:spacing w:val="-4"/>
          <w:w w:val="110"/>
          <w:sz w:val="23"/>
        </w:rPr>
        <w:t>62</w:t>
      </w:r>
      <w:r>
        <w:rPr>
          <w:spacing w:val="-18"/>
          <w:w w:val="110"/>
          <w:sz w:val="23"/>
        </w:rPr>
        <w:t xml:space="preserve"> </w:t>
      </w:r>
      <w:r>
        <w:rPr>
          <w:rFonts w:ascii="Symbol" w:hAnsi="Symbol"/>
          <w:w w:val="110"/>
          <w:sz w:val="23"/>
        </w:rPr>
        <w:t></w:t>
      </w:r>
      <w:r>
        <w:rPr>
          <w:spacing w:val="-17"/>
          <w:w w:val="110"/>
          <w:sz w:val="23"/>
        </w:rPr>
        <w:t xml:space="preserve"> </w:t>
      </w:r>
      <w:r>
        <w:rPr>
          <w:spacing w:val="-4"/>
          <w:w w:val="110"/>
          <w:sz w:val="23"/>
        </w:rPr>
        <w:t>25</w:t>
      </w:r>
    </w:p>
    <w:p w:rsidR="00B20678" w:rsidRDefault="00B20678">
      <w:pPr>
        <w:pStyle w:val="BodyText"/>
        <w:spacing w:before="2"/>
        <w:rPr>
          <w:sz w:val="25"/>
        </w:rPr>
      </w:pPr>
    </w:p>
    <w:p w:rsidR="00B20678" w:rsidRDefault="00A67783">
      <w:pPr>
        <w:pStyle w:val="BodyText"/>
        <w:spacing w:before="1"/>
        <w:ind w:left="680"/>
      </w:pPr>
      <w:r>
        <w:t>Câu 4)</w:t>
      </w:r>
    </w:p>
    <w:p w:rsidR="00B20678" w:rsidRDefault="00A67783">
      <w:pPr>
        <w:tabs>
          <w:tab w:val="left" w:pos="2886"/>
          <w:tab w:val="left" w:pos="5033"/>
          <w:tab w:val="left" w:pos="7149"/>
        </w:tabs>
        <w:spacing w:before="246"/>
        <w:ind w:left="717"/>
        <w:rPr>
          <w:sz w:val="23"/>
        </w:rPr>
      </w:pPr>
      <w:r>
        <w:rPr>
          <w:spacing w:val="-4"/>
          <w:w w:val="110"/>
          <w:sz w:val="23"/>
        </w:rPr>
        <w:t>42</w:t>
      </w:r>
      <w:r>
        <w:rPr>
          <w:spacing w:val="-34"/>
          <w:w w:val="110"/>
          <w:sz w:val="23"/>
        </w:rPr>
        <w:t xml:space="preserve"> </w:t>
      </w:r>
      <w:r>
        <w:rPr>
          <w:rFonts w:ascii="Symbol" w:hAnsi="Symbol"/>
          <w:w w:val="110"/>
          <w:sz w:val="23"/>
        </w:rPr>
        <w:t></w:t>
      </w:r>
      <w:r>
        <w:rPr>
          <w:spacing w:val="-30"/>
          <w:w w:val="110"/>
          <w:sz w:val="23"/>
        </w:rPr>
        <w:t xml:space="preserve"> </w:t>
      </w:r>
      <w:r>
        <w:rPr>
          <w:w w:val="110"/>
          <w:sz w:val="23"/>
        </w:rPr>
        <w:t>7</w:t>
      </w:r>
      <w:r>
        <w:rPr>
          <w:spacing w:val="-14"/>
          <w:w w:val="110"/>
          <w:sz w:val="23"/>
        </w:rPr>
        <w:t xml:space="preserve"> </w:t>
      </w:r>
      <w:r>
        <w:rPr>
          <w:rFonts w:ascii="Symbol" w:hAnsi="Symbol"/>
          <w:w w:val="110"/>
          <w:sz w:val="23"/>
        </w:rPr>
        <w:t></w:t>
      </w:r>
      <w:r>
        <w:rPr>
          <w:spacing w:val="-23"/>
          <w:w w:val="110"/>
          <w:sz w:val="23"/>
        </w:rPr>
        <w:t xml:space="preserve"> </w:t>
      </w:r>
      <w:r>
        <w:rPr>
          <w:spacing w:val="-4"/>
          <w:w w:val="110"/>
          <w:sz w:val="23"/>
        </w:rPr>
        <w:t>58</w:t>
      </w:r>
      <w:r>
        <w:rPr>
          <w:spacing w:val="-37"/>
          <w:w w:val="110"/>
          <w:sz w:val="23"/>
        </w:rPr>
        <w:t xml:space="preserve"> </w:t>
      </w:r>
      <w:r>
        <w:rPr>
          <w:rFonts w:ascii="Symbol" w:hAnsi="Symbol"/>
          <w:w w:val="110"/>
          <w:sz w:val="23"/>
        </w:rPr>
        <w:t></w:t>
      </w:r>
      <w:r>
        <w:rPr>
          <w:w w:val="110"/>
          <w:sz w:val="23"/>
        </w:rPr>
        <w:t>10</w:t>
      </w:r>
      <w:r>
        <w:rPr>
          <w:w w:val="110"/>
          <w:sz w:val="23"/>
        </w:rPr>
        <w:tab/>
      </w:r>
      <w:r>
        <w:rPr>
          <w:spacing w:val="-4"/>
          <w:w w:val="110"/>
          <w:sz w:val="23"/>
        </w:rPr>
        <w:t>47</w:t>
      </w:r>
      <w:r>
        <w:rPr>
          <w:spacing w:val="-29"/>
          <w:w w:val="110"/>
          <w:sz w:val="23"/>
        </w:rPr>
        <w:t xml:space="preserve"> </w:t>
      </w:r>
      <w:r>
        <w:rPr>
          <w:rFonts w:ascii="Symbol" w:hAnsi="Symbol"/>
          <w:w w:val="110"/>
          <w:sz w:val="23"/>
        </w:rPr>
        <w:t></w:t>
      </w:r>
      <w:r>
        <w:rPr>
          <w:spacing w:val="-34"/>
          <w:w w:val="110"/>
          <w:sz w:val="23"/>
        </w:rPr>
        <w:t xml:space="preserve"> </w:t>
      </w:r>
      <w:r>
        <w:rPr>
          <w:w w:val="110"/>
          <w:sz w:val="23"/>
        </w:rPr>
        <w:t>7</w:t>
      </w:r>
      <w:r>
        <w:rPr>
          <w:spacing w:val="-18"/>
          <w:w w:val="110"/>
          <w:sz w:val="23"/>
        </w:rPr>
        <w:t xml:space="preserve"> </w:t>
      </w:r>
      <w:r>
        <w:rPr>
          <w:rFonts w:ascii="Symbol" w:hAnsi="Symbol"/>
          <w:w w:val="110"/>
          <w:sz w:val="23"/>
        </w:rPr>
        <w:t></w:t>
      </w:r>
      <w:r>
        <w:rPr>
          <w:spacing w:val="-22"/>
          <w:w w:val="110"/>
          <w:sz w:val="23"/>
        </w:rPr>
        <w:t xml:space="preserve"> </w:t>
      </w:r>
      <w:r>
        <w:rPr>
          <w:spacing w:val="-4"/>
          <w:w w:val="110"/>
          <w:sz w:val="23"/>
        </w:rPr>
        <w:t>97</w:t>
      </w:r>
      <w:r>
        <w:rPr>
          <w:spacing w:val="-29"/>
          <w:w w:val="110"/>
          <w:sz w:val="23"/>
        </w:rPr>
        <w:t xml:space="preserve"> </w:t>
      </w:r>
      <w:r>
        <w:rPr>
          <w:rFonts w:ascii="Symbol" w:hAnsi="Symbol"/>
          <w:w w:val="110"/>
          <w:sz w:val="23"/>
        </w:rPr>
        <w:t></w:t>
      </w:r>
      <w:r>
        <w:rPr>
          <w:spacing w:val="-37"/>
          <w:w w:val="110"/>
          <w:sz w:val="23"/>
        </w:rPr>
        <w:t xml:space="preserve"> </w:t>
      </w:r>
      <w:r>
        <w:rPr>
          <w:spacing w:val="-4"/>
          <w:w w:val="110"/>
          <w:sz w:val="23"/>
        </w:rPr>
        <w:t>50</w:t>
      </w:r>
      <w:r>
        <w:rPr>
          <w:spacing w:val="-4"/>
          <w:w w:val="110"/>
          <w:sz w:val="23"/>
        </w:rPr>
        <w:tab/>
        <w:t>45</w:t>
      </w:r>
      <w:r>
        <w:rPr>
          <w:spacing w:val="-37"/>
          <w:w w:val="110"/>
          <w:sz w:val="23"/>
        </w:rPr>
        <w:t xml:space="preserve"> </w:t>
      </w:r>
      <w:r>
        <w:rPr>
          <w:rFonts w:ascii="Symbol" w:hAnsi="Symbol"/>
          <w:w w:val="110"/>
          <w:sz w:val="23"/>
        </w:rPr>
        <w:t></w:t>
      </w:r>
      <w:r>
        <w:rPr>
          <w:w w:val="110"/>
          <w:sz w:val="23"/>
        </w:rPr>
        <w:t>11</w:t>
      </w:r>
      <w:r>
        <w:rPr>
          <w:spacing w:val="-37"/>
          <w:w w:val="110"/>
          <w:sz w:val="23"/>
        </w:rPr>
        <w:t xml:space="preserve"> </w:t>
      </w:r>
      <w:r>
        <w:rPr>
          <w:rFonts w:ascii="Symbol" w:hAnsi="Symbol"/>
          <w:w w:val="110"/>
          <w:sz w:val="23"/>
        </w:rPr>
        <w:t></w:t>
      </w:r>
      <w:r>
        <w:rPr>
          <w:spacing w:val="-21"/>
          <w:w w:val="110"/>
          <w:sz w:val="23"/>
        </w:rPr>
        <w:t xml:space="preserve"> </w:t>
      </w:r>
      <w:r>
        <w:rPr>
          <w:w w:val="110"/>
          <w:sz w:val="23"/>
        </w:rPr>
        <w:t>31</w:t>
      </w:r>
      <w:r>
        <w:rPr>
          <w:rFonts w:ascii="Symbol" w:hAnsi="Symbol"/>
          <w:w w:val="110"/>
          <w:sz w:val="23"/>
        </w:rPr>
        <w:t></w:t>
      </w:r>
      <w:r>
        <w:rPr>
          <w:spacing w:val="-26"/>
          <w:w w:val="110"/>
          <w:sz w:val="23"/>
        </w:rPr>
        <w:t xml:space="preserve"> </w:t>
      </w:r>
      <w:r>
        <w:rPr>
          <w:spacing w:val="-4"/>
          <w:w w:val="110"/>
          <w:sz w:val="23"/>
        </w:rPr>
        <w:t>25</w:t>
      </w:r>
      <w:r>
        <w:rPr>
          <w:spacing w:val="-4"/>
          <w:w w:val="110"/>
          <w:sz w:val="23"/>
        </w:rPr>
        <w:tab/>
        <w:t>47</w:t>
      </w:r>
      <w:r>
        <w:rPr>
          <w:spacing w:val="-29"/>
          <w:w w:val="110"/>
          <w:sz w:val="23"/>
        </w:rPr>
        <w:t xml:space="preserve"> </w:t>
      </w:r>
      <w:r>
        <w:rPr>
          <w:rFonts w:ascii="Symbol" w:hAnsi="Symbol"/>
          <w:w w:val="110"/>
          <w:sz w:val="23"/>
        </w:rPr>
        <w:t></w:t>
      </w:r>
      <w:r>
        <w:rPr>
          <w:spacing w:val="-38"/>
          <w:w w:val="110"/>
          <w:sz w:val="23"/>
        </w:rPr>
        <w:t xml:space="preserve"> </w:t>
      </w:r>
      <w:r>
        <w:rPr>
          <w:spacing w:val="-4"/>
          <w:w w:val="110"/>
          <w:sz w:val="23"/>
        </w:rPr>
        <w:t>35</w:t>
      </w:r>
      <w:r>
        <w:rPr>
          <w:spacing w:val="-23"/>
          <w:w w:val="110"/>
          <w:sz w:val="23"/>
        </w:rPr>
        <w:t xml:space="preserve"> </w:t>
      </w:r>
      <w:r>
        <w:rPr>
          <w:rFonts w:ascii="Symbol" w:hAnsi="Symbol"/>
          <w:spacing w:val="4"/>
          <w:w w:val="110"/>
          <w:sz w:val="23"/>
        </w:rPr>
        <w:t></w:t>
      </w:r>
      <w:r>
        <w:rPr>
          <w:spacing w:val="4"/>
          <w:w w:val="110"/>
          <w:sz w:val="23"/>
        </w:rPr>
        <w:t>12</w:t>
      </w:r>
      <w:r>
        <w:rPr>
          <w:spacing w:val="-33"/>
          <w:w w:val="110"/>
          <w:sz w:val="23"/>
        </w:rPr>
        <w:t xml:space="preserve"> </w:t>
      </w:r>
      <w:r>
        <w:rPr>
          <w:rFonts w:ascii="Symbol" w:hAnsi="Symbol"/>
          <w:w w:val="110"/>
          <w:sz w:val="23"/>
        </w:rPr>
        <w:t></w:t>
      </w:r>
      <w:r>
        <w:rPr>
          <w:spacing w:val="-35"/>
          <w:w w:val="110"/>
          <w:sz w:val="23"/>
        </w:rPr>
        <w:t xml:space="preserve"> </w:t>
      </w:r>
      <w:r>
        <w:rPr>
          <w:w w:val="110"/>
          <w:sz w:val="23"/>
        </w:rPr>
        <w:t>5</w:t>
      </w:r>
      <w:r>
        <w:rPr>
          <w:spacing w:val="-38"/>
          <w:w w:val="110"/>
          <w:sz w:val="23"/>
        </w:rPr>
        <w:t xml:space="preserve"> </w:t>
      </w:r>
      <w:r>
        <w:rPr>
          <w:rFonts w:ascii="Symbol" w:hAnsi="Symbol"/>
          <w:w w:val="110"/>
          <w:sz w:val="23"/>
        </w:rPr>
        <w:t></w:t>
      </w:r>
      <w:r>
        <w:rPr>
          <w:spacing w:val="-38"/>
          <w:w w:val="110"/>
          <w:sz w:val="23"/>
        </w:rPr>
        <w:t xml:space="preserve"> </w:t>
      </w:r>
      <w:r>
        <w:rPr>
          <w:w w:val="110"/>
          <w:sz w:val="23"/>
        </w:rPr>
        <w:t>5</w:t>
      </w:r>
    </w:p>
    <w:p w:rsidR="00B20678" w:rsidRDefault="00B20678">
      <w:pPr>
        <w:pStyle w:val="BodyText"/>
        <w:spacing w:before="11"/>
        <w:rPr>
          <w:sz w:val="14"/>
        </w:rPr>
      </w:pPr>
    </w:p>
    <w:p w:rsidR="00B20678" w:rsidRDefault="00B20678">
      <w:pPr>
        <w:rPr>
          <w:sz w:val="14"/>
        </w:rPr>
        <w:sectPr w:rsidR="00B20678">
          <w:pgSz w:w="12240" w:h="15840"/>
          <w:pgMar w:top="1280" w:right="40" w:bottom="1560" w:left="760" w:header="709" w:footer="1366" w:gutter="0"/>
          <w:cols w:space="720"/>
        </w:sectPr>
      </w:pPr>
    </w:p>
    <w:p w:rsidR="00B20678" w:rsidRDefault="00A67783">
      <w:pPr>
        <w:spacing w:before="98"/>
        <w:ind w:left="709"/>
        <w:rPr>
          <w:i/>
          <w:sz w:val="24"/>
        </w:rPr>
      </w:pPr>
      <w:r>
        <w:rPr>
          <w:spacing w:val="-4"/>
          <w:w w:val="105"/>
          <w:sz w:val="24"/>
        </w:rPr>
        <w:lastRenderedPageBreak/>
        <w:t>5)</w:t>
      </w:r>
      <w:r>
        <w:rPr>
          <w:spacing w:val="-46"/>
          <w:w w:val="105"/>
          <w:sz w:val="24"/>
        </w:rPr>
        <w:t xml:space="preserve"> </w:t>
      </w:r>
      <w:r>
        <w:rPr>
          <w:w w:val="105"/>
          <w:sz w:val="24"/>
        </w:rPr>
        <w:t>30</w:t>
      </w:r>
      <w:r>
        <w:rPr>
          <w:spacing w:val="-44"/>
          <w:w w:val="105"/>
          <w:sz w:val="24"/>
        </w:rPr>
        <w:t xml:space="preserve"> </w:t>
      </w:r>
      <w:r>
        <w:rPr>
          <w:i/>
          <w:spacing w:val="-3"/>
          <w:w w:val="105"/>
          <w:sz w:val="24"/>
        </w:rPr>
        <w:t>cm</w:t>
      </w:r>
      <w:r>
        <w:rPr>
          <w:i/>
          <w:spacing w:val="-34"/>
          <w:w w:val="105"/>
          <w:sz w:val="24"/>
        </w:rPr>
        <w:t xml:space="preserve"> </w:t>
      </w:r>
      <w:r>
        <w:rPr>
          <w:rFonts w:ascii="Symbol" w:hAnsi="Symbol"/>
          <w:w w:val="105"/>
          <w:sz w:val="24"/>
        </w:rPr>
        <w:t></w:t>
      </w:r>
      <w:r>
        <w:rPr>
          <w:spacing w:val="-34"/>
          <w:w w:val="105"/>
          <w:sz w:val="24"/>
        </w:rPr>
        <w:t xml:space="preserve"> </w:t>
      </w:r>
      <w:r>
        <w:rPr>
          <w:w w:val="105"/>
          <w:sz w:val="24"/>
        </w:rPr>
        <w:t>66</w:t>
      </w:r>
      <w:r>
        <w:rPr>
          <w:spacing w:val="-44"/>
          <w:w w:val="105"/>
          <w:sz w:val="24"/>
        </w:rPr>
        <w:t xml:space="preserve"> </w:t>
      </w:r>
      <w:r>
        <w:rPr>
          <w:i/>
          <w:spacing w:val="-3"/>
          <w:w w:val="105"/>
          <w:sz w:val="24"/>
        </w:rPr>
        <w:t>cm</w:t>
      </w:r>
      <w:r>
        <w:rPr>
          <w:i/>
          <w:spacing w:val="-22"/>
          <w:w w:val="105"/>
          <w:sz w:val="24"/>
        </w:rPr>
        <w:t xml:space="preserve"> </w:t>
      </w:r>
      <w:r>
        <w:rPr>
          <w:rFonts w:ascii="Symbol" w:hAnsi="Symbol"/>
          <w:w w:val="105"/>
          <w:sz w:val="24"/>
        </w:rPr>
        <w:t></w:t>
      </w:r>
      <w:r>
        <w:rPr>
          <w:spacing w:val="-28"/>
          <w:w w:val="105"/>
          <w:sz w:val="24"/>
        </w:rPr>
        <w:t xml:space="preserve"> </w:t>
      </w:r>
      <w:r>
        <w:rPr>
          <w:w w:val="105"/>
          <w:sz w:val="24"/>
        </w:rPr>
        <w:t>96</w:t>
      </w:r>
      <w:r>
        <w:rPr>
          <w:spacing w:val="-43"/>
          <w:w w:val="105"/>
          <w:sz w:val="24"/>
        </w:rPr>
        <w:t xml:space="preserve"> </w:t>
      </w:r>
      <w:r>
        <w:rPr>
          <w:i/>
          <w:spacing w:val="-3"/>
          <w:w w:val="105"/>
          <w:sz w:val="24"/>
        </w:rPr>
        <w:t>cm</w:t>
      </w:r>
    </w:p>
    <w:p w:rsidR="00B20678" w:rsidRDefault="00A67783">
      <w:pPr>
        <w:spacing w:before="64"/>
        <w:ind w:left="713"/>
        <w:rPr>
          <w:i/>
          <w:sz w:val="24"/>
        </w:rPr>
      </w:pPr>
      <w:r>
        <w:rPr>
          <w:w w:val="105"/>
          <w:sz w:val="24"/>
        </w:rPr>
        <w:t xml:space="preserve">69 </w:t>
      </w:r>
      <w:r>
        <w:rPr>
          <w:i/>
          <w:w w:val="105"/>
          <w:sz w:val="24"/>
        </w:rPr>
        <w:t xml:space="preserve">cm </w:t>
      </w:r>
      <w:r>
        <w:rPr>
          <w:rFonts w:ascii="Symbol" w:hAnsi="Symbol"/>
          <w:w w:val="105"/>
          <w:sz w:val="24"/>
        </w:rPr>
        <w:t></w:t>
      </w:r>
      <w:r>
        <w:rPr>
          <w:w w:val="105"/>
          <w:sz w:val="24"/>
        </w:rPr>
        <w:t xml:space="preserve"> 6 </w:t>
      </w:r>
      <w:r>
        <w:rPr>
          <w:i/>
          <w:w w:val="105"/>
          <w:sz w:val="24"/>
        </w:rPr>
        <w:t xml:space="preserve">cm </w:t>
      </w:r>
      <w:r>
        <w:rPr>
          <w:rFonts w:ascii="Symbol" w:hAnsi="Symbol"/>
          <w:w w:val="105"/>
          <w:sz w:val="24"/>
        </w:rPr>
        <w:t></w:t>
      </w:r>
      <w:r>
        <w:rPr>
          <w:w w:val="105"/>
          <w:sz w:val="24"/>
        </w:rPr>
        <w:t xml:space="preserve"> 63</w:t>
      </w:r>
      <w:r>
        <w:rPr>
          <w:i/>
          <w:w w:val="105"/>
          <w:sz w:val="24"/>
        </w:rPr>
        <w:t>cm</w:t>
      </w:r>
    </w:p>
    <w:p w:rsidR="00B20678" w:rsidRDefault="00A67783">
      <w:pPr>
        <w:spacing w:before="98"/>
        <w:ind w:left="735"/>
        <w:rPr>
          <w:sz w:val="24"/>
        </w:rPr>
      </w:pPr>
      <w:r>
        <w:br w:type="column"/>
      </w:r>
      <w:r>
        <w:rPr>
          <w:w w:val="105"/>
          <w:sz w:val="24"/>
        </w:rPr>
        <w:lastRenderedPageBreak/>
        <w:t xml:space="preserve">67 </w:t>
      </w:r>
      <w:r>
        <w:rPr>
          <w:rFonts w:ascii="Symbol" w:hAnsi="Symbol"/>
          <w:w w:val="105"/>
          <w:sz w:val="24"/>
        </w:rPr>
        <w:t></w:t>
      </w:r>
      <w:r>
        <w:rPr>
          <w:w w:val="105"/>
          <w:sz w:val="24"/>
        </w:rPr>
        <w:t xml:space="preserve"> 45 </w:t>
      </w:r>
      <w:r>
        <w:rPr>
          <w:rFonts w:ascii="Symbol" w:hAnsi="Symbol"/>
          <w:w w:val="105"/>
          <w:sz w:val="24"/>
        </w:rPr>
        <w:t></w:t>
      </w:r>
      <w:r>
        <w:rPr>
          <w:w w:val="105"/>
          <w:sz w:val="24"/>
        </w:rPr>
        <w:t xml:space="preserve"> 2 </w:t>
      </w:r>
      <w:r>
        <w:rPr>
          <w:rFonts w:ascii="Symbol" w:hAnsi="Symbol"/>
          <w:w w:val="105"/>
          <w:sz w:val="24"/>
        </w:rPr>
        <w:t></w:t>
      </w:r>
      <w:r>
        <w:rPr>
          <w:w w:val="105"/>
          <w:sz w:val="24"/>
        </w:rPr>
        <w:t xml:space="preserve"> 20</w:t>
      </w:r>
    </w:p>
    <w:p w:rsidR="00B20678" w:rsidRDefault="00A67783">
      <w:pPr>
        <w:spacing w:before="64"/>
        <w:ind w:left="709"/>
        <w:rPr>
          <w:sz w:val="24"/>
        </w:rPr>
      </w:pPr>
      <w:r>
        <w:rPr>
          <w:w w:val="105"/>
          <w:sz w:val="24"/>
        </w:rPr>
        <w:t xml:space="preserve">42 </w:t>
      </w:r>
      <w:r>
        <w:rPr>
          <w:rFonts w:ascii="Symbol" w:hAnsi="Symbol"/>
          <w:w w:val="105"/>
          <w:sz w:val="24"/>
        </w:rPr>
        <w:t></w:t>
      </w:r>
      <w:r>
        <w:rPr>
          <w:w w:val="105"/>
          <w:sz w:val="24"/>
        </w:rPr>
        <w:t xml:space="preserve"> 40 </w:t>
      </w:r>
      <w:r>
        <w:rPr>
          <w:rFonts w:ascii="Symbol" w:hAnsi="Symbol"/>
          <w:w w:val="105"/>
          <w:sz w:val="24"/>
        </w:rPr>
        <w:t></w:t>
      </w:r>
      <w:r>
        <w:rPr>
          <w:w w:val="105"/>
          <w:sz w:val="24"/>
        </w:rPr>
        <w:t xml:space="preserve"> 8 </w:t>
      </w:r>
      <w:r>
        <w:rPr>
          <w:rFonts w:ascii="Symbol" w:hAnsi="Symbol"/>
          <w:w w:val="105"/>
          <w:sz w:val="24"/>
        </w:rPr>
        <w:t></w:t>
      </w:r>
      <w:r>
        <w:rPr>
          <w:w w:val="105"/>
          <w:sz w:val="24"/>
        </w:rPr>
        <w:t xml:space="preserve"> 10</w:t>
      </w:r>
    </w:p>
    <w:p w:rsidR="00B20678" w:rsidRDefault="00B20678">
      <w:pPr>
        <w:rPr>
          <w:sz w:val="24"/>
        </w:rPr>
        <w:sectPr w:rsidR="00B20678">
          <w:type w:val="continuous"/>
          <w:pgSz w:w="12240" w:h="15840"/>
          <w:pgMar w:top="1280" w:right="40" w:bottom="1560" w:left="760" w:header="720" w:footer="720" w:gutter="0"/>
          <w:cols w:num="2" w:space="508" w:equalWidth="0">
            <w:col w:w="3059" w:space="508"/>
            <w:col w:w="7873"/>
          </w:cols>
        </w:sectPr>
      </w:pPr>
    </w:p>
    <w:p w:rsidR="00B20678" w:rsidRDefault="00B20678">
      <w:pPr>
        <w:pStyle w:val="BodyText"/>
        <w:spacing w:before="1"/>
        <w:rPr>
          <w:sz w:val="15"/>
        </w:rPr>
      </w:pPr>
    </w:p>
    <w:p w:rsidR="00B20678" w:rsidRDefault="00A67783">
      <w:pPr>
        <w:tabs>
          <w:tab w:val="left" w:pos="3572"/>
        </w:tabs>
        <w:spacing w:before="99"/>
        <w:ind w:left="713"/>
        <w:rPr>
          <w:sz w:val="24"/>
        </w:rPr>
      </w:pPr>
      <w:r>
        <w:rPr>
          <w:w w:val="105"/>
          <w:sz w:val="24"/>
        </w:rPr>
        <w:t>6)</w:t>
      </w:r>
      <w:r>
        <w:rPr>
          <w:spacing w:val="5"/>
          <w:w w:val="105"/>
          <w:sz w:val="24"/>
        </w:rPr>
        <w:t xml:space="preserve"> </w:t>
      </w:r>
      <w:r>
        <w:rPr>
          <w:w w:val="105"/>
          <w:sz w:val="24"/>
        </w:rPr>
        <w:t xml:space="preserve">32 </w:t>
      </w:r>
      <w:r>
        <w:rPr>
          <w:rFonts w:ascii="Symbol" w:hAnsi="Symbol"/>
          <w:w w:val="105"/>
          <w:sz w:val="24"/>
        </w:rPr>
        <w:t></w:t>
      </w:r>
      <w:r>
        <w:rPr>
          <w:w w:val="105"/>
          <w:sz w:val="24"/>
        </w:rPr>
        <w:t xml:space="preserve"> 6 </w:t>
      </w:r>
      <w:r>
        <w:rPr>
          <w:rFonts w:ascii="Symbol" w:hAnsi="Symbol"/>
          <w:w w:val="105"/>
          <w:sz w:val="24"/>
        </w:rPr>
        <w:t></w:t>
      </w:r>
      <w:r>
        <w:rPr>
          <w:spacing w:val="-24"/>
          <w:w w:val="105"/>
          <w:sz w:val="24"/>
        </w:rPr>
        <w:t xml:space="preserve"> </w:t>
      </w:r>
      <w:r>
        <w:rPr>
          <w:w w:val="105"/>
          <w:sz w:val="24"/>
        </w:rPr>
        <w:t>38</w:t>
      </w:r>
      <w:r>
        <w:rPr>
          <w:w w:val="105"/>
          <w:sz w:val="24"/>
        </w:rPr>
        <w:tab/>
        <w:t>80</w:t>
      </w:r>
      <w:r>
        <w:rPr>
          <w:spacing w:val="-35"/>
          <w:w w:val="105"/>
          <w:sz w:val="24"/>
        </w:rPr>
        <w:t xml:space="preserve"> </w:t>
      </w:r>
      <w:r>
        <w:rPr>
          <w:rFonts w:ascii="Symbol" w:hAnsi="Symbol"/>
          <w:w w:val="105"/>
          <w:sz w:val="24"/>
        </w:rPr>
        <w:t></w:t>
      </w:r>
      <w:r>
        <w:rPr>
          <w:spacing w:val="-41"/>
          <w:w w:val="105"/>
          <w:sz w:val="24"/>
        </w:rPr>
        <w:t xml:space="preserve"> </w:t>
      </w:r>
      <w:r>
        <w:rPr>
          <w:w w:val="105"/>
          <w:sz w:val="24"/>
        </w:rPr>
        <w:t>50</w:t>
      </w:r>
      <w:r>
        <w:rPr>
          <w:spacing w:val="-24"/>
          <w:w w:val="105"/>
          <w:sz w:val="24"/>
        </w:rPr>
        <w:t xml:space="preserve"> </w:t>
      </w:r>
      <w:r>
        <w:rPr>
          <w:rFonts w:ascii="Symbol" w:hAnsi="Symbol"/>
          <w:w w:val="105"/>
          <w:sz w:val="24"/>
        </w:rPr>
        <w:t></w:t>
      </w:r>
      <w:r>
        <w:rPr>
          <w:spacing w:val="-29"/>
          <w:w w:val="105"/>
          <w:sz w:val="24"/>
        </w:rPr>
        <w:t xml:space="preserve"> </w:t>
      </w:r>
      <w:r>
        <w:rPr>
          <w:w w:val="105"/>
          <w:sz w:val="24"/>
        </w:rPr>
        <w:t>30</w:t>
      </w:r>
    </w:p>
    <w:p w:rsidR="00B20678" w:rsidRDefault="00A67783">
      <w:pPr>
        <w:tabs>
          <w:tab w:val="left" w:pos="3602"/>
        </w:tabs>
        <w:spacing w:before="63"/>
        <w:ind w:left="1156"/>
        <w:rPr>
          <w:sz w:val="24"/>
        </w:rPr>
      </w:pPr>
      <w:r>
        <w:rPr>
          <w:w w:val="105"/>
          <w:sz w:val="24"/>
        </w:rPr>
        <w:t>87</w:t>
      </w:r>
      <w:r>
        <w:rPr>
          <w:spacing w:val="-30"/>
          <w:w w:val="105"/>
          <w:sz w:val="24"/>
        </w:rPr>
        <w:t xml:space="preserve"> </w:t>
      </w:r>
      <w:r>
        <w:rPr>
          <w:rFonts w:ascii="Symbol" w:hAnsi="Symbol"/>
          <w:w w:val="105"/>
          <w:sz w:val="24"/>
        </w:rPr>
        <w:t></w:t>
      </w:r>
      <w:r>
        <w:rPr>
          <w:spacing w:val="-37"/>
          <w:w w:val="105"/>
          <w:sz w:val="24"/>
        </w:rPr>
        <w:t xml:space="preserve"> </w:t>
      </w:r>
      <w:r>
        <w:rPr>
          <w:w w:val="105"/>
          <w:sz w:val="24"/>
        </w:rPr>
        <w:t>30</w:t>
      </w:r>
      <w:r>
        <w:rPr>
          <w:spacing w:val="-19"/>
          <w:w w:val="105"/>
          <w:sz w:val="24"/>
        </w:rPr>
        <w:t xml:space="preserve"> </w:t>
      </w:r>
      <w:r>
        <w:rPr>
          <w:rFonts w:ascii="Symbol" w:hAnsi="Symbol"/>
          <w:w w:val="105"/>
          <w:sz w:val="24"/>
        </w:rPr>
        <w:t></w:t>
      </w:r>
      <w:r>
        <w:rPr>
          <w:spacing w:val="-24"/>
          <w:w w:val="105"/>
          <w:sz w:val="24"/>
        </w:rPr>
        <w:t xml:space="preserve"> </w:t>
      </w:r>
      <w:r>
        <w:rPr>
          <w:w w:val="105"/>
          <w:sz w:val="24"/>
        </w:rPr>
        <w:t>57</w:t>
      </w:r>
      <w:r>
        <w:rPr>
          <w:w w:val="105"/>
          <w:sz w:val="24"/>
        </w:rPr>
        <w:tab/>
        <w:t>30</w:t>
      </w:r>
      <w:r>
        <w:rPr>
          <w:spacing w:val="-35"/>
          <w:w w:val="105"/>
          <w:sz w:val="24"/>
        </w:rPr>
        <w:t xml:space="preserve"> </w:t>
      </w:r>
      <w:r>
        <w:rPr>
          <w:rFonts w:ascii="Symbol" w:hAnsi="Symbol"/>
          <w:w w:val="105"/>
          <w:sz w:val="24"/>
        </w:rPr>
        <w:t></w:t>
      </w:r>
      <w:r>
        <w:rPr>
          <w:spacing w:val="-38"/>
          <w:w w:val="105"/>
          <w:sz w:val="24"/>
        </w:rPr>
        <w:t xml:space="preserve"> </w:t>
      </w:r>
      <w:r>
        <w:rPr>
          <w:w w:val="105"/>
          <w:sz w:val="24"/>
        </w:rPr>
        <w:t>35</w:t>
      </w:r>
      <w:r>
        <w:rPr>
          <w:spacing w:val="-27"/>
          <w:w w:val="105"/>
          <w:sz w:val="24"/>
        </w:rPr>
        <w:t xml:space="preserve"> </w:t>
      </w:r>
      <w:r>
        <w:rPr>
          <w:rFonts w:ascii="Symbol" w:hAnsi="Symbol"/>
          <w:w w:val="105"/>
          <w:sz w:val="24"/>
        </w:rPr>
        <w:t></w:t>
      </w:r>
      <w:r>
        <w:rPr>
          <w:spacing w:val="-26"/>
          <w:w w:val="105"/>
          <w:sz w:val="24"/>
        </w:rPr>
        <w:t xml:space="preserve"> </w:t>
      </w:r>
      <w:r>
        <w:rPr>
          <w:w w:val="105"/>
          <w:sz w:val="24"/>
        </w:rPr>
        <w:t>65</w:t>
      </w:r>
    </w:p>
    <w:p w:rsidR="00B20678" w:rsidRDefault="00B20678">
      <w:pPr>
        <w:pStyle w:val="BodyText"/>
        <w:spacing w:before="5"/>
        <w:rPr>
          <w:sz w:val="25"/>
        </w:rPr>
      </w:pPr>
    </w:p>
    <w:p w:rsidR="00B20678" w:rsidRDefault="00A67783">
      <w:pPr>
        <w:pStyle w:val="ListParagraph"/>
        <w:numPr>
          <w:ilvl w:val="0"/>
          <w:numId w:val="73"/>
        </w:numPr>
        <w:tabs>
          <w:tab w:val="left" w:pos="986"/>
          <w:tab w:val="left" w:pos="3560"/>
        </w:tabs>
        <w:rPr>
          <w:sz w:val="28"/>
        </w:rPr>
      </w:pPr>
      <w:r>
        <w:rPr>
          <w:sz w:val="28"/>
        </w:rPr>
        <w:t>a)</w:t>
      </w:r>
      <w:r>
        <w:rPr>
          <w:spacing w:val="-1"/>
          <w:sz w:val="28"/>
        </w:rPr>
        <w:t xml:space="preserve"> </w:t>
      </w:r>
      <w:r>
        <w:rPr>
          <w:sz w:val="28"/>
        </w:rPr>
        <w:t>3</w:t>
      </w:r>
      <w:r>
        <w:rPr>
          <w:spacing w:val="-3"/>
          <w:sz w:val="28"/>
        </w:rPr>
        <w:t xml:space="preserve"> </w:t>
      </w:r>
      <w:r>
        <w:rPr>
          <w:sz w:val="28"/>
        </w:rPr>
        <w:t>giờ</w:t>
      </w:r>
      <w:r>
        <w:rPr>
          <w:sz w:val="28"/>
        </w:rPr>
        <w:tab/>
        <w:t>b) 12 ngày</w:t>
      </w:r>
    </w:p>
    <w:p w:rsidR="00B20678" w:rsidRDefault="00A67783">
      <w:pPr>
        <w:pStyle w:val="ListParagraph"/>
        <w:numPr>
          <w:ilvl w:val="0"/>
          <w:numId w:val="73"/>
        </w:numPr>
        <w:tabs>
          <w:tab w:val="left" w:pos="986"/>
        </w:tabs>
        <w:spacing w:before="247"/>
        <w:rPr>
          <w:sz w:val="28"/>
        </w:rPr>
      </w:pPr>
      <w:r>
        <w:rPr>
          <w:sz w:val="28"/>
        </w:rPr>
        <w:t>A</w:t>
      </w:r>
    </w:p>
    <w:p w:rsidR="00B20678" w:rsidRDefault="00A67783">
      <w:pPr>
        <w:pStyle w:val="ListParagraph"/>
        <w:numPr>
          <w:ilvl w:val="0"/>
          <w:numId w:val="73"/>
        </w:numPr>
        <w:tabs>
          <w:tab w:val="left" w:pos="986"/>
        </w:tabs>
        <w:spacing w:before="250"/>
        <w:rPr>
          <w:sz w:val="28"/>
        </w:rPr>
      </w:pPr>
      <w:r>
        <w:rPr>
          <w:sz w:val="28"/>
        </w:rPr>
        <w:t>3 chục =</w:t>
      </w:r>
      <w:r>
        <w:rPr>
          <w:spacing w:val="-2"/>
          <w:sz w:val="28"/>
        </w:rPr>
        <w:t xml:space="preserve"> </w:t>
      </w:r>
      <w:r>
        <w:rPr>
          <w:sz w:val="28"/>
        </w:rPr>
        <w:t>30</w:t>
      </w:r>
    </w:p>
    <w:p w:rsidR="00B20678" w:rsidRDefault="00A67783">
      <w:pPr>
        <w:pStyle w:val="BodyText"/>
        <w:tabs>
          <w:tab w:val="left" w:pos="7881"/>
        </w:tabs>
        <w:spacing w:before="249"/>
        <w:ind w:left="680"/>
      </w:pPr>
      <w:r>
        <w:t xml:space="preserve">Số chiếc xe đạp lúc đầu cửa hàng có </w:t>
      </w:r>
      <w:proofErr w:type="gramStart"/>
      <w:r>
        <w:t>là :</w:t>
      </w:r>
      <w:proofErr w:type="gramEnd"/>
      <w:r>
        <w:t xml:space="preserve"> </w:t>
      </w:r>
      <w:r>
        <w:rPr>
          <w:spacing w:val="-4"/>
          <w:sz w:val="24"/>
        </w:rPr>
        <w:t xml:space="preserve">45 </w:t>
      </w:r>
      <w:r>
        <w:rPr>
          <w:rFonts w:ascii="Symbol" w:hAnsi="Symbol"/>
          <w:sz w:val="24"/>
        </w:rPr>
        <w:t></w:t>
      </w:r>
      <w:r>
        <w:rPr>
          <w:sz w:val="24"/>
        </w:rPr>
        <w:t xml:space="preserve"> </w:t>
      </w:r>
      <w:r>
        <w:rPr>
          <w:spacing w:val="-4"/>
          <w:sz w:val="24"/>
        </w:rPr>
        <w:t xml:space="preserve">30 </w:t>
      </w:r>
      <w:r>
        <w:rPr>
          <w:rFonts w:ascii="Symbol" w:hAnsi="Symbol"/>
          <w:sz w:val="24"/>
        </w:rPr>
        <w:t></w:t>
      </w:r>
      <w:r>
        <w:rPr>
          <w:spacing w:val="-9"/>
          <w:sz w:val="24"/>
        </w:rPr>
        <w:t xml:space="preserve"> </w:t>
      </w:r>
      <w:r>
        <w:rPr>
          <w:sz w:val="24"/>
        </w:rPr>
        <w:t>75</w:t>
      </w:r>
      <w:r>
        <w:t>(chiếc</w:t>
      </w:r>
      <w:r>
        <w:rPr>
          <w:spacing w:val="3"/>
        </w:rPr>
        <w:t xml:space="preserve"> </w:t>
      </w:r>
      <w:r>
        <w:t>)</w:t>
      </w:r>
      <w:r>
        <w:tab/>
      </w:r>
    </w:p>
    <w:p w:rsidR="00B20678" w:rsidRDefault="00A67783">
      <w:pPr>
        <w:pStyle w:val="BodyText"/>
        <w:tabs>
          <w:tab w:val="left" w:pos="7881"/>
        </w:tabs>
        <w:spacing w:before="249"/>
        <w:ind w:left="680"/>
      </w:pPr>
      <w:r>
        <w:t>Đáp số: 75</w:t>
      </w:r>
      <w:r>
        <w:rPr>
          <w:spacing w:val="-1"/>
        </w:rPr>
        <w:t xml:space="preserve"> </w:t>
      </w:r>
      <w:r>
        <w:t>chiếc</w:t>
      </w:r>
    </w:p>
    <w:p w:rsidR="00B20678" w:rsidRDefault="00A67783">
      <w:pPr>
        <w:spacing w:before="228"/>
        <w:ind w:left="691"/>
        <w:rPr>
          <w:sz w:val="28"/>
          <w:szCs w:val="28"/>
        </w:rPr>
      </w:pPr>
      <w:r>
        <w:rPr>
          <w:sz w:val="28"/>
          <w:szCs w:val="28"/>
        </w:rPr>
        <w:t xml:space="preserve">10) </w:t>
      </w:r>
    </w:p>
    <w:p w:rsidR="00B20678" w:rsidRDefault="00A67783">
      <w:pPr>
        <w:spacing w:before="228"/>
        <w:ind w:left="691"/>
        <w:rPr>
          <w:sz w:val="28"/>
          <w:szCs w:val="28"/>
        </w:rPr>
      </w:pPr>
      <w:r>
        <w:rPr>
          <w:i/>
          <w:sz w:val="28"/>
          <w:szCs w:val="28"/>
        </w:rPr>
        <w:t>a</w:t>
      </w:r>
      <w:r>
        <w:rPr>
          <w:sz w:val="28"/>
          <w:szCs w:val="28"/>
        </w:rPr>
        <w:t xml:space="preserve">) 99 </w:t>
      </w:r>
      <w:r>
        <w:rPr>
          <w:sz w:val="28"/>
          <w:szCs w:val="28"/>
        </w:rPr>
        <w:t xml:space="preserve">10 </w:t>
      </w:r>
      <w:r>
        <w:rPr>
          <w:sz w:val="28"/>
          <w:szCs w:val="28"/>
        </w:rPr>
        <w:t> 89</w:t>
      </w:r>
    </w:p>
    <w:p w:rsidR="00B20678" w:rsidRDefault="00A67783">
      <w:pPr>
        <w:spacing w:before="81"/>
        <w:ind w:left="710"/>
        <w:rPr>
          <w:sz w:val="28"/>
          <w:szCs w:val="28"/>
        </w:rPr>
      </w:pPr>
      <w:proofErr w:type="gramStart"/>
      <w:r>
        <w:rPr>
          <w:i/>
          <w:sz w:val="28"/>
          <w:szCs w:val="28"/>
        </w:rPr>
        <w:t>b</w:t>
      </w:r>
      <w:r>
        <w:rPr>
          <w:sz w:val="28"/>
          <w:szCs w:val="28"/>
        </w:rPr>
        <w:t>)</w:t>
      </w:r>
      <w:proofErr w:type="gramEnd"/>
      <w:r>
        <w:rPr>
          <w:sz w:val="28"/>
          <w:szCs w:val="28"/>
        </w:rPr>
        <w:t>12; 23; 21;32;31;1</w:t>
      </w:r>
    </w:p>
    <w:p w:rsidR="00A67783" w:rsidRDefault="00A67783">
      <w:pPr>
        <w:pStyle w:val="BodyText"/>
        <w:spacing w:before="4"/>
      </w:pPr>
    </w:p>
    <w:sectPr w:rsidR="00A67783" w:rsidSect="00B20678">
      <w:pgSz w:w="12240" w:h="15840"/>
      <w:pgMar w:top="1280" w:right="40" w:bottom="1560" w:left="760" w:header="709" w:footer="13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2BB" w:rsidRDefault="003A72BB">
      <w:r>
        <w:separator/>
      </w:r>
    </w:p>
  </w:endnote>
  <w:endnote w:type="continuationSeparator" w:id="0">
    <w:p w:rsidR="003A72BB" w:rsidRDefault="003A72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2"/>
        <w:szCs w:val="2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2BB" w:rsidRDefault="003A72BB">
      <w:r>
        <w:separator/>
      </w:r>
    </w:p>
  </w:footnote>
  <w:footnote w:type="continuationSeparator" w:id="0">
    <w:p w:rsidR="003A72BB" w:rsidRDefault="003A72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678" w:rsidRDefault="00B20678">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3A4B87"/>
    <w:multiLevelType w:val="multilevel"/>
    <w:tmpl w:val="813A4B87"/>
    <w:lvl w:ilvl="0">
      <w:start w:val="1"/>
      <w:numFmt w:val="lowerLetter"/>
      <w:lvlText w:val="%1)"/>
      <w:lvlJc w:val="left"/>
      <w:pPr>
        <w:ind w:left="1760" w:hanging="360"/>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728" w:hanging="360"/>
      </w:pPr>
      <w:rPr>
        <w:rFonts w:hint="default"/>
        <w:lang w:val="en-US" w:eastAsia="en-US" w:bidi="en-US"/>
      </w:rPr>
    </w:lvl>
    <w:lvl w:ilvl="2">
      <w:numFmt w:val="bullet"/>
      <w:lvlText w:val="•"/>
      <w:lvlJc w:val="left"/>
      <w:pPr>
        <w:ind w:left="3696" w:hanging="360"/>
      </w:pPr>
      <w:rPr>
        <w:rFonts w:hint="default"/>
        <w:lang w:val="en-US" w:eastAsia="en-US" w:bidi="en-US"/>
      </w:rPr>
    </w:lvl>
    <w:lvl w:ilvl="3">
      <w:numFmt w:val="bullet"/>
      <w:lvlText w:val="•"/>
      <w:lvlJc w:val="left"/>
      <w:pPr>
        <w:ind w:left="4664" w:hanging="360"/>
      </w:pPr>
      <w:rPr>
        <w:rFonts w:hint="default"/>
        <w:lang w:val="en-US" w:eastAsia="en-US" w:bidi="en-US"/>
      </w:rPr>
    </w:lvl>
    <w:lvl w:ilvl="4">
      <w:numFmt w:val="bullet"/>
      <w:lvlText w:val="•"/>
      <w:lvlJc w:val="left"/>
      <w:pPr>
        <w:ind w:left="5632" w:hanging="360"/>
      </w:pPr>
      <w:rPr>
        <w:rFonts w:hint="default"/>
        <w:lang w:val="en-US" w:eastAsia="en-US" w:bidi="en-US"/>
      </w:rPr>
    </w:lvl>
    <w:lvl w:ilvl="5">
      <w:numFmt w:val="bullet"/>
      <w:lvlText w:val="•"/>
      <w:lvlJc w:val="left"/>
      <w:pPr>
        <w:ind w:left="6600" w:hanging="360"/>
      </w:pPr>
      <w:rPr>
        <w:rFonts w:hint="default"/>
        <w:lang w:val="en-US" w:eastAsia="en-US" w:bidi="en-US"/>
      </w:rPr>
    </w:lvl>
    <w:lvl w:ilvl="6">
      <w:numFmt w:val="bullet"/>
      <w:lvlText w:val="•"/>
      <w:lvlJc w:val="left"/>
      <w:pPr>
        <w:ind w:left="7568" w:hanging="360"/>
      </w:pPr>
      <w:rPr>
        <w:rFonts w:hint="default"/>
        <w:lang w:val="en-US" w:eastAsia="en-US" w:bidi="en-US"/>
      </w:rPr>
    </w:lvl>
    <w:lvl w:ilvl="7">
      <w:numFmt w:val="bullet"/>
      <w:lvlText w:val="•"/>
      <w:lvlJc w:val="left"/>
      <w:pPr>
        <w:ind w:left="8536" w:hanging="360"/>
      </w:pPr>
      <w:rPr>
        <w:rFonts w:hint="default"/>
        <w:lang w:val="en-US" w:eastAsia="en-US" w:bidi="en-US"/>
      </w:rPr>
    </w:lvl>
    <w:lvl w:ilvl="8">
      <w:numFmt w:val="bullet"/>
      <w:lvlText w:val="•"/>
      <w:lvlJc w:val="left"/>
      <w:pPr>
        <w:ind w:left="9504" w:hanging="360"/>
      </w:pPr>
      <w:rPr>
        <w:rFonts w:hint="default"/>
        <w:lang w:val="en-US" w:eastAsia="en-US" w:bidi="en-US"/>
      </w:rPr>
    </w:lvl>
  </w:abstractNum>
  <w:abstractNum w:abstractNumId="1">
    <w:nsid w:val="845B5372"/>
    <w:multiLevelType w:val="multilevel"/>
    <w:tmpl w:val="845B5372"/>
    <w:lvl w:ilvl="0">
      <w:start w:val="1"/>
      <w:numFmt w:val="upperRoman"/>
      <w:lvlText w:val="%1."/>
      <w:lvlJc w:val="left"/>
      <w:pPr>
        <w:ind w:left="861" w:hanging="182"/>
      </w:pPr>
      <w:rPr>
        <w:rFonts w:ascii="Times New Roman" w:eastAsia="Times New Roman" w:hAnsi="Times New Roman" w:cs="Times New Roman" w:hint="default"/>
        <w:b/>
        <w:bCs/>
        <w:w w:val="100"/>
        <w:sz w:val="26"/>
        <w:szCs w:val="26"/>
        <w:lang w:val="en-US" w:eastAsia="en-US" w:bidi="en-US"/>
      </w:rPr>
    </w:lvl>
    <w:lvl w:ilvl="1">
      <w:start w:val="1"/>
      <w:numFmt w:val="lowerLetter"/>
      <w:lvlText w:val="%2)"/>
      <w:lvlJc w:val="left"/>
      <w:pPr>
        <w:ind w:left="1040" w:hanging="360"/>
      </w:pPr>
      <w:rPr>
        <w:rFonts w:ascii="Times New Roman" w:eastAsia="Times New Roman" w:hAnsi="Times New Roman" w:cs="Times New Roman" w:hint="default"/>
        <w:w w:val="100"/>
        <w:sz w:val="28"/>
        <w:szCs w:val="28"/>
        <w:lang w:val="en-US" w:eastAsia="en-US" w:bidi="en-US"/>
      </w:rPr>
    </w:lvl>
    <w:lvl w:ilvl="2">
      <w:numFmt w:val="bullet"/>
      <w:lvlText w:val="•"/>
      <w:lvlJc w:val="left"/>
      <w:pPr>
        <w:ind w:left="1249" w:hanging="360"/>
      </w:pPr>
      <w:rPr>
        <w:rFonts w:hint="default"/>
        <w:lang w:val="en-US" w:eastAsia="en-US" w:bidi="en-US"/>
      </w:rPr>
    </w:lvl>
    <w:lvl w:ilvl="3">
      <w:numFmt w:val="bullet"/>
      <w:lvlText w:val="•"/>
      <w:lvlJc w:val="left"/>
      <w:pPr>
        <w:ind w:left="1458" w:hanging="360"/>
      </w:pPr>
      <w:rPr>
        <w:rFonts w:hint="default"/>
        <w:lang w:val="en-US" w:eastAsia="en-US" w:bidi="en-US"/>
      </w:rPr>
    </w:lvl>
    <w:lvl w:ilvl="4">
      <w:numFmt w:val="bullet"/>
      <w:lvlText w:val="•"/>
      <w:lvlJc w:val="left"/>
      <w:pPr>
        <w:ind w:left="1667" w:hanging="360"/>
      </w:pPr>
      <w:rPr>
        <w:rFonts w:hint="default"/>
        <w:lang w:val="en-US" w:eastAsia="en-US" w:bidi="en-US"/>
      </w:rPr>
    </w:lvl>
    <w:lvl w:ilvl="5">
      <w:numFmt w:val="bullet"/>
      <w:lvlText w:val="•"/>
      <w:lvlJc w:val="left"/>
      <w:pPr>
        <w:ind w:left="1876" w:hanging="360"/>
      </w:pPr>
      <w:rPr>
        <w:rFonts w:hint="default"/>
        <w:lang w:val="en-US" w:eastAsia="en-US" w:bidi="en-US"/>
      </w:rPr>
    </w:lvl>
    <w:lvl w:ilvl="6">
      <w:numFmt w:val="bullet"/>
      <w:lvlText w:val="•"/>
      <w:lvlJc w:val="left"/>
      <w:pPr>
        <w:ind w:left="2086" w:hanging="360"/>
      </w:pPr>
      <w:rPr>
        <w:rFonts w:hint="default"/>
        <w:lang w:val="en-US" w:eastAsia="en-US" w:bidi="en-US"/>
      </w:rPr>
    </w:lvl>
    <w:lvl w:ilvl="7">
      <w:numFmt w:val="bullet"/>
      <w:lvlText w:val="•"/>
      <w:lvlJc w:val="left"/>
      <w:pPr>
        <w:ind w:left="2295" w:hanging="360"/>
      </w:pPr>
      <w:rPr>
        <w:rFonts w:hint="default"/>
        <w:lang w:val="en-US" w:eastAsia="en-US" w:bidi="en-US"/>
      </w:rPr>
    </w:lvl>
    <w:lvl w:ilvl="8">
      <w:numFmt w:val="bullet"/>
      <w:lvlText w:val="•"/>
      <w:lvlJc w:val="left"/>
      <w:pPr>
        <w:ind w:left="2504" w:hanging="360"/>
      </w:pPr>
      <w:rPr>
        <w:rFonts w:hint="default"/>
        <w:lang w:val="en-US" w:eastAsia="en-US" w:bidi="en-US"/>
      </w:rPr>
    </w:lvl>
  </w:abstractNum>
  <w:abstractNum w:abstractNumId="2">
    <w:nsid w:val="8461FADE"/>
    <w:multiLevelType w:val="multilevel"/>
    <w:tmpl w:val="8461FADE"/>
    <w:lvl w:ilvl="0">
      <w:start w:val="1"/>
      <w:numFmt w:val="lowerLetter"/>
      <w:lvlText w:val="%1)"/>
      <w:lvlJc w:val="left"/>
      <w:pPr>
        <w:ind w:left="1400" w:hanging="360"/>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404" w:hanging="360"/>
      </w:pPr>
      <w:rPr>
        <w:rFonts w:hint="default"/>
        <w:lang w:val="en-US" w:eastAsia="en-US" w:bidi="en-US"/>
      </w:rPr>
    </w:lvl>
    <w:lvl w:ilvl="2">
      <w:numFmt w:val="bullet"/>
      <w:lvlText w:val="•"/>
      <w:lvlJc w:val="left"/>
      <w:pPr>
        <w:ind w:left="3408" w:hanging="360"/>
      </w:pPr>
      <w:rPr>
        <w:rFonts w:hint="default"/>
        <w:lang w:val="en-US" w:eastAsia="en-US" w:bidi="en-US"/>
      </w:rPr>
    </w:lvl>
    <w:lvl w:ilvl="3">
      <w:numFmt w:val="bullet"/>
      <w:lvlText w:val="•"/>
      <w:lvlJc w:val="left"/>
      <w:pPr>
        <w:ind w:left="4412" w:hanging="360"/>
      </w:pPr>
      <w:rPr>
        <w:rFonts w:hint="default"/>
        <w:lang w:val="en-US" w:eastAsia="en-US" w:bidi="en-US"/>
      </w:rPr>
    </w:lvl>
    <w:lvl w:ilvl="4">
      <w:numFmt w:val="bullet"/>
      <w:lvlText w:val="•"/>
      <w:lvlJc w:val="left"/>
      <w:pPr>
        <w:ind w:left="5416" w:hanging="360"/>
      </w:pPr>
      <w:rPr>
        <w:rFonts w:hint="default"/>
        <w:lang w:val="en-US" w:eastAsia="en-US" w:bidi="en-US"/>
      </w:rPr>
    </w:lvl>
    <w:lvl w:ilvl="5">
      <w:numFmt w:val="bullet"/>
      <w:lvlText w:val="•"/>
      <w:lvlJc w:val="left"/>
      <w:pPr>
        <w:ind w:left="6420" w:hanging="360"/>
      </w:pPr>
      <w:rPr>
        <w:rFonts w:hint="default"/>
        <w:lang w:val="en-US" w:eastAsia="en-US" w:bidi="en-US"/>
      </w:rPr>
    </w:lvl>
    <w:lvl w:ilvl="6">
      <w:numFmt w:val="bullet"/>
      <w:lvlText w:val="•"/>
      <w:lvlJc w:val="left"/>
      <w:pPr>
        <w:ind w:left="7424" w:hanging="360"/>
      </w:pPr>
      <w:rPr>
        <w:rFonts w:hint="default"/>
        <w:lang w:val="en-US" w:eastAsia="en-US" w:bidi="en-US"/>
      </w:rPr>
    </w:lvl>
    <w:lvl w:ilvl="7">
      <w:numFmt w:val="bullet"/>
      <w:lvlText w:val="•"/>
      <w:lvlJc w:val="left"/>
      <w:pPr>
        <w:ind w:left="8428" w:hanging="360"/>
      </w:pPr>
      <w:rPr>
        <w:rFonts w:hint="default"/>
        <w:lang w:val="en-US" w:eastAsia="en-US" w:bidi="en-US"/>
      </w:rPr>
    </w:lvl>
    <w:lvl w:ilvl="8">
      <w:numFmt w:val="bullet"/>
      <w:lvlText w:val="•"/>
      <w:lvlJc w:val="left"/>
      <w:pPr>
        <w:ind w:left="9432" w:hanging="360"/>
      </w:pPr>
      <w:rPr>
        <w:rFonts w:hint="default"/>
        <w:lang w:val="en-US" w:eastAsia="en-US" w:bidi="en-US"/>
      </w:rPr>
    </w:lvl>
  </w:abstractNum>
  <w:abstractNum w:abstractNumId="3">
    <w:nsid w:val="8CAEB125"/>
    <w:multiLevelType w:val="multilevel"/>
    <w:tmpl w:val="8CAEB125"/>
    <w:lvl w:ilvl="0">
      <w:start w:val="1"/>
      <w:numFmt w:val="upperRoman"/>
      <w:lvlText w:val="%1."/>
      <w:lvlJc w:val="left"/>
      <w:pPr>
        <w:ind w:left="861" w:hanging="182"/>
      </w:pPr>
      <w:rPr>
        <w:rFonts w:ascii="Times New Roman" w:eastAsia="Times New Roman" w:hAnsi="Times New Roman" w:cs="Times New Roman" w:hint="default"/>
        <w:b/>
        <w:bCs/>
        <w:spacing w:val="-4"/>
        <w:w w:val="100"/>
        <w:sz w:val="26"/>
        <w:szCs w:val="26"/>
        <w:lang w:val="en-US" w:eastAsia="en-US" w:bidi="en-US"/>
      </w:rPr>
    </w:lvl>
    <w:lvl w:ilvl="1">
      <w:numFmt w:val="bullet"/>
      <w:lvlText w:val="•"/>
      <w:lvlJc w:val="left"/>
      <w:pPr>
        <w:ind w:left="1918" w:hanging="182"/>
      </w:pPr>
      <w:rPr>
        <w:rFonts w:hint="default"/>
        <w:lang w:val="en-US" w:eastAsia="en-US" w:bidi="en-US"/>
      </w:rPr>
    </w:lvl>
    <w:lvl w:ilvl="2">
      <w:numFmt w:val="bullet"/>
      <w:lvlText w:val="•"/>
      <w:lvlJc w:val="left"/>
      <w:pPr>
        <w:ind w:left="2976" w:hanging="182"/>
      </w:pPr>
      <w:rPr>
        <w:rFonts w:hint="default"/>
        <w:lang w:val="en-US" w:eastAsia="en-US" w:bidi="en-US"/>
      </w:rPr>
    </w:lvl>
    <w:lvl w:ilvl="3">
      <w:numFmt w:val="bullet"/>
      <w:lvlText w:val="•"/>
      <w:lvlJc w:val="left"/>
      <w:pPr>
        <w:ind w:left="4034" w:hanging="182"/>
      </w:pPr>
      <w:rPr>
        <w:rFonts w:hint="default"/>
        <w:lang w:val="en-US" w:eastAsia="en-US" w:bidi="en-US"/>
      </w:rPr>
    </w:lvl>
    <w:lvl w:ilvl="4">
      <w:numFmt w:val="bullet"/>
      <w:lvlText w:val="•"/>
      <w:lvlJc w:val="left"/>
      <w:pPr>
        <w:ind w:left="5092" w:hanging="182"/>
      </w:pPr>
      <w:rPr>
        <w:rFonts w:hint="default"/>
        <w:lang w:val="en-US" w:eastAsia="en-US" w:bidi="en-US"/>
      </w:rPr>
    </w:lvl>
    <w:lvl w:ilvl="5">
      <w:numFmt w:val="bullet"/>
      <w:lvlText w:val="•"/>
      <w:lvlJc w:val="left"/>
      <w:pPr>
        <w:ind w:left="6150" w:hanging="182"/>
      </w:pPr>
      <w:rPr>
        <w:rFonts w:hint="default"/>
        <w:lang w:val="en-US" w:eastAsia="en-US" w:bidi="en-US"/>
      </w:rPr>
    </w:lvl>
    <w:lvl w:ilvl="6">
      <w:numFmt w:val="bullet"/>
      <w:lvlText w:val="•"/>
      <w:lvlJc w:val="left"/>
      <w:pPr>
        <w:ind w:left="7208" w:hanging="182"/>
      </w:pPr>
      <w:rPr>
        <w:rFonts w:hint="default"/>
        <w:lang w:val="en-US" w:eastAsia="en-US" w:bidi="en-US"/>
      </w:rPr>
    </w:lvl>
    <w:lvl w:ilvl="7">
      <w:numFmt w:val="bullet"/>
      <w:lvlText w:val="•"/>
      <w:lvlJc w:val="left"/>
      <w:pPr>
        <w:ind w:left="8266" w:hanging="182"/>
      </w:pPr>
      <w:rPr>
        <w:rFonts w:hint="default"/>
        <w:lang w:val="en-US" w:eastAsia="en-US" w:bidi="en-US"/>
      </w:rPr>
    </w:lvl>
    <w:lvl w:ilvl="8">
      <w:numFmt w:val="bullet"/>
      <w:lvlText w:val="•"/>
      <w:lvlJc w:val="left"/>
      <w:pPr>
        <w:ind w:left="9324" w:hanging="182"/>
      </w:pPr>
      <w:rPr>
        <w:rFonts w:hint="default"/>
        <w:lang w:val="en-US" w:eastAsia="en-US" w:bidi="en-US"/>
      </w:rPr>
    </w:lvl>
  </w:abstractNum>
  <w:abstractNum w:abstractNumId="4">
    <w:nsid w:val="91995D4F"/>
    <w:multiLevelType w:val="multilevel"/>
    <w:tmpl w:val="91995D4F"/>
    <w:lvl w:ilvl="0">
      <w:numFmt w:val="bullet"/>
      <w:lvlText w:val="-"/>
      <w:lvlJc w:val="left"/>
      <w:pPr>
        <w:ind w:left="1203" w:hanging="164"/>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224" w:hanging="164"/>
      </w:pPr>
      <w:rPr>
        <w:rFonts w:hint="default"/>
        <w:lang w:val="en-US" w:eastAsia="en-US" w:bidi="en-US"/>
      </w:rPr>
    </w:lvl>
    <w:lvl w:ilvl="2">
      <w:numFmt w:val="bullet"/>
      <w:lvlText w:val="•"/>
      <w:lvlJc w:val="left"/>
      <w:pPr>
        <w:ind w:left="3248" w:hanging="164"/>
      </w:pPr>
      <w:rPr>
        <w:rFonts w:hint="default"/>
        <w:lang w:val="en-US" w:eastAsia="en-US" w:bidi="en-US"/>
      </w:rPr>
    </w:lvl>
    <w:lvl w:ilvl="3">
      <w:numFmt w:val="bullet"/>
      <w:lvlText w:val="•"/>
      <w:lvlJc w:val="left"/>
      <w:pPr>
        <w:ind w:left="4272" w:hanging="164"/>
      </w:pPr>
      <w:rPr>
        <w:rFonts w:hint="default"/>
        <w:lang w:val="en-US" w:eastAsia="en-US" w:bidi="en-US"/>
      </w:rPr>
    </w:lvl>
    <w:lvl w:ilvl="4">
      <w:numFmt w:val="bullet"/>
      <w:lvlText w:val="•"/>
      <w:lvlJc w:val="left"/>
      <w:pPr>
        <w:ind w:left="5296" w:hanging="164"/>
      </w:pPr>
      <w:rPr>
        <w:rFonts w:hint="default"/>
        <w:lang w:val="en-US" w:eastAsia="en-US" w:bidi="en-US"/>
      </w:rPr>
    </w:lvl>
    <w:lvl w:ilvl="5">
      <w:numFmt w:val="bullet"/>
      <w:lvlText w:val="•"/>
      <w:lvlJc w:val="left"/>
      <w:pPr>
        <w:ind w:left="6320" w:hanging="164"/>
      </w:pPr>
      <w:rPr>
        <w:rFonts w:hint="default"/>
        <w:lang w:val="en-US" w:eastAsia="en-US" w:bidi="en-US"/>
      </w:rPr>
    </w:lvl>
    <w:lvl w:ilvl="6">
      <w:numFmt w:val="bullet"/>
      <w:lvlText w:val="•"/>
      <w:lvlJc w:val="left"/>
      <w:pPr>
        <w:ind w:left="7344" w:hanging="164"/>
      </w:pPr>
      <w:rPr>
        <w:rFonts w:hint="default"/>
        <w:lang w:val="en-US" w:eastAsia="en-US" w:bidi="en-US"/>
      </w:rPr>
    </w:lvl>
    <w:lvl w:ilvl="7">
      <w:numFmt w:val="bullet"/>
      <w:lvlText w:val="•"/>
      <w:lvlJc w:val="left"/>
      <w:pPr>
        <w:ind w:left="8368" w:hanging="164"/>
      </w:pPr>
      <w:rPr>
        <w:rFonts w:hint="default"/>
        <w:lang w:val="en-US" w:eastAsia="en-US" w:bidi="en-US"/>
      </w:rPr>
    </w:lvl>
    <w:lvl w:ilvl="8">
      <w:numFmt w:val="bullet"/>
      <w:lvlText w:val="•"/>
      <w:lvlJc w:val="left"/>
      <w:pPr>
        <w:ind w:left="9392" w:hanging="164"/>
      </w:pPr>
      <w:rPr>
        <w:rFonts w:hint="default"/>
        <w:lang w:val="en-US" w:eastAsia="en-US" w:bidi="en-US"/>
      </w:rPr>
    </w:lvl>
  </w:abstractNum>
  <w:abstractNum w:abstractNumId="5">
    <w:nsid w:val="9239341B"/>
    <w:multiLevelType w:val="multilevel"/>
    <w:tmpl w:val="9239341B"/>
    <w:lvl w:ilvl="0">
      <w:start w:val="1"/>
      <w:numFmt w:val="upperLetter"/>
      <w:lvlText w:val="%1."/>
      <w:lvlJc w:val="left"/>
      <w:pPr>
        <w:ind w:left="997" w:hanging="317"/>
      </w:pPr>
      <w:rPr>
        <w:rFonts w:ascii="Times New Roman" w:eastAsia="Times New Roman" w:hAnsi="Times New Roman" w:cs="Times New Roman" w:hint="default"/>
        <w:w w:val="99"/>
        <w:sz w:val="26"/>
        <w:szCs w:val="26"/>
        <w:lang w:val="en-US" w:eastAsia="en-US" w:bidi="en-US"/>
      </w:rPr>
    </w:lvl>
    <w:lvl w:ilvl="1">
      <w:numFmt w:val="bullet"/>
      <w:lvlText w:val="•"/>
      <w:lvlJc w:val="left"/>
      <w:pPr>
        <w:ind w:left="2044" w:hanging="317"/>
      </w:pPr>
      <w:rPr>
        <w:rFonts w:hint="default"/>
        <w:lang w:val="en-US" w:eastAsia="en-US" w:bidi="en-US"/>
      </w:rPr>
    </w:lvl>
    <w:lvl w:ilvl="2">
      <w:numFmt w:val="bullet"/>
      <w:lvlText w:val="•"/>
      <w:lvlJc w:val="left"/>
      <w:pPr>
        <w:ind w:left="3088" w:hanging="317"/>
      </w:pPr>
      <w:rPr>
        <w:rFonts w:hint="default"/>
        <w:lang w:val="en-US" w:eastAsia="en-US" w:bidi="en-US"/>
      </w:rPr>
    </w:lvl>
    <w:lvl w:ilvl="3">
      <w:numFmt w:val="bullet"/>
      <w:lvlText w:val="•"/>
      <w:lvlJc w:val="left"/>
      <w:pPr>
        <w:ind w:left="4132" w:hanging="317"/>
      </w:pPr>
      <w:rPr>
        <w:rFonts w:hint="default"/>
        <w:lang w:val="en-US" w:eastAsia="en-US" w:bidi="en-US"/>
      </w:rPr>
    </w:lvl>
    <w:lvl w:ilvl="4">
      <w:numFmt w:val="bullet"/>
      <w:lvlText w:val="•"/>
      <w:lvlJc w:val="left"/>
      <w:pPr>
        <w:ind w:left="5176" w:hanging="317"/>
      </w:pPr>
      <w:rPr>
        <w:rFonts w:hint="default"/>
        <w:lang w:val="en-US" w:eastAsia="en-US" w:bidi="en-US"/>
      </w:rPr>
    </w:lvl>
    <w:lvl w:ilvl="5">
      <w:numFmt w:val="bullet"/>
      <w:lvlText w:val="•"/>
      <w:lvlJc w:val="left"/>
      <w:pPr>
        <w:ind w:left="6220" w:hanging="317"/>
      </w:pPr>
      <w:rPr>
        <w:rFonts w:hint="default"/>
        <w:lang w:val="en-US" w:eastAsia="en-US" w:bidi="en-US"/>
      </w:rPr>
    </w:lvl>
    <w:lvl w:ilvl="6">
      <w:numFmt w:val="bullet"/>
      <w:lvlText w:val="•"/>
      <w:lvlJc w:val="left"/>
      <w:pPr>
        <w:ind w:left="7264" w:hanging="317"/>
      </w:pPr>
      <w:rPr>
        <w:rFonts w:hint="default"/>
        <w:lang w:val="en-US" w:eastAsia="en-US" w:bidi="en-US"/>
      </w:rPr>
    </w:lvl>
    <w:lvl w:ilvl="7">
      <w:numFmt w:val="bullet"/>
      <w:lvlText w:val="•"/>
      <w:lvlJc w:val="left"/>
      <w:pPr>
        <w:ind w:left="8308" w:hanging="317"/>
      </w:pPr>
      <w:rPr>
        <w:rFonts w:hint="default"/>
        <w:lang w:val="en-US" w:eastAsia="en-US" w:bidi="en-US"/>
      </w:rPr>
    </w:lvl>
    <w:lvl w:ilvl="8">
      <w:numFmt w:val="bullet"/>
      <w:lvlText w:val="•"/>
      <w:lvlJc w:val="left"/>
      <w:pPr>
        <w:ind w:left="9352" w:hanging="317"/>
      </w:pPr>
      <w:rPr>
        <w:rFonts w:hint="default"/>
        <w:lang w:val="en-US" w:eastAsia="en-US" w:bidi="en-US"/>
      </w:rPr>
    </w:lvl>
  </w:abstractNum>
  <w:abstractNum w:abstractNumId="6">
    <w:nsid w:val="9288B902"/>
    <w:multiLevelType w:val="multilevel"/>
    <w:tmpl w:val="9288B902"/>
    <w:lvl w:ilvl="0">
      <w:start w:val="3"/>
      <w:numFmt w:val="decimal"/>
      <w:lvlText w:val="%1)"/>
      <w:lvlJc w:val="left"/>
      <w:pPr>
        <w:ind w:left="985" w:hanging="305"/>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026" w:hanging="305"/>
      </w:pPr>
      <w:rPr>
        <w:rFonts w:hint="default"/>
        <w:lang w:val="en-US" w:eastAsia="en-US" w:bidi="en-US"/>
      </w:rPr>
    </w:lvl>
    <w:lvl w:ilvl="2">
      <w:numFmt w:val="bullet"/>
      <w:lvlText w:val="•"/>
      <w:lvlJc w:val="left"/>
      <w:pPr>
        <w:ind w:left="3072" w:hanging="305"/>
      </w:pPr>
      <w:rPr>
        <w:rFonts w:hint="default"/>
        <w:lang w:val="en-US" w:eastAsia="en-US" w:bidi="en-US"/>
      </w:rPr>
    </w:lvl>
    <w:lvl w:ilvl="3">
      <w:numFmt w:val="bullet"/>
      <w:lvlText w:val="•"/>
      <w:lvlJc w:val="left"/>
      <w:pPr>
        <w:ind w:left="4118" w:hanging="305"/>
      </w:pPr>
      <w:rPr>
        <w:rFonts w:hint="default"/>
        <w:lang w:val="en-US" w:eastAsia="en-US" w:bidi="en-US"/>
      </w:rPr>
    </w:lvl>
    <w:lvl w:ilvl="4">
      <w:numFmt w:val="bullet"/>
      <w:lvlText w:val="•"/>
      <w:lvlJc w:val="left"/>
      <w:pPr>
        <w:ind w:left="5164" w:hanging="305"/>
      </w:pPr>
      <w:rPr>
        <w:rFonts w:hint="default"/>
        <w:lang w:val="en-US" w:eastAsia="en-US" w:bidi="en-US"/>
      </w:rPr>
    </w:lvl>
    <w:lvl w:ilvl="5">
      <w:numFmt w:val="bullet"/>
      <w:lvlText w:val="•"/>
      <w:lvlJc w:val="left"/>
      <w:pPr>
        <w:ind w:left="6210" w:hanging="305"/>
      </w:pPr>
      <w:rPr>
        <w:rFonts w:hint="default"/>
        <w:lang w:val="en-US" w:eastAsia="en-US" w:bidi="en-US"/>
      </w:rPr>
    </w:lvl>
    <w:lvl w:ilvl="6">
      <w:numFmt w:val="bullet"/>
      <w:lvlText w:val="•"/>
      <w:lvlJc w:val="left"/>
      <w:pPr>
        <w:ind w:left="7256" w:hanging="305"/>
      </w:pPr>
      <w:rPr>
        <w:rFonts w:hint="default"/>
        <w:lang w:val="en-US" w:eastAsia="en-US" w:bidi="en-US"/>
      </w:rPr>
    </w:lvl>
    <w:lvl w:ilvl="7">
      <w:numFmt w:val="bullet"/>
      <w:lvlText w:val="•"/>
      <w:lvlJc w:val="left"/>
      <w:pPr>
        <w:ind w:left="8302" w:hanging="305"/>
      </w:pPr>
      <w:rPr>
        <w:rFonts w:hint="default"/>
        <w:lang w:val="en-US" w:eastAsia="en-US" w:bidi="en-US"/>
      </w:rPr>
    </w:lvl>
    <w:lvl w:ilvl="8">
      <w:numFmt w:val="bullet"/>
      <w:lvlText w:val="•"/>
      <w:lvlJc w:val="left"/>
      <w:pPr>
        <w:ind w:left="9348" w:hanging="305"/>
      </w:pPr>
      <w:rPr>
        <w:rFonts w:hint="default"/>
        <w:lang w:val="en-US" w:eastAsia="en-US" w:bidi="en-US"/>
      </w:rPr>
    </w:lvl>
  </w:abstractNum>
  <w:abstractNum w:abstractNumId="7">
    <w:nsid w:val="9C8AC8EF"/>
    <w:multiLevelType w:val="multilevel"/>
    <w:tmpl w:val="9C8AC8EF"/>
    <w:lvl w:ilvl="0">
      <w:numFmt w:val="bullet"/>
      <w:lvlText w:val="-"/>
      <w:lvlJc w:val="left"/>
      <w:pPr>
        <w:ind w:left="1563" w:hanging="164"/>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548" w:hanging="164"/>
      </w:pPr>
      <w:rPr>
        <w:rFonts w:hint="default"/>
        <w:lang w:val="en-US" w:eastAsia="en-US" w:bidi="en-US"/>
      </w:rPr>
    </w:lvl>
    <w:lvl w:ilvl="2">
      <w:numFmt w:val="bullet"/>
      <w:lvlText w:val="•"/>
      <w:lvlJc w:val="left"/>
      <w:pPr>
        <w:ind w:left="3536" w:hanging="164"/>
      </w:pPr>
      <w:rPr>
        <w:rFonts w:hint="default"/>
        <w:lang w:val="en-US" w:eastAsia="en-US" w:bidi="en-US"/>
      </w:rPr>
    </w:lvl>
    <w:lvl w:ilvl="3">
      <w:numFmt w:val="bullet"/>
      <w:lvlText w:val="•"/>
      <w:lvlJc w:val="left"/>
      <w:pPr>
        <w:ind w:left="4524" w:hanging="164"/>
      </w:pPr>
      <w:rPr>
        <w:rFonts w:hint="default"/>
        <w:lang w:val="en-US" w:eastAsia="en-US" w:bidi="en-US"/>
      </w:rPr>
    </w:lvl>
    <w:lvl w:ilvl="4">
      <w:numFmt w:val="bullet"/>
      <w:lvlText w:val="•"/>
      <w:lvlJc w:val="left"/>
      <w:pPr>
        <w:ind w:left="5512" w:hanging="164"/>
      </w:pPr>
      <w:rPr>
        <w:rFonts w:hint="default"/>
        <w:lang w:val="en-US" w:eastAsia="en-US" w:bidi="en-US"/>
      </w:rPr>
    </w:lvl>
    <w:lvl w:ilvl="5">
      <w:numFmt w:val="bullet"/>
      <w:lvlText w:val="•"/>
      <w:lvlJc w:val="left"/>
      <w:pPr>
        <w:ind w:left="6500" w:hanging="164"/>
      </w:pPr>
      <w:rPr>
        <w:rFonts w:hint="default"/>
        <w:lang w:val="en-US" w:eastAsia="en-US" w:bidi="en-US"/>
      </w:rPr>
    </w:lvl>
    <w:lvl w:ilvl="6">
      <w:numFmt w:val="bullet"/>
      <w:lvlText w:val="•"/>
      <w:lvlJc w:val="left"/>
      <w:pPr>
        <w:ind w:left="7488" w:hanging="164"/>
      </w:pPr>
      <w:rPr>
        <w:rFonts w:hint="default"/>
        <w:lang w:val="en-US" w:eastAsia="en-US" w:bidi="en-US"/>
      </w:rPr>
    </w:lvl>
    <w:lvl w:ilvl="7">
      <w:numFmt w:val="bullet"/>
      <w:lvlText w:val="•"/>
      <w:lvlJc w:val="left"/>
      <w:pPr>
        <w:ind w:left="8476" w:hanging="164"/>
      </w:pPr>
      <w:rPr>
        <w:rFonts w:hint="default"/>
        <w:lang w:val="en-US" w:eastAsia="en-US" w:bidi="en-US"/>
      </w:rPr>
    </w:lvl>
    <w:lvl w:ilvl="8">
      <w:numFmt w:val="bullet"/>
      <w:lvlText w:val="•"/>
      <w:lvlJc w:val="left"/>
      <w:pPr>
        <w:ind w:left="9464" w:hanging="164"/>
      </w:pPr>
      <w:rPr>
        <w:rFonts w:hint="default"/>
        <w:lang w:val="en-US" w:eastAsia="en-US" w:bidi="en-US"/>
      </w:rPr>
    </w:lvl>
  </w:abstractNum>
  <w:abstractNum w:abstractNumId="8">
    <w:nsid w:val="A0F05207"/>
    <w:multiLevelType w:val="multilevel"/>
    <w:tmpl w:val="A0F05207"/>
    <w:lvl w:ilvl="0">
      <w:start w:val="2"/>
      <w:numFmt w:val="upperRoman"/>
      <w:lvlText w:val="%1."/>
      <w:lvlJc w:val="left"/>
      <w:pPr>
        <w:ind w:left="1006" w:hanging="327"/>
      </w:pPr>
      <w:rPr>
        <w:rFonts w:ascii="Times New Roman" w:eastAsia="Times New Roman" w:hAnsi="Times New Roman" w:cs="Times New Roman" w:hint="default"/>
        <w:w w:val="100"/>
        <w:sz w:val="28"/>
        <w:szCs w:val="28"/>
        <w:lang w:val="en-US" w:eastAsia="en-US" w:bidi="en-US"/>
      </w:rPr>
    </w:lvl>
    <w:lvl w:ilvl="1">
      <w:start w:val="1"/>
      <w:numFmt w:val="lowerLetter"/>
      <w:lvlText w:val="%2."/>
      <w:lvlJc w:val="left"/>
      <w:pPr>
        <w:ind w:left="944" w:hanging="265"/>
      </w:pPr>
      <w:rPr>
        <w:rFonts w:ascii="Times New Roman" w:eastAsia="Times New Roman" w:hAnsi="Times New Roman" w:cs="Times New Roman" w:hint="default"/>
        <w:w w:val="100"/>
        <w:sz w:val="28"/>
        <w:szCs w:val="28"/>
        <w:lang w:val="en-US" w:eastAsia="en-US" w:bidi="en-US"/>
      </w:rPr>
    </w:lvl>
    <w:lvl w:ilvl="2">
      <w:start w:val="1"/>
      <w:numFmt w:val="upperLetter"/>
      <w:lvlText w:val="%3."/>
      <w:lvlJc w:val="left"/>
      <w:pPr>
        <w:ind w:left="1021" w:hanging="341"/>
      </w:pPr>
      <w:rPr>
        <w:rFonts w:ascii="Times New Roman" w:eastAsia="Times New Roman" w:hAnsi="Times New Roman" w:cs="Times New Roman" w:hint="default"/>
        <w:spacing w:val="-2"/>
        <w:w w:val="100"/>
        <w:sz w:val="28"/>
        <w:szCs w:val="28"/>
        <w:lang w:val="en-US" w:eastAsia="en-US" w:bidi="en-US"/>
      </w:rPr>
    </w:lvl>
    <w:lvl w:ilvl="3">
      <w:numFmt w:val="bullet"/>
      <w:lvlText w:val="•"/>
      <w:lvlJc w:val="left"/>
      <w:pPr>
        <w:ind w:left="2322" w:hanging="341"/>
      </w:pPr>
      <w:rPr>
        <w:rFonts w:hint="default"/>
        <w:lang w:val="en-US" w:eastAsia="en-US" w:bidi="en-US"/>
      </w:rPr>
    </w:lvl>
    <w:lvl w:ilvl="4">
      <w:numFmt w:val="bullet"/>
      <w:lvlText w:val="•"/>
      <w:lvlJc w:val="left"/>
      <w:pPr>
        <w:ind w:left="3625" w:hanging="341"/>
      </w:pPr>
      <w:rPr>
        <w:rFonts w:hint="default"/>
        <w:lang w:val="en-US" w:eastAsia="en-US" w:bidi="en-US"/>
      </w:rPr>
    </w:lvl>
    <w:lvl w:ilvl="5">
      <w:numFmt w:val="bullet"/>
      <w:lvlText w:val="•"/>
      <w:lvlJc w:val="left"/>
      <w:pPr>
        <w:ind w:left="4927" w:hanging="341"/>
      </w:pPr>
      <w:rPr>
        <w:rFonts w:hint="default"/>
        <w:lang w:val="en-US" w:eastAsia="en-US" w:bidi="en-US"/>
      </w:rPr>
    </w:lvl>
    <w:lvl w:ilvl="6">
      <w:numFmt w:val="bullet"/>
      <w:lvlText w:val="•"/>
      <w:lvlJc w:val="left"/>
      <w:pPr>
        <w:ind w:left="6230" w:hanging="341"/>
      </w:pPr>
      <w:rPr>
        <w:rFonts w:hint="default"/>
        <w:lang w:val="en-US" w:eastAsia="en-US" w:bidi="en-US"/>
      </w:rPr>
    </w:lvl>
    <w:lvl w:ilvl="7">
      <w:numFmt w:val="bullet"/>
      <w:lvlText w:val="•"/>
      <w:lvlJc w:val="left"/>
      <w:pPr>
        <w:ind w:left="7532" w:hanging="341"/>
      </w:pPr>
      <w:rPr>
        <w:rFonts w:hint="default"/>
        <w:lang w:val="en-US" w:eastAsia="en-US" w:bidi="en-US"/>
      </w:rPr>
    </w:lvl>
    <w:lvl w:ilvl="8">
      <w:numFmt w:val="bullet"/>
      <w:lvlText w:val="•"/>
      <w:lvlJc w:val="left"/>
      <w:pPr>
        <w:ind w:left="8835" w:hanging="341"/>
      </w:pPr>
      <w:rPr>
        <w:rFonts w:hint="default"/>
        <w:lang w:val="en-US" w:eastAsia="en-US" w:bidi="en-US"/>
      </w:rPr>
    </w:lvl>
  </w:abstractNum>
  <w:abstractNum w:abstractNumId="9">
    <w:nsid w:val="B0F1ACD9"/>
    <w:multiLevelType w:val="multilevel"/>
    <w:tmpl w:val="B0F1ACD9"/>
    <w:lvl w:ilvl="0">
      <w:numFmt w:val="bullet"/>
      <w:lvlText w:val="-"/>
      <w:lvlJc w:val="left"/>
      <w:pPr>
        <w:ind w:left="865" w:hanging="360"/>
      </w:pPr>
      <w:rPr>
        <w:rFonts w:ascii="Times New Roman" w:eastAsia="Times New Roman" w:hAnsi="Times New Roman" w:cs="Times New Roman" w:hint="default"/>
        <w:w w:val="103"/>
        <w:sz w:val="28"/>
        <w:szCs w:val="28"/>
        <w:lang w:val="en-US" w:eastAsia="en-US" w:bidi="en-US"/>
      </w:rPr>
    </w:lvl>
    <w:lvl w:ilvl="1">
      <w:numFmt w:val="bullet"/>
      <w:lvlText w:val="•"/>
      <w:lvlJc w:val="left"/>
      <w:pPr>
        <w:ind w:left="1224" w:hanging="360"/>
      </w:pPr>
      <w:rPr>
        <w:rFonts w:hint="default"/>
        <w:lang w:val="en-US" w:eastAsia="en-US" w:bidi="en-US"/>
      </w:rPr>
    </w:lvl>
    <w:lvl w:ilvl="2">
      <w:numFmt w:val="bullet"/>
      <w:lvlText w:val="•"/>
      <w:lvlJc w:val="left"/>
      <w:pPr>
        <w:ind w:left="1588" w:hanging="360"/>
      </w:pPr>
      <w:rPr>
        <w:rFonts w:hint="default"/>
        <w:lang w:val="en-US" w:eastAsia="en-US" w:bidi="en-US"/>
      </w:rPr>
    </w:lvl>
    <w:lvl w:ilvl="3">
      <w:numFmt w:val="bullet"/>
      <w:lvlText w:val="•"/>
      <w:lvlJc w:val="left"/>
      <w:pPr>
        <w:ind w:left="1952" w:hanging="360"/>
      </w:pPr>
      <w:rPr>
        <w:rFonts w:hint="default"/>
        <w:lang w:val="en-US" w:eastAsia="en-US" w:bidi="en-US"/>
      </w:rPr>
    </w:lvl>
    <w:lvl w:ilvl="4">
      <w:numFmt w:val="bullet"/>
      <w:lvlText w:val="•"/>
      <w:lvlJc w:val="left"/>
      <w:pPr>
        <w:ind w:left="2316" w:hanging="360"/>
      </w:pPr>
      <w:rPr>
        <w:rFonts w:hint="default"/>
        <w:lang w:val="en-US" w:eastAsia="en-US" w:bidi="en-US"/>
      </w:rPr>
    </w:lvl>
    <w:lvl w:ilvl="5">
      <w:numFmt w:val="bullet"/>
      <w:lvlText w:val="•"/>
      <w:lvlJc w:val="left"/>
      <w:pPr>
        <w:ind w:left="2680" w:hanging="360"/>
      </w:pPr>
      <w:rPr>
        <w:rFonts w:hint="default"/>
        <w:lang w:val="en-US" w:eastAsia="en-US" w:bidi="en-US"/>
      </w:rPr>
    </w:lvl>
    <w:lvl w:ilvl="6">
      <w:numFmt w:val="bullet"/>
      <w:lvlText w:val="•"/>
      <w:lvlJc w:val="left"/>
      <w:pPr>
        <w:ind w:left="3044" w:hanging="360"/>
      </w:pPr>
      <w:rPr>
        <w:rFonts w:hint="default"/>
        <w:lang w:val="en-US" w:eastAsia="en-US" w:bidi="en-US"/>
      </w:rPr>
    </w:lvl>
    <w:lvl w:ilvl="7">
      <w:numFmt w:val="bullet"/>
      <w:lvlText w:val="•"/>
      <w:lvlJc w:val="left"/>
      <w:pPr>
        <w:ind w:left="3408" w:hanging="360"/>
      </w:pPr>
      <w:rPr>
        <w:rFonts w:hint="default"/>
        <w:lang w:val="en-US" w:eastAsia="en-US" w:bidi="en-US"/>
      </w:rPr>
    </w:lvl>
    <w:lvl w:ilvl="8">
      <w:numFmt w:val="bullet"/>
      <w:lvlText w:val="•"/>
      <w:lvlJc w:val="left"/>
      <w:pPr>
        <w:ind w:left="3772" w:hanging="360"/>
      </w:pPr>
      <w:rPr>
        <w:rFonts w:hint="default"/>
        <w:lang w:val="en-US" w:eastAsia="en-US" w:bidi="en-US"/>
      </w:rPr>
    </w:lvl>
  </w:abstractNum>
  <w:abstractNum w:abstractNumId="10">
    <w:nsid w:val="B23A94A9"/>
    <w:multiLevelType w:val="multilevel"/>
    <w:tmpl w:val="B23A94A9"/>
    <w:lvl w:ilvl="0">
      <w:start w:val="3"/>
      <w:numFmt w:val="lowerLetter"/>
      <w:lvlText w:val="%1)"/>
      <w:lvlJc w:val="left"/>
      <w:pPr>
        <w:ind w:left="1251" w:hanging="538"/>
      </w:pPr>
      <w:rPr>
        <w:rFonts w:ascii="Times New Roman" w:eastAsia="Times New Roman" w:hAnsi="Times New Roman" w:cs="Times New Roman" w:hint="default"/>
        <w:i/>
        <w:spacing w:val="-22"/>
        <w:w w:val="102"/>
        <w:sz w:val="22"/>
        <w:szCs w:val="22"/>
        <w:lang w:val="en-US" w:eastAsia="en-US" w:bidi="en-US"/>
      </w:rPr>
    </w:lvl>
    <w:lvl w:ilvl="1">
      <w:start w:val="1"/>
      <w:numFmt w:val="upperLetter"/>
      <w:lvlText w:val="%2."/>
      <w:lvlJc w:val="left"/>
      <w:pPr>
        <w:ind w:left="1686" w:hanging="360"/>
      </w:pPr>
      <w:rPr>
        <w:rFonts w:ascii="Times New Roman" w:eastAsia="Times New Roman" w:hAnsi="Times New Roman" w:cs="Times New Roman" w:hint="default"/>
        <w:spacing w:val="-2"/>
        <w:w w:val="100"/>
        <w:sz w:val="28"/>
        <w:szCs w:val="28"/>
        <w:lang w:val="en-US" w:eastAsia="en-US" w:bidi="en-US"/>
      </w:rPr>
    </w:lvl>
    <w:lvl w:ilvl="2">
      <w:numFmt w:val="bullet"/>
      <w:lvlText w:val="•"/>
      <w:lvlJc w:val="left"/>
      <w:pPr>
        <w:ind w:left="2056" w:hanging="360"/>
      </w:pPr>
      <w:rPr>
        <w:rFonts w:hint="default"/>
        <w:lang w:val="en-US" w:eastAsia="en-US" w:bidi="en-US"/>
      </w:rPr>
    </w:lvl>
    <w:lvl w:ilvl="3">
      <w:numFmt w:val="bullet"/>
      <w:lvlText w:val="•"/>
      <w:lvlJc w:val="left"/>
      <w:pPr>
        <w:ind w:left="2431" w:hanging="360"/>
      </w:pPr>
      <w:rPr>
        <w:rFonts w:hint="default"/>
        <w:lang w:val="en-US" w:eastAsia="en-US" w:bidi="en-US"/>
      </w:rPr>
    </w:lvl>
    <w:lvl w:ilvl="4">
      <w:numFmt w:val="bullet"/>
      <w:lvlText w:val="•"/>
      <w:lvlJc w:val="left"/>
      <w:pPr>
        <w:ind w:left="2807" w:hanging="360"/>
      </w:pPr>
      <w:rPr>
        <w:rFonts w:hint="default"/>
        <w:lang w:val="en-US" w:eastAsia="en-US" w:bidi="en-US"/>
      </w:rPr>
    </w:lvl>
    <w:lvl w:ilvl="5">
      <w:numFmt w:val="bullet"/>
      <w:lvlText w:val="•"/>
      <w:lvlJc w:val="left"/>
      <w:pPr>
        <w:ind w:left="3183" w:hanging="360"/>
      </w:pPr>
      <w:rPr>
        <w:rFonts w:hint="default"/>
        <w:lang w:val="en-US" w:eastAsia="en-US" w:bidi="en-US"/>
      </w:rPr>
    </w:lvl>
    <w:lvl w:ilvl="6">
      <w:numFmt w:val="bullet"/>
      <w:lvlText w:val="•"/>
      <w:lvlJc w:val="left"/>
      <w:pPr>
        <w:ind w:left="3559" w:hanging="360"/>
      </w:pPr>
      <w:rPr>
        <w:rFonts w:hint="default"/>
        <w:lang w:val="en-US" w:eastAsia="en-US" w:bidi="en-US"/>
      </w:rPr>
    </w:lvl>
    <w:lvl w:ilvl="7">
      <w:numFmt w:val="bullet"/>
      <w:lvlText w:val="•"/>
      <w:lvlJc w:val="left"/>
      <w:pPr>
        <w:ind w:left="3935" w:hanging="360"/>
      </w:pPr>
      <w:rPr>
        <w:rFonts w:hint="default"/>
        <w:lang w:val="en-US" w:eastAsia="en-US" w:bidi="en-US"/>
      </w:rPr>
    </w:lvl>
    <w:lvl w:ilvl="8">
      <w:numFmt w:val="bullet"/>
      <w:lvlText w:val="•"/>
      <w:lvlJc w:val="left"/>
      <w:pPr>
        <w:ind w:left="4311" w:hanging="360"/>
      </w:pPr>
      <w:rPr>
        <w:rFonts w:hint="default"/>
        <w:lang w:val="en-US" w:eastAsia="en-US" w:bidi="en-US"/>
      </w:rPr>
    </w:lvl>
  </w:abstractNum>
  <w:abstractNum w:abstractNumId="11">
    <w:nsid w:val="B53F3350"/>
    <w:multiLevelType w:val="multilevel"/>
    <w:tmpl w:val="B53F3350"/>
    <w:lvl w:ilvl="0">
      <w:start w:val="1"/>
      <w:numFmt w:val="lowerLetter"/>
      <w:lvlText w:val="%1."/>
      <w:lvlJc w:val="left"/>
      <w:pPr>
        <w:ind w:left="944" w:hanging="264"/>
      </w:pPr>
      <w:rPr>
        <w:rFonts w:ascii="Times New Roman" w:eastAsia="Times New Roman" w:hAnsi="Times New Roman" w:cs="Times New Roman" w:hint="default"/>
        <w:w w:val="100"/>
        <w:sz w:val="28"/>
        <w:szCs w:val="28"/>
        <w:lang w:val="en-US" w:eastAsia="en-US" w:bidi="en-US"/>
      </w:rPr>
    </w:lvl>
    <w:lvl w:ilvl="1">
      <w:start w:val="1"/>
      <w:numFmt w:val="upperLetter"/>
      <w:lvlText w:val="%2."/>
      <w:lvlJc w:val="left"/>
      <w:pPr>
        <w:ind w:left="1741" w:hanging="341"/>
      </w:pPr>
      <w:rPr>
        <w:rFonts w:ascii="Times New Roman" w:eastAsia="Times New Roman" w:hAnsi="Times New Roman" w:cs="Times New Roman" w:hint="default"/>
        <w:spacing w:val="-2"/>
        <w:w w:val="100"/>
        <w:sz w:val="28"/>
        <w:szCs w:val="28"/>
        <w:lang w:val="en-US" w:eastAsia="en-US" w:bidi="en-US"/>
      </w:rPr>
    </w:lvl>
    <w:lvl w:ilvl="2">
      <w:start w:val="1"/>
      <w:numFmt w:val="lowerLetter"/>
      <w:lvlText w:val="%3."/>
      <w:lvlJc w:val="left"/>
      <w:pPr>
        <w:ind w:left="1664" w:hanging="265"/>
      </w:pPr>
      <w:rPr>
        <w:rFonts w:ascii="Times New Roman" w:eastAsia="Times New Roman" w:hAnsi="Times New Roman" w:cs="Times New Roman" w:hint="default"/>
        <w:w w:val="100"/>
        <w:sz w:val="28"/>
        <w:szCs w:val="28"/>
        <w:lang w:val="en-US" w:eastAsia="en-US" w:bidi="en-US"/>
      </w:rPr>
    </w:lvl>
    <w:lvl w:ilvl="3">
      <w:numFmt w:val="bullet"/>
      <w:lvlText w:val="•"/>
      <w:lvlJc w:val="left"/>
      <w:pPr>
        <w:ind w:left="1857" w:hanging="265"/>
      </w:pPr>
      <w:rPr>
        <w:rFonts w:hint="default"/>
        <w:lang w:val="en-US" w:eastAsia="en-US" w:bidi="en-US"/>
      </w:rPr>
    </w:lvl>
    <w:lvl w:ilvl="4">
      <w:numFmt w:val="bullet"/>
      <w:lvlText w:val="•"/>
      <w:lvlJc w:val="left"/>
      <w:pPr>
        <w:ind w:left="1974" w:hanging="265"/>
      </w:pPr>
      <w:rPr>
        <w:rFonts w:hint="default"/>
        <w:lang w:val="en-US" w:eastAsia="en-US" w:bidi="en-US"/>
      </w:rPr>
    </w:lvl>
    <w:lvl w:ilvl="5">
      <w:numFmt w:val="bullet"/>
      <w:lvlText w:val="•"/>
      <w:lvlJc w:val="left"/>
      <w:pPr>
        <w:ind w:left="2091" w:hanging="265"/>
      </w:pPr>
      <w:rPr>
        <w:rFonts w:hint="default"/>
        <w:lang w:val="en-US" w:eastAsia="en-US" w:bidi="en-US"/>
      </w:rPr>
    </w:lvl>
    <w:lvl w:ilvl="6">
      <w:numFmt w:val="bullet"/>
      <w:lvlText w:val="•"/>
      <w:lvlJc w:val="left"/>
      <w:pPr>
        <w:ind w:left="2209" w:hanging="265"/>
      </w:pPr>
      <w:rPr>
        <w:rFonts w:hint="default"/>
        <w:lang w:val="en-US" w:eastAsia="en-US" w:bidi="en-US"/>
      </w:rPr>
    </w:lvl>
    <w:lvl w:ilvl="7">
      <w:numFmt w:val="bullet"/>
      <w:lvlText w:val="•"/>
      <w:lvlJc w:val="left"/>
      <w:pPr>
        <w:ind w:left="2326" w:hanging="265"/>
      </w:pPr>
      <w:rPr>
        <w:rFonts w:hint="default"/>
        <w:lang w:val="en-US" w:eastAsia="en-US" w:bidi="en-US"/>
      </w:rPr>
    </w:lvl>
    <w:lvl w:ilvl="8">
      <w:numFmt w:val="bullet"/>
      <w:lvlText w:val="•"/>
      <w:lvlJc w:val="left"/>
      <w:pPr>
        <w:ind w:left="2443" w:hanging="265"/>
      </w:pPr>
      <w:rPr>
        <w:rFonts w:hint="default"/>
        <w:lang w:val="en-US" w:eastAsia="en-US" w:bidi="en-US"/>
      </w:rPr>
    </w:lvl>
  </w:abstractNum>
  <w:abstractNum w:abstractNumId="12">
    <w:nsid w:val="B5E306ED"/>
    <w:multiLevelType w:val="multilevel"/>
    <w:tmpl w:val="B5E306ED"/>
    <w:lvl w:ilvl="0">
      <w:start w:val="1"/>
      <w:numFmt w:val="upperRoman"/>
      <w:lvlText w:val="%1."/>
      <w:lvlJc w:val="left"/>
      <w:pPr>
        <w:ind w:left="861" w:hanging="182"/>
      </w:pPr>
      <w:rPr>
        <w:rFonts w:ascii="Times New Roman" w:eastAsia="Times New Roman" w:hAnsi="Times New Roman" w:cs="Times New Roman" w:hint="default"/>
        <w:b/>
        <w:bCs/>
        <w:w w:val="100"/>
        <w:sz w:val="26"/>
        <w:szCs w:val="26"/>
        <w:lang w:val="en-US" w:eastAsia="en-US" w:bidi="en-US"/>
      </w:rPr>
    </w:lvl>
    <w:lvl w:ilvl="1">
      <w:numFmt w:val="bullet"/>
      <w:lvlText w:val="•"/>
      <w:lvlJc w:val="left"/>
      <w:pPr>
        <w:ind w:left="1918" w:hanging="182"/>
      </w:pPr>
      <w:rPr>
        <w:rFonts w:hint="default"/>
        <w:lang w:val="en-US" w:eastAsia="en-US" w:bidi="en-US"/>
      </w:rPr>
    </w:lvl>
    <w:lvl w:ilvl="2">
      <w:numFmt w:val="bullet"/>
      <w:lvlText w:val="•"/>
      <w:lvlJc w:val="left"/>
      <w:pPr>
        <w:ind w:left="2976" w:hanging="182"/>
      </w:pPr>
      <w:rPr>
        <w:rFonts w:hint="default"/>
        <w:lang w:val="en-US" w:eastAsia="en-US" w:bidi="en-US"/>
      </w:rPr>
    </w:lvl>
    <w:lvl w:ilvl="3">
      <w:numFmt w:val="bullet"/>
      <w:lvlText w:val="•"/>
      <w:lvlJc w:val="left"/>
      <w:pPr>
        <w:ind w:left="4034" w:hanging="182"/>
      </w:pPr>
      <w:rPr>
        <w:rFonts w:hint="default"/>
        <w:lang w:val="en-US" w:eastAsia="en-US" w:bidi="en-US"/>
      </w:rPr>
    </w:lvl>
    <w:lvl w:ilvl="4">
      <w:numFmt w:val="bullet"/>
      <w:lvlText w:val="•"/>
      <w:lvlJc w:val="left"/>
      <w:pPr>
        <w:ind w:left="5092" w:hanging="182"/>
      </w:pPr>
      <w:rPr>
        <w:rFonts w:hint="default"/>
        <w:lang w:val="en-US" w:eastAsia="en-US" w:bidi="en-US"/>
      </w:rPr>
    </w:lvl>
    <w:lvl w:ilvl="5">
      <w:numFmt w:val="bullet"/>
      <w:lvlText w:val="•"/>
      <w:lvlJc w:val="left"/>
      <w:pPr>
        <w:ind w:left="6150" w:hanging="182"/>
      </w:pPr>
      <w:rPr>
        <w:rFonts w:hint="default"/>
        <w:lang w:val="en-US" w:eastAsia="en-US" w:bidi="en-US"/>
      </w:rPr>
    </w:lvl>
    <w:lvl w:ilvl="6">
      <w:numFmt w:val="bullet"/>
      <w:lvlText w:val="•"/>
      <w:lvlJc w:val="left"/>
      <w:pPr>
        <w:ind w:left="7208" w:hanging="182"/>
      </w:pPr>
      <w:rPr>
        <w:rFonts w:hint="default"/>
        <w:lang w:val="en-US" w:eastAsia="en-US" w:bidi="en-US"/>
      </w:rPr>
    </w:lvl>
    <w:lvl w:ilvl="7">
      <w:numFmt w:val="bullet"/>
      <w:lvlText w:val="•"/>
      <w:lvlJc w:val="left"/>
      <w:pPr>
        <w:ind w:left="8266" w:hanging="182"/>
      </w:pPr>
      <w:rPr>
        <w:rFonts w:hint="default"/>
        <w:lang w:val="en-US" w:eastAsia="en-US" w:bidi="en-US"/>
      </w:rPr>
    </w:lvl>
    <w:lvl w:ilvl="8">
      <w:numFmt w:val="bullet"/>
      <w:lvlText w:val="•"/>
      <w:lvlJc w:val="left"/>
      <w:pPr>
        <w:ind w:left="9324" w:hanging="182"/>
      </w:pPr>
      <w:rPr>
        <w:rFonts w:hint="default"/>
        <w:lang w:val="en-US" w:eastAsia="en-US" w:bidi="en-US"/>
      </w:rPr>
    </w:lvl>
  </w:abstractNum>
  <w:abstractNum w:abstractNumId="13">
    <w:nsid w:val="B8CEF35B"/>
    <w:multiLevelType w:val="multilevel"/>
    <w:tmpl w:val="B8CEF35B"/>
    <w:lvl w:ilvl="0">
      <w:start w:val="1"/>
      <w:numFmt w:val="lowerLetter"/>
      <w:lvlText w:val="%1)"/>
      <w:lvlJc w:val="left"/>
      <w:pPr>
        <w:ind w:left="968" w:hanging="289"/>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008" w:hanging="289"/>
      </w:pPr>
      <w:rPr>
        <w:rFonts w:hint="default"/>
        <w:lang w:val="en-US" w:eastAsia="en-US" w:bidi="en-US"/>
      </w:rPr>
    </w:lvl>
    <w:lvl w:ilvl="2">
      <w:numFmt w:val="bullet"/>
      <w:lvlText w:val="•"/>
      <w:lvlJc w:val="left"/>
      <w:pPr>
        <w:ind w:left="3056" w:hanging="289"/>
      </w:pPr>
      <w:rPr>
        <w:rFonts w:hint="default"/>
        <w:lang w:val="en-US" w:eastAsia="en-US" w:bidi="en-US"/>
      </w:rPr>
    </w:lvl>
    <w:lvl w:ilvl="3">
      <w:numFmt w:val="bullet"/>
      <w:lvlText w:val="•"/>
      <w:lvlJc w:val="left"/>
      <w:pPr>
        <w:ind w:left="4104" w:hanging="289"/>
      </w:pPr>
      <w:rPr>
        <w:rFonts w:hint="default"/>
        <w:lang w:val="en-US" w:eastAsia="en-US" w:bidi="en-US"/>
      </w:rPr>
    </w:lvl>
    <w:lvl w:ilvl="4">
      <w:numFmt w:val="bullet"/>
      <w:lvlText w:val="•"/>
      <w:lvlJc w:val="left"/>
      <w:pPr>
        <w:ind w:left="5152" w:hanging="289"/>
      </w:pPr>
      <w:rPr>
        <w:rFonts w:hint="default"/>
        <w:lang w:val="en-US" w:eastAsia="en-US" w:bidi="en-US"/>
      </w:rPr>
    </w:lvl>
    <w:lvl w:ilvl="5">
      <w:numFmt w:val="bullet"/>
      <w:lvlText w:val="•"/>
      <w:lvlJc w:val="left"/>
      <w:pPr>
        <w:ind w:left="6200" w:hanging="289"/>
      </w:pPr>
      <w:rPr>
        <w:rFonts w:hint="default"/>
        <w:lang w:val="en-US" w:eastAsia="en-US" w:bidi="en-US"/>
      </w:rPr>
    </w:lvl>
    <w:lvl w:ilvl="6">
      <w:numFmt w:val="bullet"/>
      <w:lvlText w:val="•"/>
      <w:lvlJc w:val="left"/>
      <w:pPr>
        <w:ind w:left="7248" w:hanging="289"/>
      </w:pPr>
      <w:rPr>
        <w:rFonts w:hint="default"/>
        <w:lang w:val="en-US" w:eastAsia="en-US" w:bidi="en-US"/>
      </w:rPr>
    </w:lvl>
    <w:lvl w:ilvl="7">
      <w:numFmt w:val="bullet"/>
      <w:lvlText w:val="•"/>
      <w:lvlJc w:val="left"/>
      <w:pPr>
        <w:ind w:left="8296" w:hanging="289"/>
      </w:pPr>
      <w:rPr>
        <w:rFonts w:hint="default"/>
        <w:lang w:val="en-US" w:eastAsia="en-US" w:bidi="en-US"/>
      </w:rPr>
    </w:lvl>
    <w:lvl w:ilvl="8">
      <w:numFmt w:val="bullet"/>
      <w:lvlText w:val="•"/>
      <w:lvlJc w:val="left"/>
      <w:pPr>
        <w:ind w:left="9344" w:hanging="289"/>
      </w:pPr>
      <w:rPr>
        <w:rFonts w:hint="default"/>
        <w:lang w:val="en-US" w:eastAsia="en-US" w:bidi="en-US"/>
      </w:rPr>
    </w:lvl>
  </w:abstractNum>
  <w:abstractNum w:abstractNumId="14">
    <w:nsid w:val="BB64CFA9"/>
    <w:multiLevelType w:val="multilevel"/>
    <w:tmpl w:val="BB64CFA9"/>
    <w:lvl w:ilvl="0">
      <w:start w:val="1"/>
      <w:numFmt w:val="lowerLetter"/>
      <w:lvlText w:val="%1)"/>
      <w:lvlJc w:val="left"/>
      <w:pPr>
        <w:ind w:left="968" w:hanging="289"/>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008" w:hanging="289"/>
      </w:pPr>
      <w:rPr>
        <w:rFonts w:hint="default"/>
        <w:lang w:val="en-US" w:eastAsia="en-US" w:bidi="en-US"/>
      </w:rPr>
    </w:lvl>
    <w:lvl w:ilvl="2">
      <w:numFmt w:val="bullet"/>
      <w:lvlText w:val="•"/>
      <w:lvlJc w:val="left"/>
      <w:pPr>
        <w:ind w:left="3056" w:hanging="289"/>
      </w:pPr>
      <w:rPr>
        <w:rFonts w:hint="default"/>
        <w:lang w:val="en-US" w:eastAsia="en-US" w:bidi="en-US"/>
      </w:rPr>
    </w:lvl>
    <w:lvl w:ilvl="3">
      <w:numFmt w:val="bullet"/>
      <w:lvlText w:val="•"/>
      <w:lvlJc w:val="left"/>
      <w:pPr>
        <w:ind w:left="4104" w:hanging="289"/>
      </w:pPr>
      <w:rPr>
        <w:rFonts w:hint="default"/>
        <w:lang w:val="en-US" w:eastAsia="en-US" w:bidi="en-US"/>
      </w:rPr>
    </w:lvl>
    <w:lvl w:ilvl="4">
      <w:numFmt w:val="bullet"/>
      <w:lvlText w:val="•"/>
      <w:lvlJc w:val="left"/>
      <w:pPr>
        <w:ind w:left="5152" w:hanging="289"/>
      </w:pPr>
      <w:rPr>
        <w:rFonts w:hint="default"/>
        <w:lang w:val="en-US" w:eastAsia="en-US" w:bidi="en-US"/>
      </w:rPr>
    </w:lvl>
    <w:lvl w:ilvl="5">
      <w:numFmt w:val="bullet"/>
      <w:lvlText w:val="•"/>
      <w:lvlJc w:val="left"/>
      <w:pPr>
        <w:ind w:left="6200" w:hanging="289"/>
      </w:pPr>
      <w:rPr>
        <w:rFonts w:hint="default"/>
        <w:lang w:val="en-US" w:eastAsia="en-US" w:bidi="en-US"/>
      </w:rPr>
    </w:lvl>
    <w:lvl w:ilvl="6">
      <w:numFmt w:val="bullet"/>
      <w:lvlText w:val="•"/>
      <w:lvlJc w:val="left"/>
      <w:pPr>
        <w:ind w:left="7248" w:hanging="289"/>
      </w:pPr>
      <w:rPr>
        <w:rFonts w:hint="default"/>
        <w:lang w:val="en-US" w:eastAsia="en-US" w:bidi="en-US"/>
      </w:rPr>
    </w:lvl>
    <w:lvl w:ilvl="7">
      <w:numFmt w:val="bullet"/>
      <w:lvlText w:val="•"/>
      <w:lvlJc w:val="left"/>
      <w:pPr>
        <w:ind w:left="8296" w:hanging="289"/>
      </w:pPr>
      <w:rPr>
        <w:rFonts w:hint="default"/>
        <w:lang w:val="en-US" w:eastAsia="en-US" w:bidi="en-US"/>
      </w:rPr>
    </w:lvl>
    <w:lvl w:ilvl="8">
      <w:numFmt w:val="bullet"/>
      <w:lvlText w:val="•"/>
      <w:lvlJc w:val="left"/>
      <w:pPr>
        <w:ind w:left="9344" w:hanging="289"/>
      </w:pPr>
      <w:rPr>
        <w:rFonts w:hint="default"/>
        <w:lang w:val="en-US" w:eastAsia="en-US" w:bidi="en-US"/>
      </w:rPr>
    </w:lvl>
  </w:abstractNum>
  <w:abstractNum w:abstractNumId="15">
    <w:nsid w:val="BE923771"/>
    <w:multiLevelType w:val="multilevel"/>
    <w:tmpl w:val="BE923771"/>
    <w:lvl w:ilvl="0">
      <w:start w:val="8"/>
      <w:numFmt w:val="decimal"/>
      <w:lvlText w:val="%1)"/>
      <w:lvlJc w:val="left"/>
      <w:pPr>
        <w:ind w:left="680" w:hanging="305"/>
      </w:pPr>
      <w:rPr>
        <w:rFonts w:ascii="Times New Roman" w:eastAsia="Times New Roman" w:hAnsi="Times New Roman" w:cs="Times New Roman" w:hint="default"/>
        <w:w w:val="100"/>
        <w:sz w:val="28"/>
        <w:szCs w:val="28"/>
        <w:lang w:val="en-US" w:eastAsia="en-US" w:bidi="en-US"/>
      </w:rPr>
    </w:lvl>
    <w:lvl w:ilvl="1">
      <w:start w:val="1"/>
      <w:numFmt w:val="lowerLetter"/>
      <w:lvlText w:val="%2)"/>
      <w:lvlJc w:val="left"/>
      <w:pPr>
        <w:ind w:left="968" w:hanging="289"/>
      </w:pPr>
      <w:rPr>
        <w:rFonts w:ascii="Times New Roman" w:eastAsia="Times New Roman" w:hAnsi="Times New Roman" w:cs="Times New Roman" w:hint="default"/>
        <w:w w:val="100"/>
        <w:sz w:val="28"/>
        <w:szCs w:val="28"/>
        <w:lang w:val="en-US" w:eastAsia="en-US" w:bidi="en-US"/>
      </w:rPr>
    </w:lvl>
    <w:lvl w:ilvl="2">
      <w:start w:val="2"/>
      <w:numFmt w:val="lowerLetter"/>
      <w:lvlText w:val="%3)"/>
      <w:lvlJc w:val="left"/>
      <w:pPr>
        <w:ind w:left="2936" w:hanging="305"/>
      </w:pPr>
      <w:rPr>
        <w:rFonts w:hint="default"/>
        <w:w w:val="100"/>
        <w:lang w:val="en-US" w:eastAsia="en-US" w:bidi="en-US"/>
      </w:rPr>
    </w:lvl>
    <w:lvl w:ilvl="3">
      <w:numFmt w:val="bullet"/>
      <w:lvlText w:val="•"/>
      <w:lvlJc w:val="left"/>
      <w:pPr>
        <w:ind w:left="4002" w:hanging="305"/>
      </w:pPr>
      <w:rPr>
        <w:rFonts w:hint="default"/>
        <w:lang w:val="en-US" w:eastAsia="en-US" w:bidi="en-US"/>
      </w:rPr>
    </w:lvl>
    <w:lvl w:ilvl="4">
      <w:numFmt w:val="bullet"/>
      <w:lvlText w:val="•"/>
      <w:lvlJc w:val="left"/>
      <w:pPr>
        <w:ind w:left="5065" w:hanging="305"/>
      </w:pPr>
      <w:rPr>
        <w:rFonts w:hint="default"/>
        <w:lang w:val="en-US" w:eastAsia="en-US" w:bidi="en-US"/>
      </w:rPr>
    </w:lvl>
    <w:lvl w:ilvl="5">
      <w:numFmt w:val="bullet"/>
      <w:lvlText w:val="•"/>
      <w:lvlJc w:val="left"/>
      <w:pPr>
        <w:ind w:left="6127" w:hanging="305"/>
      </w:pPr>
      <w:rPr>
        <w:rFonts w:hint="default"/>
        <w:lang w:val="en-US" w:eastAsia="en-US" w:bidi="en-US"/>
      </w:rPr>
    </w:lvl>
    <w:lvl w:ilvl="6">
      <w:numFmt w:val="bullet"/>
      <w:lvlText w:val="•"/>
      <w:lvlJc w:val="left"/>
      <w:pPr>
        <w:ind w:left="7190" w:hanging="305"/>
      </w:pPr>
      <w:rPr>
        <w:rFonts w:hint="default"/>
        <w:lang w:val="en-US" w:eastAsia="en-US" w:bidi="en-US"/>
      </w:rPr>
    </w:lvl>
    <w:lvl w:ilvl="7">
      <w:numFmt w:val="bullet"/>
      <w:lvlText w:val="•"/>
      <w:lvlJc w:val="left"/>
      <w:pPr>
        <w:ind w:left="8252" w:hanging="305"/>
      </w:pPr>
      <w:rPr>
        <w:rFonts w:hint="default"/>
        <w:lang w:val="en-US" w:eastAsia="en-US" w:bidi="en-US"/>
      </w:rPr>
    </w:lvl>
    <w:lvl w:ilvl="8">
      <w:numFmt w:val="bullet"/>
      <w:lvlText w:val="•"/>
      <w:lvlJc w:val="left"/>
      <w:pPr>
        <w:ind w:left="9315" w:hanging="305"/>
      </w:pPr>
      <w:rPr>
        <w:rFonts w:hint="default"/>
        <w:lang w:val="en-US" w:eastAsia="en-US" w:bidi="en-US"/>
      </w:rPr>
    </w:lvl>
  </w:abstractNum>
  <w:abstractNum w:abstractNumId="16">
    <w:nsid w:val="BF205925"/>
    <w:multiLevelType w:val="multilevel"/>
    <w:tmpl w:val="BF205925"/>
    <w:lvl w:ilvl="0">
      <w:start w:val="1"/>
      <w:numFmt w:val="upperLetter"/>
      <w:lvlText w:val="%1."/>
      <w:lvlJc w:val="left"/>
      <w:pPr>
        <w:ind w:left="1021" w:hanging="341"/>
      </w:pPr>
      <w:rPr>
        <w:rFonts w:ascii="Times New Roman" w:eastAsia="Times New Roman" w:hAnsi="Times New Roman" w:cs="Times New Roman" w:hint="default"/>
        <w:spacing w:val="-2"/>
        <w:w w:val="100"/>
        <w:sz w:val="28"/>
        <w:szCs w:val="28"/>
        <w:lang w:val="en-US" w:eastAsia="en-US" w:bidi="en-US"/>
      </w:rPr>
    </w:lvl>
    <w:lvl w:ilvl="1">
      <w:start w:val="1"/>
      <w:numFmt w:val="decimal"/>
      <w:lvlText w:val="%2)"/>
      <w:lvlJc w:val="left"/>
      <w:pPr>
        <w:ind w:left="3249" w:hanging="360"/>
      </w:pPr>
      <w:rPr>
        <w:rFonts w:hint="default"/>
        <w:spacing w:val="0"/>
        <w:w w:val="100"/>
        <w:lang w:val="en-US" w:eastAsia="en-US" w:bidi="en-US"/>
      </w:rPr>
    </w:lvl>
    <w:lvl w:ilvl="2">
      <w:start w:val="1"/>
      <w:numFmt w:val="lowerLetter"/>
      <w:lvlText w:val="%3)"/>
      <w:lvlJc w:val="left"/>
      <w:pPr>
        <w:ind w:left="1400" w:hanging="360"/>
      </w:pPr>
      <w:rPr>
        <w:rFonts w:ascii="Times New Roman" w:eastAsia="Times New Roman" w:hAnsi="Times New Roman" w:cs="Times New Roman" w:hint="default"/>
        <w:w w:val="99"/>
        <w:sz w:val="26"/>
        <w:szCs w:val="26"/>
        <w:lang w:val="en-US" w:eastAsia="en-US" w:bidi="en-US"/>
      </w:rPr>
    </w:lvl>
    <w:lvl w:ilvl="3">
      <w:numFmt w:val="bullet"/>
      <w:lvlText w:val="•"/>
      <w:lvlJc w:val="left"/>
      <w:pPr>
        <w:ind w:left="6520" w:hanging="360"/>
      </w:pPr>
      <w:rPr>
        <w:rFonts w:hint="default"/>
        <w:lang w:val="en-US" w:eastAsia="en-US" w:bidi="en-US"/>
      </w:rPr>
    </w:lvl>
    <w:lvl w:ilvl="4">
      <w:numFmt w:val="bullet"/>
      <w:lvlText w:val="•"/>
      <w:lvlJc w:val="left"/>
      <w:pPr>
        <w:ind w:left="7222" w:hanging="360"/>
      </w:pPr>
      <w:rPr>
        <w:rFonts w:hint="default"/>
        <w:lang w:val="en-US" w:eastAsia="en-US" w:bidi="en-US"/>
      </w:rPr>
    </w:lvl>
    <w:lvl w:ilvl="5">
      <w:numFmt w:val="bullet"/>
      <w:lvlText w:val="•"/>
      <w:lvlJc w:val="left"/>
      <w:pPr>
        <w:ind w:left="7925" w:hanging="360"/>
      </w:pPr>
      <w:rPr>
        <w:rFonts w:hint="default"/>
        <w:lang w:val="en-US" w:eastAsia="en-US" w:bidi="en-US"/>
      </w:rPr>
    </w:lvl>
    <w:lvl w:ilvl="6">
      <w:numFmt w:val="bullet"/>
      <w:lvlText w:val="•"/>
      <w:lvlJc w:val="left"/>
      <w:pPr>
        <w:ind w:left="8628" w:hanging="360"/>
      </w:pPr>
      <w:rPr>
        <w:rFonts w:hint="default"/>
        <w:lang w:val="en-US" w:eastAsia="en-US" w:bidi="en-US"/>
      </w:rPr>
    </w:lvl>
    <w:lvl w:ilvl="7">
      <w:numFmt w:val="bullet"/>
      <w:lvlText w:val="•"/>
      <w:lvlJc w:val="left"/>
      <w:pPr>
        <w:ind w:left="9331" w:hanging="360"/>
      </w:pPr>
      <w:rPr>
        <w:rFonts w:hint="default"/>
        <w:lang w:val="en-US" w:eastAsia="en-US" w:bidi="en-US"/>
      </w:rPr>
    </w:lvl>
    <w:lvl w:ilvl="8">
      <w:numFmt w:val="bullet"/>
      <w:lvlText w:val="•"/>
      <w:lvlJc w:val="left"/>
      <w:pPr>
        <w:ind w:left="10034" w:hanging="360"/>
      </w:pPr>
      <w:rPr>
        <w:rFonts w:hint="default"/>
        <w:lang w:val="en-US" w:eastAsia="en-US" w:bidi="en-US"/>
      </w:rPr>
    </w:lvl>
  </w:abstractNum>
  <w:abstractNum w:abstractNumId="17">
    <w:nsid w:val="C0915F4F"/>
    <w:multiLevelType w:val="multilevel"/>
    <w:tmpl w:val="C0915F4F"/>
    <w:lvl w:ilvl="0">
      <w:start w:val="1"/>
      <w:numFmt w:val="decimal"/>
      <w:lvlText w:val="%1)"/>
      <w:lvlJc w:val="left"/>
      <w:pPr>
        <w:ind w:left="905" w:hanging="214"/>
      </w:pPr>
      <w:rPr>
        <w:rFonts w:ascii="Times New Roman" w:eastAsia="Times New Roman" w:hAnsi="Times New Roman" w:cs="Times New Roman" w:hint="default"/>
        <w:spacing w:val="-19"/>
        <w:w w:val="100"/>
        <w:sz w:val="24"/>
        <w:szCs w:val="24"/>
        <w:lang w:val="en-US" w:eastAsia="en-US" w:bidi="en-US"/>
      </w:rPr>
    </w:lvl>
    <w:lvl w:ilvl="1">
      <w:numFmt w:val="bullet"/>
      <w:lvlText w:val="•"/>
      <w:lvlJc w:val="left"/>
      <w:pPr>
        <w:ind w:left="1044" w:hanging="214"/>
      </w:pPr>
      <w:rPr>
        <w:rFonts w:hint="default"/>
        <w:lang w:val="en-US" w:eastAsia="en-US" w:bidi="en-US"/>
      </w:rPr>
    </w:lvl>
    <w:lvl w:ilvl="2">
      <w:numFmt w:val="bullet"/>
      <w:lvlText w:val="•"/>
      <w:lvlJc w:val="left"/>
      <w:pPr>
        <w:ind w:left="1189" w:hanging="214"/>
      </w:pPr>
      <w:rPr>
        <w:rFonts w:hint="default"/>
        <w:lang w:val="en-US" w:eastAsia="en-US" w:bidi="en-US"/>
      </w:rPr>
    </w:lvl>
    <w:lvl w:ilvl="3">
      <w:numFmt w:val="bullet"/>
      <w:lvlText w:val="•"/>
      <w:lvlJc w:val="left"/>
      <w:pPr>
        <w:ind w:left="1333" w:hanging="214"/>
      </w:pPr>
      <w:rPr>
        <w:rFonts w:hint="default"/>
        <w:lang w:val="en-US" w:eastAsia="en-US" w:bidi="en-US"/>
      </w:rPr>
    </w:lvl>
    <w:lvl w:ilvl="4">
      <w:numFmt w:val="bullet"/>
      <w:lvlText w:val="•"/>
      <w:lvlJc w:val="left"/>
      <w:pPr>
        <w:ind w:left="1478" w:hanging="214"/>
      </w:pPr>
      <w:rPr>
        <w:rFonts w:hint="default"/>
        <w:lang w:val="en-US" w:eastAsia="en-US" w:bidi="en-US"/>
      </w:rPr>
    </w:lvl>
    <w:lvl w:ilvl="5">
      <w:numFmt w:val="bullet"/>
      <w:lvlText w:val="•"/>
      <w:lvlJc w:val="left"/>
      <w:pPr>
        <w:ind w:left="1623" w:hanging="214"/>
      </w:pPr>
      <w:rPr>
        <w:rFonts w:hint="default"/>
        <w:lang w:val="en-US" w:eastAsia="en-US" w:bidi="en-US"/>
      </w:rPr>
    </w:lvl>
    <w:lvl w:ilvl="6">
      <w:numFmt w:val="bullet"/>
      <w:lvlText w:val="•"/>
      <w:lvlJc w:val="left"/>
      <w:pPr>
        <w:ind w:left="1767" w:hanging="214"/>
      </w:pPr>
      <w:rPr>
        <w:rFonts w:hint="default"/>
        <w:lang w:val="en-US" w:eastAsia="en-US" w:bidi="en-US"/>
      </w:rPr>
    </w:lvl>
    <w:lvl w:ilvl="7">
      <w:numFmt w:val="bullet"/>
      <w:lvlText w:val="•"/>
      <w:lvlJc w:val="left"/>
      <w:pPr>
        <w:ind w:left="1912" w:hanging="214"/>
      </w:pPr>
      <w:rPr>
        <w:rFonts w:hint="default"/>
        <w:lang w:val="en-US" w:eastAsia="en-US" w:bidi="en-US"/>
      </w:rPr>
    </w:lvl>
    <w:lvl w:ilvl="8">
      <w:numFmt w:val="bullet"/>
      <w:lvlText w:val="•"/>
      <w:lvlJc w:val="left"/>
      <w:pPr>
        <w:ind w:left="2057" w:hanging="214"/>
      </w:pPr>
      <w:rPr>
        <w:rFonts w:hint="default"/>
        <w:lang w:val="en-US" w:eastAsia="en-US" w:bidi="en-US"/>
      </w:rPr>
    </w:lvl>
  </w:abstractNum>
  <w:abstractNum w:abstractNumId="18">
    <w:nsid w:val="C8879AEF"/>
    <w:multiLevelType w:val="multilevel"/>
    <w:tmpl w:val="C8879AEF"/>
    <w:lvl w:ilvl="0">
      <w:numFmt w:val="bullet"/>
      <w:lvlText w:val="-"/>
      <w:lvlJc w:val="left"/>
      <w:pPr>
        <w:ind w:left="831" w:hanging="152"/>
      </w:pPr>
      <w:rPr>
        <w:rFonts w:ascii="Times New Roman" w:eastAsia="Times New Roman" w:hAnsi="Times New Roman" w:cs="Times New Roman" w:hint="default"/>
        <w:w w:val="99"/>
        <w:sz w:val="26"/>
        <w:szCs w:val="26"/>
        <w:lang w:val="en-US" w:eastAsia="en-US" w:bidi="en-US"/>
      </w:rPr>
    </w:lvl>
    <w:lvl w:ilvl="1">
      <w:numFmt w:val="bullet"/>
      <w:lvlText w:val="•"/>
      <w:lvlJc w:val="left"/>
      <w:pPr>
        <w:ind w:left="1900" w:hanging="152"/>
      </w:pPr>
      <w:rPr>
        <w:rFonts w:hint="default"/>
        <w:lang w:val="en-US" w:eastAsia="en-US" w:bidi="en-US"/>
      </w:rPr>
    </w:lvl>
    <w:lvl w:ilvl="2">
      <w:numFmt w:val="bullet"/>
      <w:lvlText w:val="•"/>
      <w:lvlJc w:val="left"/>
      <w:pPr>
        <w:ind w:left="2960" w:hanging="152"/>
      </w:pPr>
      <w:rPr>
        <w:rFonts w:hint="default"/>
        <w:lang w:val="en-US" w:eastAsia="en-US" w:bidi="en-US"/>
      </w:rPr>
    </w:lvl>
    <w:lvl w:ilvl="3">
      <w:numFmt w:val="bullet"/>
      <w:lvlText w:val="•"/>
      <w:lvlJc w:val="left"/>
      <w:pPr>
        <w:ind w:left="4020" w:hanging="152"/>
      </w:pPr>
      <w:rPr>
        <w:rFonts w:hint="default"/>
        <w:lang w:val="en-US" w:eastAsia="en-US" w:bidi="en-US"/>
      </w:rPr>
    </w:lvl>
    <w:lvl w:ilvl="4">
      <w:numFmt w:val="bullet"/>
      <w:lvlText w:val="•"/>
      <w:lvlJc w:val="left"/>
      <w:pPr>
        <w:ind w:left="5080" w:hanging="152"/>
      </w:pPr>
      <w:rPr>
        <w:rFonts w:hint="default"/>
        <w:lang w:val="en-US" w:eastAsia="en-US" w:bidi="en-US"/>
      </w:rPr>
    </w:lvl>
    <w:lvl w:ilvl="5">
      <w:numFmt w:val="bullet"/>
      <w:lvlText w:val="•"/>
      <w:lvlJc w:val="left"/>
      <w:pPr>
        <w:ind w:left="6140" w:hanging="152"/>
      </w:pPr>
      <w:rPr>
        <w:rFonts w:hint="default"/>
        <w:lang w:val="en-US" w:eastAsia="en-US" w:bidi="en-US"/>
      </w:rPr>
    </w:lvl>
    <w:lvl w:ilvl="6">
      <w:numFmt w:val="bullet"/>
      <w:lvlText w:val="•"/>
      <w:lvlJc w:val="left"/>
      <w:pPr>
        <w:ind w:left="7200" w:hanging="152"/>
      </w:pPr>
      <w:rPr>
        <w:rFonts w:hint="default"/>
        <w:lang w:val="en-US" w:eastAsia="en-US" w:bidi="en-US"/>
      </w:rPr>
    </w:lvl>
    <w:lvl w:ilvl="7">
      <w:numFmt w:val="bullet"/>
      <w:lvlText w:val="•"/>
      <w:lvlJc w:val="left"/>
      <w:pPr>
        <w:ind w:left="8260" w:hanging="152"/>
      </w:pPr>
      <w:rPr>
        <w:rFonts w:hint="default"/>
        <w:lang w:val="en-US" w:eastAsia="en-US" w:bidi="en-US"/>
      </w:rPr>
    </w:lvl>
    <w:lvl w:ilvl="8">
      <w:numFmt w:val="bullet"/>
      <w:lvlText w:val="•"/>
      <w:lvlJc w:val="left"/>
      <w:pPr>
        <w:ind w:left="9320" w:hanging="152"/>
      </w:pPr>
      <w:rPr>
        <w:rFonts w:hint="default"/>
        <w:lang w:val="en-US" w:eastAsia="en-US" w:bidi="en-US"/>
      </w:rPr>
    </w:lvl>
  </w:abstractNum>
  <w:abstractNum w:abstractNumId="19">
    <w:nsid w:val="CF092B84"/>
    <w:multiLevelType w:val="multilevel"/>
    <w:tmpl w:val="CF092B84"/>
    <w:lvl w:ilvl="0">
      <w:start w:val="6"/>
      <w:numFmt w:val="decimal"/>
      <w:lvlText w:val="%1."/>
      <w:lvlJc w:val="left"/>
      <w:pPr>
        <w:ind w:left="961" w:hanging="281"/>
      </w:pPr>
      <w:rPr>
        <w:rFonts w:ascii="Times New Roman" w:eastAsia="Times New Roman" w:hAnsi="Times New Roman" w:cs="Times New Roman" w:hint="default"/>
        <w:w w:val="100"/>
        <w:sz w:val="28"/>
        <w:szCs w:val="28"/>
        <w:lang w:val="en-US" w:eastAsia="en-US" w:bidi="en-US"/>
      </w:rPr>
    </w:lvl>
    <w:lvl w:ilvl="1">
      <w:start w:val="1"/>
      <w:numFmt w:val="upperLetter"/>
      <w:lvlText w:val="%2."/>
      <w:lvlJc w:val="left"/>
      <w:pPr>
        <w:ind w:left="1580" w:hanging="341"/>
      </w:pPr>
      <w:rPr>
        <w:rFonts w:ascii="Times New Roman" w:eastAsia="Times New Roman" w:hAnsi="Times New Roman" w:cs="Times New Roman" w:hint="default"/>
        <w:spacing w:val="-2"/>
        <w:w w:val="100"/>
        <w:sz w:val="28"/>
        <w:szCs w:val="28"/>
        <w:lang w:val="en-US" w:eastAsia="en-US" w:bidi="en-US"/>
      </w:rPr>
    </w:lvl>
    <w:lvl w:ilvl="2">
      <w:numFmt w:val="bullet"/>
      <w:lvlText w:val="•"/>
      <w:lvlJc w:val="left"/>
      <w:pPr>
        <w:ind w:left="2675" w:hanging="341"/>
      </w:pPr>
      <w:rPr>
        <w:rFonts w:hint="default"/>
        <w:lang w:val="en-US" w:eastAsia="en-US" w:bidi="en-US"/>
      </w:rPr>
    </w:lvl>
    <w:lvl w:ilvl="3">
      <w:numFmt w:val="bullet"/>
      <w:lvlText w:val="•"/>
      <w:lvlJc w:val="left"/>
      <w:pPr>
        <w:ind w:left="3771" w:hanging="341"/>
      </w:pPr>
      <w:rPr>
        <w:rFonts w:hint="default"/>
        <w:lang w:val="en-US" w:eastAsia="en-US" w:bidi="en-US"/>
      </w:rPr>
    </w:lvl>
    <w:lvl w:ilvl="4">
      <w:numFmt w:val="bullet"/>
      <w:lvlText w:val="•"/>
      <w:lvlJc w:val="left"/>
      <w:pPr>
        <w:ind w:left="4866" w:hanging="341"/>
      </w:pPr>
      <w:rPr>
        <w:rFonts w:hint="default"/>
        <w:lang w:val="en-US" w:eastAsia="en-US" w:bidi="en-US"/>
      </w:rPr>
    </w:lvl>
    <w:lvl w:ilvl="5">
      <w:numFmt w:val="bullet"/>
      <w:lvlText w:val="•"/>
      <w:lvlJc w:val="left"/>
      <w:pPr>
        <w:ind w:left="5962" w:hanging="341"/>
      </w:pPr>
      <w:rPr>
        <w:rFonts w:hint="default"/>
        <w:lang w:val="en-US" w:eastAsia="en-US" w:bidi="en-US"/>
      </w:rPr>
    </w:lvl>
    <w:lvl w:ilvl="6">
      <w:numFmt w:val="bullet"/>
      <w:lvlText w:val="•"/>
      <w:lvlJc w:val="left"/>
      <w:pPr>
        <w:ind w:left="7057" w:hanging="341"/>
      </w:pPr>
      <w:rPr>
        <w:rFonts w:hint="default"/>
        <w:lang w:val="en-US" w:eastAsia="en-US" w:bidi="en-US"/>
      </w:rPr>
    </w:lvl>
    <w:lvl w:ilvl="7">
      <w:numFmt w:val="bullet"/>
      <w:lvlText w:val="•"/>
      <w:lvlJc w:val="left"/>
      <w:pPr>
        <w:ind w:left="8153" w:hanging="341"/>
      </w:pPr>
      <w:rPr>
        <w:rFonts w:hint="default"/>
        <w:lang w:val="en-US" w:eastAsia="en-US" w:bidi="en-US"/>
      </w:rPr>
    </w:lvl>
    <w:lvl w:ilvl="8">
      <w:numFmt w:val="bullet"/>
      <w:lvlText w:val="•"/>
      <w:lvlJc w:val="left"/>
      <w:pPr>
        <w:ind w:left="9248" w:hanging="341"/>
      </w:pPr>
      <w:rPr>
        <w:rFonts w:hint="default"/>
        <w:lang w:val="en-US" w:eastAsia="en-US" w:bidi="en-US"/>
      </w:rPr>
    </w:lvl>
  </w:abstractNum>
  <w:abstractNum w:abstractNumId="20">
    <w:nsid w:val="D7D140E4"/>
    <w:multiLevelType w:val="multilevel"/>
    <w:tmpl w:val="D7D140E4"/>
    <w:lvl w:ilvl="0">
      <w:numFmt w:val="bullet"/>
      <w:lvlText w:val="-"/>
      <w:lvlJc w:val="left"/>
      <w:pPr>
        <w:ind w:left="401" w:hanging="164"/>
      </w:pPr>
      <w:rPr>
        <w:rFonts w:ascii="Times New Roman" w:eastAsia="Times New Roman" w:hAnsi="Times New Roman" w:cs="Times New Roman" w:hint="default"/>
        <w:b/>
        <w:bCs/>
        <w:w w:val="100"/>
        <w:sz w:val="28"/>
        <w:szCs w:val="28"/>
        <w:lang w:val="en-US" w:eastAsia="en-US" w:bidi="en-US"/>
      </w:rPr>
    </w:lvl>
    <w:lvl w:ilvl="1">
      <w:numFmt w:val="bullet"/>
      <w:lvlText w:val="•"/>
      <w:lvlJc w:val="left"/>
      <w:pPr>
        <w:ind w:left="615" w:hanging="164"/>
      </w:pPr>
      <w:rPr>
        <w:rFonts w:hint="default"/>
        <w:lang w:val="en-US" w:eastAsia="en-US" w:bidi="en-US"/>
      </w:rPr>
    </w:lvl>
    <w:lvl w:ilvl="2">
      <w:numFmt w:val="bullet"/>
      <w:lvlText w:val="•"/>
      <w:lvlJc w:val="left"/>
      <w:pPr>
        <w:ind w:left="830" w:hanging="164"/>
      </w:pPr>
      <w:rPr>
        <w:rFonts w:hint="default"/>
        <w:lang w:val="en-US" w:eastAsia="en-US" w:bidi="en-US"/>
      </w:rPr>
    </w:lvl>
    <w:lvl w:ilvl="3">
      <w:numFmt w:val="bullet"/>
      <w:lvlText w:val="•"/>
      <w:lvlJc w:val="left"/>
      <w:pPr>
        <w:ind w:left="1045" w:hanging="164"/>
      </w:pPr>
      <w:rPr>
        <w:rFonts w:hint="default"/>
        <w:lang w:val="en-US" w:eastAsia="en-US" w:bidi="en-US"/>
      </w:rPr>
    </w:lvl>
    <w:lvl w:ilvl="4">
      <w:numFmt w:val="bullet"/>
      <w:lvlText w:val="•"/>
      <w:lvlJc w:val="left"/>
      <w:pPr>
        <w:ind w:left="1260" w:hanging="164"/>
      </w:pPr>
      <w:rPr>
        <w:rFonts w:hint="default"/>
        <w:lang w:val="en-US" w:eastAsia="en-US" w:bidi="en-US"/>
      </w:rPr>
    </w:lvl>
    <w:lvl w:ilvl="5">
      <w:numFmt w:val="bullet"/>
      <w:lvlText w:val="•"/>
      <w:lvlJc w:val="left"/>
      <w:pPr>
        <w:ind w:left="1476" w:hanging="164"/>
      </w:pPr>
      <w:rPr>
        <w:rFonts w:hint="default"/>
        <w:lang w:val="en-US" w:eastAsia="en-US" w:bidi="en-US"/>
      </w:rPr>
    </w:lvl>
    <w:lvl w:ilvl="6">
      <w:numFmt w:val="bullet"/>
      <w:lvlText w:val="•"/>
      <w:lvlJc w:val="left"/>
      <w:pPr>
        <w:ind w:left="1691" w:hanging="164"/>
      </w:pPr>
      <w:rPr>
        <w:rFonts w:hint="default"/>
        <w:lang w:val="en-US" w:eastAsia="en-US" w:bidi="en-US"/>
      </w:rPr>
    </w:lvl>
    <w:lvl w:ilvl="7">
      <w:numFmt w:val="bullet"/>
      <w:lvlText w:val="•"/>
      <w:lvlJc w:val="left"/>
      <w:pPr>
        <w:ind w:left="1906" w:hanging="164"/>
      </w:pPr>
      <w:rPr>
        <w:rFonts w:hint="default"/>
        <w:lang w:val="en-US" w:eastAsia="en-US" w:bidi="en-US"/>
      </w:rPr>
    </w:lvl>
    <w:lvl w:ilvl="8">
      <w:numFmt w:val="bullet"/>
      <w:lvlText w:val="•"/>
      <w:lvlJc w:val="left"/>
      <w:pPr>
        <w:ind w:left="2121" w:hanging="164"/>
      </w:pPr>
      <w:rPr>
        <w:rFonts w:hint="default"/>
        <w:lang w:val="en-US" w:eastAsia="en-US" w:bidi="en-US"/>
      </w:rPr>
    </w:lvl>
  </w:abstractNum>
  <w:abstractNum w:abstractNumId="21">
    <w:nsid w:val="D7F9FE59"/>
    <w:multiLevelType w:val="multilevel"/>
    <w:tmpl w:val="D7F9FE59"/>
    <w:lvl w:ilvl="0">
      <w:start w:val="1"/>
      <w:numFmt w:val="lowerLetter"/>
      <w:lvlText w:val="%1)"/>
      <w:lvlJc w:val="left"/>
      <w:pPr>
        <w:ind w:left="1688" w:hanging="289"/>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656" w:hanging="289"/>
      </w:pPr>
      <w:rPr>
        <w:rFonts w:hint="default"/>
        <w:lang w:val="en-US" w:eastAsia="en-US" w:bidi="en-US"/>
      </w:rPr>
    </w:lvl>
    <w:lvl w:ilvl="2">
      <w:numFmt w:val="bullet"/>
      <w:lvlText w:val="•"/>
      <w:lvlJc w:val="left"/>
      <w:pPr>
        <w:ind w:left="3632" w:hanging="289"/>
      </w:pPr>
      <w:rPr>
        <w:rFonts w:hint="default"/>
        <w:lang w:val="en-US" w:eastAsia="en-US" w:bidi="en-US"/>
      </w:rPr>
    </w:lvl>
    <w:lvl w:ilvl="3">
      <w:numFmt w:val="bullet"/>
      <w:lvlText w:val="•"/>
      <w:lvlJc w:val="left"/>
      <w:pPr>
        <w:ind w:left="4608" w:hanging="289"/>
      </w:pPr>
      <w:rPr>
        <w:rFonts w:hint="default"/>
        <w:lang w:val="en-US" w:eastAsia="en-US" w:bidi="en-US"/>
      </w:rPr>
    </w:lvl>
    <w:lvl w:ilvl="4">
      <w:numFmt w:val="bullet"/>
      <w:lvlText w:val="•"/>
      <w:lvlJc w:val="left"/>
      <w:pPr>
        <w:ind w:left="5584" w:hanging="289"/>
      </w:pPr>
      <w:rPr>
        <w:rFonts w:hint="default"/>
        <w:lang w:val="en-US" w:eastAsia="en-US" w:bidi="en-US"/>
      </w:rPr>
    </w:lvl>
    <w:lvl w:ilvl="5">
      <w:numFmt w:val="bullet"/>
      <w:lvlText w:val="•"/>
      <w:lvlJc w:val="left"/>
      <w:pPr>
        <w:ind w:left="6560" w:hanging="289"/>
      </w:pPr>
      <w:rPr>
        <w:rFonts w:hint="default"/>
        <w:lang w:val="en-US" w:eastAsia="en-US" w:bidi="en-US"/>
      </w:rPr>
    </w:lvl>
    <w:lvl w:ilvl="6">
      <w:numFmt w:val="bullet"/>
      <w:lvlText w:val="•"/>
      <w:lvlJc w:val="left"/>
      <w:pPr>
        <w:ind w:left="7536" w:hanging="289"/>
      </w:pPr>
      <w:rPr>
        <w:rFonts w:hint="default"/>
        <w:lang w:val="en-US" w:eastAsia="en-US" w:bidi="en-US"/>
      </w:rPr>
    </w:lvl>
    <w:lvl w:ilvl="7">
      <w:numFmt w:val="bullet"/>
      <w:lvlText w:val="•"/>
      <w:lvlJc w:val="left"/>
      <w:pPr>
        <w:ind w:left="8512" w:hanging="289"/>
      </w:pPr>
      <w:rPr>
        <w:rFonts w:hint="default"/>
        <w:lang w:val="en-US" w:eastAsia="en-US" w:bidi="en-US"/>
      </w:rPr>
    </w:lvl>
    <w:lvl w:ilvl="8">
      <w:numFmt w:val="bullet"/>
      <w:lvlText w:val="•"/>
      <w:lvlJc w:val="left"/>
      <w:pPr>
        <w:ind w:left="9488" w:hanging="289"/>
      </w:pPr>
      <w:rPr>
        <w:rFonts w:hint="default"/>
        <w:lang w:val="en-US" w:eastAsia="en-US" w:bidi="en-US"/>
      </w:rPr>
    </w:lvl>
  </w:abstractNum>
  <w:abstractNum w:abstractNumId="22">
    <w:nsid w:val="DCBA6B53"/>
    <w:multiLevelType w:val="multilevel"/>
    <w:tmpl w:val="DCBA6B53"/>
    <w:lvl w:ilvl="0">
      <w:start w:val="1"/>
      <w:numFmt w:val="lowerLetter"/>
      <w:lvlText w:val="%1)"/>
      <w:lvlJc w:val="left"/>
      <w:pPr>
        <w:ind w:left="1055" w:hanging="338"/>
      </w:pPr>
      <w:rPr>
        <w:rFonts w:ascii="Times New Roman" w:eastAsia="Times New Roman" w:hAnsi="Times New Roman" w:cs="Times New Roman" w:hint="default"/>
        <w:i/>
        <w:spacing w:val="-4"/>
        <w:w w:val="102"/>
        <w:sz w:val="22"/>
        <w:szCs w:val="22"/>
        <w:lang w:val="en-US" w:eastAsia="en-US" w:bidi="en-US"/>
      </w:rPr>
    </w:lvl>
    <w:lvl w:ilvl="1">
      <w:start w:val="1"/>
      <w:numFmt w:val="lowerLetter"/>
      <w:lvlText w:val="%2)"/>
      <w:lvlJc w:val="left"/>
      <w:pPr>
        <w:ind w:left="1597" w:hanging="289"/>
      </w:pPr>
      <w:rPr>
        <w:rFonts w:ascii="Times New Roman" w:eastAsia="Times New Roman" w:hAnsi="Times New Roman" w:cs="Times New Roman" w:hint="default"/>
        <w:w w:val="100"/>
        <w:sz w:val="28"/>
        <w:szCs w:val="28"/>
        <w:lang w:val="en-US" w:eastAsia="en-US" w:bidi="en-US"/>
      </w:rPr>
    </w:lvl>
    <w:lvl w:ilvl="2">
      <w:numFmt w:val="bullet"/>
      <w:lvlText w:val="•"/>
      <w:lvlJc w:val="left"/>
      <w:pPr>
        <w:ind w:left="2460" w:hanging="289"/>
      </w:pPr>
      <w:rPr>
        <w:rFonts w:hint="default"/>
        <w:lang w:val="en-US" w:eastAsia="en-US" w:bidi="en-US"/>
      </w:rPr>
    </w:lvl>
    <w:lvl w:ilvl="3">
      <w:numFmt w:val="bullet"/>
      <w:lvlText w:val="•"/>
      <w:lvlJc w:val="left"/>
      <w:pPr>
        <w:ind w:left="3582" w:hanging="289"/>
      </w:pPr>
      <w:rPr>
        <w:rFonts w:hint="default"/>
        <w:lang w:val="en-US" w:eastAsia="en-US" w:bidi="en-US"/>
      </w:rPr>
    </w:lvl>
    <w:lvl w:ilvl="4">
      <w:numFmt w:val="bullet"/>
      <w:lvlText w:val="•"/>
      <w:lvlJc w:val="left"/>
      <w:pPr>
        <w:ind w:left="4705" w:hanging="289"/>
      </w:pPr>
      <w:rPr>
        <w:rFonts w:hint="default"/>
        <w:lang w:val="en-US" w:eastAsia="en-US" w:bidi="en-US"/>
      </w:rPr>
    </w:lvl>
    <w:lvl w:ilvl="5">
      <w:numFmt w:val="bullet"/>
      <w:lvlText w:val="•"/>
      <w:lvlJc w:val="left"/>
      <w:pPr>
        <w:ind w:left="5827" w:hanging="289"/>
      </w:pPr>
      <w:rPr>
        <w:rFonts w:hint="default"/>
        <w:lang w:val="en-US" w:eastAsia="en-US" w:bidi="en-US"/>
      </w:rPr>
    </w:lvl>
    <w:lvl w:ilvl="6">
      <w:numFmt w:val="bullet"/>
      <w:lvlText w:val="•"/>
      <w:lvlJc w:val="left"/>
      <w:pPr>
        <w:ind w:left="6950" w:hanging="289"/>
      </w:pPr>
      <w:rPr>
        <w:rFonts w:hint="default"/>
        <w:lang w:val="en-US" w:eastAsia="en-US" w:bidi="en-US"/>
      </w:rPr>
    </w:lvl>
    <w:lvl w:ilvl="7">
      <w:numFmt w:val="bullet"/>
      <w:lvlText w:val="•"/>
      <w:lvlJc w:val="left"/>
      <w:pPr>
        <w:ind w:left="8072" w:hanging="289"/>
      </w:pPr>
      <w:rPr>
        <w:rFonts w:hint="default"/>
        <w:lang w:val="en-US" w:eastAsia="en-US" w:bidi="en-US"/>
      </w:rPr>
    </w:lvl>
    <w:lvl w:ilvl="8">
      <w:numFmt w:val="bullet"/>
      <w:lvlText w:val="•"/>
      <w:lvlJc w:val="left"/>
      <w:pPr>
        <w:ind w:left="9195" w:hanging="289"/>
      </w:pPr>
      <w:rPr>
        <w:rFonts w:hint="default"/>
        <w:lang w:val="en-US" w:eastAsia="en-US" w:bidi="en-US"/>
      </w:rPr>
    </w:lvl>
  </w:abstractNum>
  <w:abstractNum w:abstractNumId="23">
    <w:nsid w:val="E093A4B0"/>
    <w:multiLevelType w:val="multilevel"/>
    <w:tmpl w:val="E093A4B0"/>
    <w:lvl w:ilvl="0">
      <w:start w:val="2"/>
      <w:numFmt w:val="lowerLetter"/>
      <w:lvlText w:val="%1)"/>
      <w:lvlJc w:val="left"/>
      <w:pPr>
        <w:ind w:left="1470" w:hanging="430"/>
      </w:pPr>
      <w:rPr>
        <w:rFonts w:ascii="Times New Roman" w:eastAsia="Times New Roman" w:hAnsi="Times New Roman" w:cs="Times New Roman" w:hint="default"/>
        <w:spacing w:val="0"/>
        <w:w w:val="100"/>
        <w:sz w:val="28"/>
        <w:szCs w:val="28"/>
        <w:lang w:val="en-US" w:eastAsia="en-US" w:bidi="en-US"/>
      </w:rPr>
    </w:lvl>
    <w:lvl w:ilvl="1">
      <w:numFmt w:val="bullet"/>
      <w:lvlText w:val="•"/>
      <w:lvlJc w:val="left"/>
      <w:pPr>
        <w:ind w:left="2476" w:hanging="430"/>
      </w:pPr>
      <w:rPr>
        <w:rFonts w:hint="default"/>
        <w:lang w:val="en-US" w:eastAsia="en-US" w:bidi="en-US"/>
      </w:rPr>
    </w:lvl>
    <w:lvl w:ilvl="2">
      <w:numFmt w:val="bullet"/>
      <w:lvlText w:val="•"/>
      <w:lvlJc w:val="left"/>
      <w:pPr>
        <w:ind w:left="3472" w:hanging="430"/>
      </w:pPr>
      <w:rPr>
        <w:rFonts w:hint="default"/>
        <w:lang w:val="en-US" w:eastAsia="en-US" w:bidi="en-US"/>
      </w:rPr>
    </w:lvl>
    <w:lvl w:ilvl="3">
      <w:numFmt w:val="bullet"/>
      <w:lvlText w:val="•"/>
      <w:lvlJc w:val="left"/>
      <w:pPr>
        <w:ind w:left="4468" w:hanging="430"/>
      </w:pPr>
      <w:rPr>
        <w:rFonts w:hint="default"/>
        <w:lang w:val="en-US" w:eastAsia="en-US" w:bidi="en-US"/>
      </w:rPr>
    </w:lvl>
    <w:lvl w:ilvl="4">
      <w:numFmt w:val="bullet"/>
      <w:lvlText w:val="•"/>
      <w:lvlJc w:val="left"/>
      <w:pPr>
        <w:ind w:left="5464" w:hanging="430"/>
      </w:pPr>
      <w:rPr>
        <w:rFonts w:hint="default"/>
        <w:lang w:val="en-US" w:eastAsia="en-US" w:bidi="en-US"/>
      </w:rPr>
    </w:lvl>
    <w:lvl w:ilvl="5">
      <w:numFmt w:val="bullet"/>
      <w:lvlText w:val="•"/>
      <w:lvlJc w:val="left"/>
      <w:pPr>
        <w:ind w:left="6460" w:hanging="430"/>
      </w:pPr>
      <w:rPr>
        <w:rFonts w:hint="default"/>
        <w:lang w:val="en-US" w:eastAsia="en-US" w:bidi="en-US"/>
      </w:rPr>
    </w:lvl>
    <w:lvl w:ilvl="6">
      <w:numFmt w:val="bullet"/>
      <w:lvlText w:val="•"/>
      <w:lvlJc w:val="left"/>
      <w:pPr>
        <w:ind w:left="7456" w:hanging="430"/>
      </w:pPr>
      <w:rPr>
        <w:rFonts w:hint="default"/>
        <w:lang w:val="en-US" w:eastAsia="en-US" w:bidi="en-US"/>
      </w:rPr>
    </w:lvl>
    <w:lvl w:ilvl="7">
      <w:numFmt w:val="bullet"/>
      <w:lvlText w:val="•"/>
      <w:lvlJc w:val="left"/>
      <w:pPr>
        <w:ind w:left="8452" w:hanging="430"/>
      </w:pPr>
      <w:rPr>
        <w:rFonts w:hint="default"/>
        <w:lang w:val="en-US" w:eastAsia="en-US" w:bidi="en-US"/>
      </w:rPr>
    </w:lvl>
    <w:lvl w:ilvl="8">
      <w:numFmt w:val="bullet"/>
      <w:lvlText w:val="•"/>
      <w:lvlJc w:val="left"/>
      <w:pPr>
        <w:ind w:left="9448" w:hanging="430"/>
      </w:pPr>
      <w:rPr>
        <w:rFonts w:hint="default"/>
        <w:lang w:val="en-US" w:eastAsia="en-US" w:bidi="en-US"/>
      </w:rPr>
    </w:lvl>
  </w:abstractNum>
  <w:abstractNum w:abstractNumId="24">
    <w:nsid w:val="F0E89278"/>
    <w:multiLevelType w:val="multilevel"/>
    <w:tmpl w:val="F0E89278"/>
    <w:lvl w:ilvl="0">
      <w:start w:val="1"/>
      <w:numFmt w:val="upperRoman"/>
      <w:lvlText w:val="%1."/>
      <w:lvlJc w:val="left"/>
      <w:pPr>
        <w:ind w:left="680" w:hanging="250"/>
      </w:pPr>
      <w:rPr>
        <w:rFonts w:hint="default"/>
        <w:b/>
        <w:bCs/>
        <w:i/>
        <w:w w:val="100"/>
        <w:lang w:val="en-US" w:eastAsia="en-US" w:bidi="en-US"/>
      </w:rPr>
    </w:lvl>
    <w:lvl w:ilvl="1">
      <w:start w:val="1"/>
      <w:numFmt w:val="lowerLetter"/>
      <w:lvlText w:val="%2."/>
      <w:lvlJc w:val="left"/>
      <w:pPr>
        <w:ind w:left="944" w:hanging="264"/>
      </w:pPr>
      <w:rPr>
        <w:rFonts w:ascii="Times New Roman" w:eastAsia="Times New Roman" w:hAnsi="Times New Roman" w:cs="Times New Roman" w:hint="default"/>
        <w:w w:val="100"/>
        <w:sz w:val="28"/>
        <w:szCs w:val="28"/>
        <w:lang w:val="en-US" w:eastAsia="en-US" w:bidi="en-US"/>
      </w:rPr>
    </w:lvl>
    <w:lvl w:ilvl="2">
      <w:start w:val="1"/>
      <w:numFmt w:val="upperLetter"/>
      <w:lvlText w:val="%3."/>
      <w:lvlJc w:val="left"/>
      <w:pPr>
        <w:ind w:left="680" w:hanging="412"/>
      </w:pPr>
      <w:rPr>
        <w:rFonts w:ascii="Times New Roman" w:eastAsia="Times New Roman" w:hAnsi="Times New Roman" w:cs="Times New Roman" w:hint="default"/>
        <w:spacing w:val="-2"/>
        <w:w w:val="100"/>
        <w:sz w:val="28"/>
        <w:szCs w:val="28"/>
        <w:lang w:val="en-US" w:eastAsia="en-US" w:bidi="en-US"/>
      </w:rPr>
    </w:lvl>
    <w:lvl w:ilvl="3">
      <w:numFmt w:val="bullet"/>
      <w:lvlText w:val="•"/>
      <w:lvlJc w:val="left"/>
      <w:pPr>
        <w:ind w:left="3273" w:hanging="412"/>
      </w:pPr>
      <w:rPr>
        <w:rFonts w:hint="default"/>
        <w:lang w:val="en-US" w:eastAsia="en-US" w:bidi="en-US"/>
      </w:rPr>
    </w:lvl>
    <w:lvl w:ilvl="4">
      <w:numFmt w:val="bullet"/>
      <w:lvlText w:val="•"/>
      <w:lvlJc w:val="left"/>
      <w:pPr>
        <w:ind w:left="4440" w:hanging="412"/>
      </w:pPr>
      <w:rPr>
        <w:rFonts w:hint="default"/>
        <w:lang w:val="en-US" w:eastAsia="en-US" w:bidi="en-US"/>
      </w:rPr>
    </w:lvl>
    <w:lvl w:ilvl="5">
      <w:numFmt w:val="bullet"/>
      <w:lvlText w:val="•"/>
      <w:lvlJc w:val="left"/>
      <w:pPr>
        <w:ind w:left="5606" w:hanging="412"/>
      </w:pPr>
      <w:rPr>
        <w:rFonts w:hint="default"/>
        <w:lang w:val="en-US" w:eastAsia="en-US" w:bidi="en-US"/>
      </w:rPr>
    </w:lvl>
    <w:lvl w:ilvl="6">
      <w:numFmt w:val="bullet"/>
      <w:lvlText w:val="•"/>
      <w:lvlJc w:val="left"/>
      <w:pPr>
        <w:ind w:left="6773" w:hanging="412"/>
      </w:pPr>
      <w:rPr>
        <w:rFonts w:hint="default"/>
        <w:lang w:val="en-US" w:eastAsia="en-US" w:bidi="en-US"/>
      </w:rPr>
    </w:lvl>
    <w:lvl w:ilvl="7">
      <w:numFmt w:val="bullet"/>
      <w:lvlText w:val="•"/>
      <w:lvlJc w:val="left"/>
      <w:pPr>
        <w:ind w:left="7940" w:hanging="412"/>
      </w:pPr>
      <w:rPr>
        <w:rFonts w:hint="default"/>
        <w:lang w:val="en-US" w:eastAsia="en-US" w:bidi="en-US"/>
      </w:rPr>
    </w:lvl>
    <w:lvl w:ilvl="8">
      <w:numFmt w:val="bullet"/>
      <w:lvlText w:val="•"/>
      <w:lvlJc w:val="left"/>
      <w:pPr>
        <w:ind w:left="9106" w:hanging="412"/>
      </w:pPr>
      <w:rPr>
        <w:rFonts w:hint="default"/>
        <w:lang w:val="en-US" w:eastAsia="en-US" w:bidi="en-US"/>
      </w:rPr>
    </w:lvl>
  </w:abstractNum>
  <w:abstractNum w:abstractNumId="25">
    <w:nsid w:val="F4B5D9F5"/>
    <w:multiLevelType w:val="multilevel"/>
    <w:tmpl w:val="F4B5D9F5"/>
    <w:lvl w:ilvl="0">
      <w:start w:val="1"/>
      <w:numFmt w:val="lowerLetter"/>
      <w:lvlText w:val="%1)"/>
      <w:lvlJc w:val="left"/>
      <w:pPr>
        <w:ind w:left="947" w:hanging="267"/>
      </w:pPr>
      <w:rPr>
        <w:rFonts w:ascii="Times New Roman" w:eastAsia="Times New Roman" w:hAnsi="Times New Roman" w:cs="Times New Roman" w:hint="default"/>
        <w:w w:val="99"/>
        <w:sz w:val="26"/>
        <w:szCs w:val="26"/>
        <w:lang w:val="en-US" w:eastAsia="en-US" w:bidi="en-US"/>
      </w:rPr>
    </w:lvl>
    <w:lvl w:ilvl="1">
      <w:numFmt w:val="bullet"/>
      <w:lvlText w:val="•"/>
      <w:lvlJc w:val="left"/>
      <w:pPr>
        <w:ind w:left="1990" w:hanging="267"/>
      </w:pPr>
      <w:rPr>
        <w:rFonts w:hint="default"/>
        <w:lang w:val="en-US" w:eastAsia="en-US" w:bidi="en-US"/>
      </w:rPr>
    </w:lvl>
    <w:lvl w:ilvl="2">
      <w:numFmt w:val="bullet"/>
      <w:lvlText w:val="•"/>
      <w:lvlJc w:val="left"/>
      <w:pPr>
        <w:ind w:left="3040" w:hanging="267"/>
      </w:pPr>
      <w:rPr>
        <w:rFonts w:hint="default"/>
        <w:lang w:val="en-US" w:eastAsia="en-US" w:bidi="en-US"/>
      </w:rPr>
    </w:lvl>
    <w:lvl w:ilvl="3">
      <w:numFmt w:val="bullet"/>
      <w:lvlText w:val="•"/>
      <w:lvlJc w:val="left"/>
      <w:pPr>
        <w:ind w:left="4090" w:hanging="267"/>
      </w:pPr>
      <w:rPr>
        <w:rFonts w:hint="default"/>
        <w:lang w:val="en-US" w:eastAsia="en-US" w:bidi="en-US"/>
      </w:rPr>
    </w:lvl>
    <w:lvl w:ilvl="4">
      <w:numFmt w:val="bullet"/>
      <w:lvlText w:val="•"/>
      <w:lvlJc w:val="left"/>
      <w:pPr>
        <w:ind w:left="5140" w:hanging="267"/>
      </w:pPr>
      <w:rPr>
        <w:rFonts w:hint="default"/>
        <w:lang w:val="en-US" w:eastAsia="en-US" w:bidi="en-US"/>
      </w:rPr>
    </w:lvl>
    <w:lvl w:ilvl="5">
      <w:numFmt w:val="bullet"/>
      <w:lvlText w:val="•"/>
      <w:lvlJc w:val="left"/>
      <w:pPr>
        <w:ind w:left="6190" w:hanging="267"/>
      </w:pPr>
      <w:rPr>
        <w:rFonts w:hint="default"/>
        <w:lang w:val="en-US" w:eastAsia="en-US" w:bidi="en-US"/>
      </w:rPr>
    </w:lvl>
    <w:lvl w:ilvl="6">
      <w:numFmt w:val="bullet"/>
      <w:lvlText w:val="•"/>
      <w:lvlJc w:val="left"/>
      <w:pPr>
        <w:ind w:left="7240" w:hanging="267"/>
      </w:pPr>
      <w:rPr>
        <w:rFonts w:hint="default"/>
        <w:lang w:val="en-US" w:eastAsia="en-US" w:bidi="en-US"/>
      </w:rPr>
    </w:lvl>
    <w:lvl w:ilvl="7">
      <w:numFmt w:val="bullet"/>
      <w:lvlText w:val="•"/>
      <w:lvlJc w:val="left"/>
      <w:pPr>
        <w:ind w:left="8290" w:hanging="267"/>
      </w:pPr>
      <w:rPr>
        <w:rFonts w:hint="default"/>
        <w:lang w:val="en-US" w:eastAsia="en-US" w:bidi="en-US"/>
      </w:rPr>
    </w:lvl>
    <w:lvl w:ilvl="8">
      <w:numFmt w:val="bullet"/>
      <w:lvlText w:val="•"/>
      <w:lvlJc w:val="left"/>
      <w:pPr>
        <w:ind w:left="9340" w:hanging="267"/>
      </w:pPr>
      <w:rPr>
        <w:rFonts w:hint="default"/>
        <w:lang w:val="en-US" w:eastAsia="en-US" w:bidi="en-US"/>
      </w:rPr>
    </w:lvl>
  </w:abstractNum>
  <w:abstractNum w:abstractNumId="26">
    <w:nsid w:val="F689643B"/>
    <w:multiLevelType w:val="multilevel"/>
    <w:tmpl w:val="F689643B"/>
    <w:lvl w:ilvl="0">
      <w:start w:val="1"/>
      <w:numFmt w:val="lowerLetter"/>
      <w:lvlText w:val="%1."/>
      <w:lvlJc w:val="left"/>
      <w:pPr>
        <w:ind w:left="944" w:hanging="265"/>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990" w:hanging="265"/>
      </w:pPr>
      <w:rPr>
        <w:rFonts w:hint="default"/>
        <w:lang w:val="en-US" w:eastAsia="en-US" w:bidi="en-US"/>
      </w:rPr>
    </w:lvl>
    <w:lvl w:ilvl="2">
      <w:numFmt w:val="bullet"/>
      <w:lvlText w:val="•"/>
      <w:lvlJc w:val="left"/>
      <w:pPr>
        <w:ind w:left="3040" w:hanging="265"/>
      </w:pPr>
      <w:rPr>
        <w:rFonts w:hint="default"/>
        <w:lang w:val="en-US" w:eastAsia="en-US" w:bidi="en-US"/>
      </w:rPr>
    </w:lvl>
    <w:lvl w:ilvl="3">
      <w:numFmt w:val="bullet"/>
      <w:lvlText w:val="•"/>
      <w:lvlJc w:val="left"/>
      <w:pPr>
        <w:ind w:left="4090" w:hanging="265"/>
      </w:pPr>
      <w:rPr>
        <w:rFonts w:hint="default"/>
        <w:lang w:val="en-US" w:eastAsia="en-US" w:bidi="en-US"/>
      </w:rPr>
    </w:lvl>
    <w:lvl w:ilvl="4">
      <w:numFmt w:val="bullet"/>
      <w:lvlText w:val="•"/>
      <w:lvlJc w:val="left"/>
      <w:pPr>
        <w:ind w:left="5140" w:hanging="265"/>
      </w:pPr>
      <w:rPr>
        <w:rFonts w:hint="default"/>
        <w:lang w:val="en-US" w:eastAsia="en-US" w:bidi="en-US"/>
      </w:rPr>
    </w:lvl>
    <w:lvl w:ilvl="5">
      <w:numFmt w:val="bullet"/>
      <w:lvlText w:val="•"/>
      <w:lvlJc w:val="left"/>
      <w:pPr>
        <w:ind w:left="6190" w:hanging="265"/>
      </w:pPr>
      <w:rPr>
        <w:rFonts w:hint="default"/>
        <w:lang w:val="en-US" w:eastAsia="en-US" w:bidi="en-US"/>
      </w:rPr>
    </w:lvl>
    <w:lvl w:ilvl="6">
      <w:numFmt w:val="bullet"/>
      <w:lvlText w:val="•"/>
      <w:lvlJc w:val="left"/>
      <w:pPr>
        <w:ind w:left="7240" w:hanging="265"/>
      </w:pPr>
      <w:rPr>
        <w:rFonts w:hint="default"/>
        <w:lang w:val="en-US" w:eastAsia="en-US" w:bidi="en-US"/>
      </w:rPr>
    </w:lvl>
    <w:lvl w:ilvl="7">
      <w:numFmt w:val="bullet"/>
      <w:lvlText w:val="•"/>
      <w:lvlJc w:val="left"/>
      <w:pPr>
        <w:ind w:left="8290" w:hanging="265"/>
      </w:pPr>
      <w:rPr>
        <w:rFonts w:hint="default"/>
        <w:lang w:val="en-US" w:eastAsia="en-US" w:bidi="en-US"/>
      </w:rPr>
    </w:lvl>
    <w:lvl w:ilvl="8">
      <w:numFmt w:val="bullet"/>
      <w:lvlText w:val="•"/>
      <w:lvlJc w:val="left"/>
      <w:pPr>
        <w:ind w:left="9340" w:hanging="265"/>
      </w:pPr>
      <w:rPr>
        <w:rFonts w:hint="default"/>
        <w:lang w:val="en-US" w:eastAsia="en-US" w:bidi="en-US"/>
      </w:rPr>
    </w:lvl>
  </w:abstractNum>
  <w:abstractNum w:abstractNumId="27">
    <w:nsid w:val="F7735DC9"/>
    <w:multiLevelType w:val="multilevel"/>
    <w:tmpl w:val="F7735DC9"/>
    <w:lvl w:ilvl="0">
      <w:start w:val="1"/>
      <w:numFmt w:val="lowerLetter"/>
      <w:lvlText w:val="%1)"/>
      <w:lvlJc w:val="left"/>
      <w:pPr>
        <w:ind w:left="1400" w:hanging="360"/>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738" w:hanging="360"/>
      </w:pPr>
      <w:rPr>
        <w:rFonts w:hint="default"/>
        <w:lang w:val="en-US" w:eastAsia="en-US" w:bidi="en-US"/>
      </w:rPr>
    </w:lvl>
    <w:lvl w:ilvl="2">
      <w:numFmt w:val="bullet"/>
      <w:lvlText w:val="•"/>
      <w:lvlJc w:val="left"/>
      <w:pPr>
        <w:ind w:left="2077" w:hanging="360"/>
      </w:pPr>
      <w:rPr>
        <w:rFonts w:hint="default"/>
        <w:lang w:val="en-US" w:eastAsia="en-US" w:bidi="en-US"/>
      </w:rPr>
    </w:lvl>
    <w:lvl w:ilvl="3">
      <w:numFmt w:val="bullet"/>
      <w:lvlText w:val="•"/>
      <w:lvlJc w:val="left"/>
      <w:pPr>
        <w:ind w:left="2416" w:hanging="360"/>
      </w:pPr>
      <w:rPr>
        <w:rFonts w:hint="default"/>
        <w:lang w:val="en-US" w:eastAsia="en-US" w:bidi="en-US"/>
      </w:rPr>
    </w:lvl>
    <w:lvl w:ilvl="4">
      <w:numFmt w:val="bullet"/>
      <w:lvlText w:val="•"/>
      <w:lvlJc w:val="left"/>
      <w:pPr>
        <w:ind w:left="2755" w:hanging="360"/>
      </w:pPr>
      <w:rPr>
        <w:rFonts w:hint="default"/>
        <w:lang w:val="en-US" w:eastAsia="en-US" w:bidi="en-US"/>
      </w:rPr>
    </w:lvl>
    <w:lvl w:ilvl="5">
      <w:numFmt w:val="bullet"/>
      <w:lvlText w:val="•"/>
      <w:lvlJc w:val="left"/>
      <w:pPr>
        <w:ind w:left="3094" w:hanging="360"/>
      </w:pPr>
      <w:rPr>
        <w:rFonts w:hint="default"/>
        <w:lang w:val="en-US" w:eastAsia="en-US" w:bidi="en-US"/>
      </w:rPr>
    </w:lvl>
    <w:lvl w:ilvl="6">
      <w:numFmt w:val="bullet"/>
      <w:lvlText w:val="•"/>
      <w:lvlJc w:val="left"/>
      <w:pPr>
        <w:ind w:left="3433" w:hanging="360"/>
      </w:pPr>
      <w:rPr>
        <w:rFonts w:hint="default"/>
        <w:lang w:val="en-US" w:eastAsia="en-US" w:bidi="en-US"/>
      </w:rPr>
    </w:lvl>
    <w:lvl w:ilvl="7">
      <w:numFmt w:val="bullet"/>
      <w:lvlText w:val="•"/>
      <w:lvlJc w:val="left"/>
      <w:pPr>
        <w:ind w:left="3772" w:hanging="360"/>
      </w:pPr>
      <w:rPr>
        <w:rFonts w:hint="default"/>
        <w:lang w:val="en-US" w:eastAsia="en-US" w:bidi="en-US"/>
      </w:rPr>
    </w:lvl>
    <w:lvl w:ilvl="8">
      <w:numFmt w:val="bullet"/>
      <w:lvlText w:val="•"/>
      <w:lvlJc w:val="left"/>
      <w:pPr>
        <w:ind w:left="4111" w:hanging="360"/>
      </w:pPr>
      <w:rPr>
        <w:rFonts w:hint="default"/>
        <w:lang w:val="en-US" w:eastAsia="en-US" w:bidi="en-US"/>
      </w:rPr>
    </w:lvl>
  </w:abstractNum>
  <w:abstractNum w:abstractNumId="28">
    <w:nsid w:val="FEC2EA36"/>
    <w:multiLevelType w:val="multilevel"/>
    <w:tmpl w:val="FEC2EA36"/>
    <w:lvl w:ilvl="0">
      <w:start w:val="1"/>
      <w:numFmt w:val="lowerLetter"/>
      <w:lvlText w:val="%1."/>
      <w:lvlJc w:val="left"/>
      <w:pPr>
        <w:ind w:left="944" w:hanging="265"/>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990" w:hanging="265"/>
      </w:pPr>
      <w:rPr>
        <w:rFonts w:hint="default"/>
        <w:lang w:val="en-US" w:eastAsia="en-US" w:bidi="en-US"/>
      </w:rPr>
    </w:lvl>
    <w:lvl w:ilvl="2">
      <w:numFmt w:val="bullet"/>
      <w:lvlText w:val="•"/>
      <w:lvlJc w:val="left"/>
      <w:pPr>
        <w:ind w:left="3040" w:hanging="265"/>
      </w:pPr>
      <w:rPr>
        <w:rFonts w:hint="default"/>
        <w:lang w:val="en-US" w:eastAsia="en-US" w:bidi="en-US"/>
      </w:rPr>
    </w:lvl>
    <w:lvl w:ilvl="3">
      <w:numFmt w:val="bullet"/>
      <w:lvlText w:val="•"/>
      <w:lvlJc w:val="left"/>
      <w:pPr>
        <w:ind w:left="4090" w:hanging="265"/>
      </w:pPr>
      <w:rPr>
        <w:rFonts w:hint="default"/>
        <w:lang w:val="en-US" w:eastAsia="en-US" w:bidi="en-US"/>
      </w:rPr>
    </w:lvl>
    <w:lvl w:ilvl="4">
      <w:numFmt w:val="bullet"/>
      <w:lvlText w:val="•"/>
      <w:lvlJc w:val="left"/>
      <w:pPr>
        <w:ind w:left="5140" w:hanging="265"/>
      </w:pPr>
      <w:rPr>
        <w:rFonts w:hint="default"/>
        <w:lang w:val="en-US" w:eastAsia="en-US" w:bidi="en-US"/>
      </w:rPr>
    </w:lvl>
    <w:lvl w:ilvl="5">
      <w:numFmt w:val="bullet"/>
      <w:lvlText w:val="•"/>
      <w:lvlJc w:val="left"/>
      <w:pPr>
        <w:ind w:left="6190" w:hanging="265"/>
      </w:pPr>
      <w:rPr>
        <w:rFonts w:hint="default"/>
        <w:lang w:val="en-US" w:eastAsia="en-US" w:bidi="en-US"/>
      </w:rPr>
    </w:lvl>
    <w:lvl w:ilvl="6">
      <w:numFmt w:val="bullet"/>
      <w:lvlText w:val="•"/>
      <w:lvlJc w:val="left"/>
      <w:pPr>
        <w:ind w:left="7240" w:hanging="265"/>
      </w:pPr>
      <w:rPr>
        <w:rFonts w:hint="default"/>
        <w:lang w:val="en-US" w:eastAsia="en-US" w:bidi="en-US"/>
      </w:rPr>
    </w:lvl>
    <w:lvl w:ilvl="7">
      <w:numFmt w:val="bullet"/>
      <w:lvlText w:val="•"/>
      <w:lvlJc w:val="left"/>
      <w:pPr>
        <w:ind w:left="8290" w:hanging="265"/>
      </w:pPr>
      <w:rPr>
        <w:rFonts w:hint="default"/>
        <w:lang w:val="en-US" w:eastAsia="en-US" w:bidi="en-US"/>
      </w:rPr>
    </w:lvl>
    <w:lvl w:ilvl="8">
      <w:numFmt w:val="bullet"/>
      <w:lvlText w:val="•"/>
      <w:lvlJc w:val="left"/>
      <w:pPr>
        <w:ind w:left="9340" w:hanging="265"/>
      </w:pPr>
      <w:rPr>
        <w:rFonts w:hint="default"/>
        <w:lang w:val="en-US" w:eastAsia="en-US" w:bidi="en-US"/>
      </w:rPr>
    </w:lvl>
  </w:abstractNum>
  <w:abstractNum w:abstractNumId="29">
    <w:nsid w:val="0053208E"/>
    <w:multiLevelType w:val="multilevel"/>
    <w:tmpl w:val="0053208E"/>
    <w:lvl w:ilvl="0">
      <w:start w:val="1"/>
      <w:numFmt w:val="upperLetter"/>
      <w:lvlText w:val="%1."/>
      <w:lvlJc w:val="left"/>
      <w:pPr>
        <w:ind w:left="1741" w:hanging="341"/>
      </w:pPr>
      <w:rPr>
        <w:rFonts w:ascii="Times New Roman" w:eastAsia="Times New Roman" w:hAnsi="Times New Roman" w:cs="Times New Roman" w:hint="default"/>
        <w:spacing w:val="-2"/>
        <w:w w:val="100"/>
        <w:sz w:val="28"/>
        <w:szCs w:val="28"/>
        <w:lang w:val="en-US" w:eastAsia="en-US" w:bidi="en-US"/>
      </w:rPr>
    </w:lvl>
    <w:lvl w:ilvl="1">
      <w:numFmt w:val="bullet"/>
      <w:lvlText w:val="•"/>
      <w:lvlJc w:val="left"/>
      <w:pPr>
        <w:ind w:left="2710" w:hanging="341"/>
      </w:pPr>
      <w:rPr>
        <w:rFonts w:hint="default"/>
        <w:lang w:val="en-US" w:eastAsia="en-US" w:bidi="en-US"/>
      </w:rPr>
    </w:lvl>
    <w:lvl w:ilvl="2">
      <w:numFmt w:val="bullet"/>
      <w:lvlText w:val="•"/>
      <w:lvlJc w:val="left"/>
      <w:pPr>
        <w:ind w:left="3680" w:hanging="341"/>
      </w:pPr>
      <w:rPr>
        <w:rFonts w:hint="default"/>
        <w:lang w:val="en-US" w:eastAsia="en-US" w:bidi="en-US"/>
      </w:rPr>
    </w:lvl>
    <w:lvl w:ilvl="3">
      <w:numFmt w:val="bullet"/>
      <w:lvlText w:val="•"/>
      <w:lvlJc w:val="left"/>
      <w:pPr>
        <w:ind w:left="4650" w:hanging="341"/>
      </w:pPr>
      <w:rPr>
        <w:rFonts w:hint="default"/>
        <w:lang w:val="en-US" w:eastAsia="en-US" w:bidi="en-US"/>
      </w:rPr>
    </w:lvl>
    <w:lvl w:ilvl="4">
      <w:numFmt w:val="bullet"/>
      <w:lvlText w:val="•"/>
      <w:lvlJc w:val="left"/>
      <w:pPr>
        <w:ind w:left="5620" w:hanging="341"/>
      </w:pPr>
      <w:rPr>
        <w:rFonts w:hint="default"/>
        <w:lang w:val="en-US" w:eastAsia="en-US" w:bidi="en-US"/>
      </w:rPr>
    </w:lvl>
    <w:lvl w:ilvl="5">
      <w:numFmt w:val="bullet"/>
      <w:lvlText w:val="•"/>
      <w:lvlJc w:val="left"/>
      <w:pPr>
        <w:ind w:left="6590" w:hanging="341"/>
      </w:pPr>
      <w:rPr>
        <w:rFonts w:hint="default"/>
        <w:lang w:val="en-US" w:eastAsia="en-US" w:bidi="en-US"/>
      </w:rPr>
    </w:lvl>
    <w:lvl w:ilvl="6">
      <w:numFmt w:val="bullet"/>
      <w:lvlText w:val="•"/>
      <w:lvlJc w:val="left"/>
      <w:pPr>
        <w:ind w:left="7560" w:hanging="341"/>
      </w:pPr>
      <w:rPr>
        <w:rFonts w:hint="default"/>
        <w:lang w:val="en-US" w:eastAsia="en-US" w:bidi="en-US"/>
      </w:rPr>
    </w:lvl>
    <w:lvl w:ilvl="7">
      <w:numFmt w:val="bullet"/>
      <w:lvlText w:val="•"/>
      <w:lvlJc w:val="left"/>
      <w:pPr>
        <w:ind w:left="8530" w:hanging="341"/>
      </w:pPr>
      <w:rPr>
        <w:rFonts w:hint="default"/>
        <w:lang w:val="en-US" w:eastAsia="en-US" w:bidi="en-US"/>
      </w:rPr>
    </w:lvl>
    <w:lvl w:ilvl="8">
      <w:numFmt w:val="bullet"/>
      <w:lvlText w:val="•"/>
      <w:lvlJc w:val="left"/>
      <w:pPr>
        <w:ind w:left="9500" w:hanging="341"/>
      </w:pPr>
      <w:rPr>
        <w:rFonts w:hint="default"/>
        <w:lang w:val="en-US" w:eastAsia="en-US" w:bidi="en-US"/>
      </w:rPr>
    </w:lvl>
  </w:abstractNum>
  <w:abstractNum w:abstractNumId="30">
    <w:nsid w:val="0248C179"/>
    <w:multiLevelType w:val="multilevel"/>
    <w:tmpl w:val="0248C179"/>
    <w:lvl w:ilvl="0">
      <w:start w:val="1"/>
      <w:numFmt w:val="upperLetter"/>
      <w:lvlText w:val="%1."/>
      <w:lvlJc w:val="left"/>
      <w:pPr>
        <w:ind w:left="997" w:hanging="317"/>
      </w:pPr>
      <w:rPr>
        <w:rFonts w:ascii="Times New Roman" w:eastAsia="Times New Roman" w:hAnsi="Times New Roman" w:cs="Times New Roman" w:hint="default"/>
        <w:w w:val="99"/>
        <w:sz w:val="26"/>
        <w:szCs w:val="26"/>
        <w:lang w:val="en-US" w:eastAsia="en-US" w:bidi="en-US"/>
      </w:rPr>
    </w:lvl>
    <w:lvl w:ilvl="1">
      <w:numFmt w:val="bullet"/>
      <w:lvlText w:val="•"/>
      <w:lvlJc w:val="left"/>
      <w:pPr>
        <w:ind w:left="2044" w:hanging="317"/>
      </w:pPr>
      <w:rPr>
        <w:rFonts w:hint="default"/>
        <w:lang w:val="en-US" w:eastAsia="en-US" w:bidi="en-US"/>
      </w:rPr>
    </w:lvl>
    <w:lvl w:ilvl="2">
      <w:numFmt w:val="bullet"/>
      <w:lvlText w:val="•"/>
      <w:lvlJc w:val="left"/>
      <w:pPr>
        <w:ind w:left="3088" w:hanging="317"/>
      </w:pPr>
      <w:rPr>
        <w:rFonts w:hint="default"/>
        <w:lang w:val="en-US" w:eastAsia="en-US" w:bidi="en-US"/>
      </w:rPr>
    </w:lvl>
    <w:lvl w:ilvl="3">
      <w:numFmt w:val="bullet"/>
      <w:lvlText w:val="•"/>
      <w:lvlJc w:val="left"/>
      <w:pPr>
        <w:ind w:left="4132" w:hanging="317"/>
      </w:pPr>
      <w:rPr>
        <w:rFonts w:hint="default"/>
        <w:lang w:val="en-US" w:eastAsia="en-US" w:bidi="en-US"/>
      </w:rPr>
    </w:lvl>
    <w:lvl w:ilvl="4">
      <w:numFmt w:val="bullet"/>
      <w:lvlText w:val="•"/>
      <w:lvlJc w:val="left"/>
      <w:pPr>
        <w:ind w:left="5176" w:hanging="317"/>
      </w:pPr>
      <w:rPr>
        <w:rFonts w:hint="default"/>
        <w:lang w:val="en-US" w:eastAsia="en-US" w:bidi="en-US"/>
      </w:rPr>
    </w:lvl>
    <w:lvl w:ilvl="5">
      <w:numFmt w:val="bullet"/>
      <w:lvlText w:val="•"/>
      <w:lvlJc w:val="left"/>
      <w:pPr>
        <w:ind w:left="6220" w:hanging="317"/>
      </w:pPr>
      <w:rPr>
        <w:rFonts w:hint="default"/>
        <w:lang w:val="en-US" w:eastAsia="en-US" w:bidi="en-US"/>
      </w:rPr>
    </w:lvl>
    <w:lvl w:ilvl="6">
      <w:numFmt w:val="bullet"/>
      <w:lvlText w:val="•"/>
      <w:lvlJc w:val="left"/>
      <w:pPr>
        <w:ind w:left="7264" w:hanging="317"/>
      </w:pPr>
      <w:rPr>
        <w:rFonts w:hint="default"/>
        <w:lang w:val="en-US" w:eastAsia="en-US" w:bidi="en-US"/>
      </w:rPr>
    </w:lvl>
    <w:lvl w:ilvl="7">
      <w:numFmt w:val="bullet"/>
      <w:lvlText w:val="•"/>
      <w:lvlJc w:val="left"/>
      <w:pPr>
        <w:ind w:left="8308" w:hanging="317"/>
      </w:pPr>
      <w:rPr>
        <w:rFonts w:hint="default"/>
        <w:lang w:val="en-US" w:eastAsia="en-US" w:bidi="en-US"/>
      </w:rPr>
    </w:lvl>
    <w:lvl w:ilvl="8">
      <w:numFmt w:val="bullet"/>
      <w:lvlText w:val="•"/>
      <w:lvlJc w:val="left"/>
      <w:pPr>
        <w:ind w:left="9352" w:hanging="317"/>
      </w:pPr>
      <w:rPr>
        <w:rFonts w:hint="default"/>
        <w:lang w:val="en-US" w:eastAsia="en-US" w:bidi="en-US"/>
      </w:rPr>
    </w:lvl>
  </w:abstractNum>
  <w:abstractNum w:abstractNumId="31">
    <w:nsid w:val="03A63A41"/>
    <w:multiLevelType w:val="multilevel"/>
    <w:tmpl w:val="03A63A41"/>
    <w:lvl w:ilvl="0">
      <w:start w:val="2"/>
      <w:numFmt w:val="upperLetter"/>
      <w:lvlText w:val="%1."/>
      <w:lvlJc w:val="left"/>
      <w:pPr>
        <w:ind w:left="1774" w:hanging="466"/>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746" w:hanging="466"/>
      </w:pPr>
      <w:rPr>
        <w:rFonts w:hint="default"/>
        <w:lang w:val="en-US" w:eastAsia="en-US" w:bidi="en-US"/>
      </w:rPr>
    </w:lvl>
    <w:lvl w:ilvl="2">
      <w:numFmt w:val="bullet"/>
      <w:lvlText w:val="•"/>
      <w:lvlJc w:val="left"/>
      <w:pPr>
        <w:ind w:left="3712" w:hanging="466"/>
      </w:pPr>
      <w:rPr>
        <w:rFonts w:hint="default"/>
        <w:lang w:val="en-US" w:eastAsia="en-US" w:bidi="en-US"/>
      </w:rPr>
    </w:lvl>
    <w:lvl w:ilvl="3">
      <w:numFmt w:val="bullet"/>
      <w:lvlText w:val="•"/>
      <w:lvlJc w:val="left"/>
      <w:pPr>
        <w:ind w:left="4678" w:hanging="466"/>
      </w:pPr>
      <w:rPr>
        <w:rFonts w:hint="default"/>
        <w:lang w:val="en-US" w:eastAsia="en-US" w:bidi="en-US"/>
      </w:rPr>
    </w:lvl>
    <w:lvl w:ilvl="4">
      <w:numFmt w:val="bullet"/>
      <w:lvlText w:val="•"/>
      <w:lvlJc w:val="left"/>
      <w:pPr>
        <w:ind w:left="5644" w:hanging="466"/>
      </w:pPr>
      <w:rPr>
        <w:rFonts w:hint="default"/>
        <w:lang w:val="en-US" w:eastAsia="en-US" w:bidi="en-US"/>
      </w:rPr>
    </w:lvl>
    <w:lvl w:ilvl="5">
      <w:numFmt w:val="bullet"/>
      <w:lvlText w:val="•"/>
      <w:lvlJc w:val="left"/>
      <w:pPr>
        <w:ind w:left="6610" w:hanging="466"/>
      </w:pPr>
      <w:rPr>
        <w:rFonts w:hint="default"/>
        <w:lang w:val="en-US" w:eastAsia="en-US" w:bidi="en-US"/>
      </w:rPr>
    </w:lvl>
    <w:lvl w:ilvl="6">
      <w:numFmt w:val="bullet"/>
      <w:lvlText w:val="•"/>
      <w:lvlJc w:val="left"/>
      <w:pPr>
        <w:ind w:left="7576" w:hanging="466"/>
      </w:pPr>
      <w:rPr>
        <w:rFonts w:hint="default"/>
        <w:lang w:val="en-US" w:eastAsia="en-US" w:bidi="en-US"/>
      </w:rPr>
    </w:lvl>
    <w:lvl w:ilvl="7">
      <w:numFmt w:val="bullet"/>
      <w:lvlText w:val="•"/>
      <w:lvlJc w:val="left"/>
      <w:pPr>
        <w:ind w:left="8542" w:hanging="466"/>
      </w:pPr>
      <w:rPr>
        <w:rFonts w:hint="default"/>
        <w:lang w:val="en-US" w:eastAsia="en-US" w:bidi="en-US"/>
      </w:rPr>
    </w:lvl>
    <w:lvl w:ilvl="8">
      <w:numFmt w:val="bullet"/>
      <w:lvlText w:val="•"/>
      <w:lvlJc w:val="left"/>
      <w:pPr>
        <w:ind w:left="9508" w:hanging="466"/>
      </w:pPr>
      <w:rPr>
        <w:rFonts w:hint="default"/>
        <w:lang w:val="en-US" w:eastAsia="en-US" w:bidi="en-US"/>
      </w:rPr>
    </w:lvl>
  </w:abstractNum>
  <w:abstractNum w:abstractNumId="32">
    <w:nsid w:val="03D62ECE"/>
    <w:multiLevelType w:val="multilevel"/>
    <w:tmpl w:val="03D62ECE"/>
    <w:lvl w:ilvl="0">
      <w:start w:val="5"/>
      <w:numFmt w:val="decimal"/>
      <w:lvlText w:val="%1)"/>
      <w:lvlJc w:val="left"/>
      <w:pPr>
        <w:ind w:left="1054" w:hanging="375"/>
      </w:pPr>
      <w:rPr>
        <w:rFonts w:ascii="Times New Roman" w:eastAsia="Times New Roman" w:hAnsi="Times New Roman" w:cs="Times New Roman" w:hint="default"/>
        <w:spacing w:val="0"/>
        <w:w w:val="100"/>
        <w:sz w:val="28"/>
        <w:szCs w:val="28"/>
        <w:lang w:val="en-US" w:eastAsia="en-US" w:bidi="en-US"/>
      </w:rPr>
    </w:lvl>
    <w:lvl w:ilvl="1">
      <w:start w:val="1"/>
      <w:numFmt w:val="lowerLetter"/>
      <w:lvlText w:val="%2."/>
      <w:lvlJc w:val="left"/>
      <w:pPr>
        <w:ind w:left="680" w:hanging="280"/>
      </w:pPr>
      <w:rPr>
        <w:rFonts w:ascii="Times New Roman" w:eastAsia="Times New Roman" w:hAnsi="Times New Roman" w:cs="Times New Roman" w:hint="default"/>
        <w:w w:val="108"/>
        <w:sz w:val="28"/>
        <w:szCs w:val="28"/>
        <w:lang w:val="en-US" w:eastAsia="en-US" w:bidi="en-US"/>
      </w:rPr>
    </w:lvl>
    <w:lvl w:ilvl="2">
      <w:start w:val="1"/>
      <w:numFmt w:val="lowerLetter"/>
      <w:lvlText w:val="%3."/>
      <w:lvlJc w:val="left"/>
      <w:pPr>
        <w:ind w:left="680" w:hanging="264"/>
      </w:pPr>
      <w:rPr>
        <w:rFonts w:ascii="Times New Roman" w:eastAsia="Times New Roman" w:hAnsi="Times New Roman" w:cs="Times New Roman" w:hint="default"/>
        <w:w w:val="100"/>
        <w:sz w:val="28"/>
        <w:szCs w:val="28"/>
        <w:lang w:val="en-US" w:eastAsia="en-US" w:bidi="en-US"/>
      </w:rPr>
    </w:lvl>
    <w:lvl w:ilvl="3">
      <w:numFmt w:val="bullet"/>
      <w:lvlText w:val="•"/>
      <w:lvlJc w:val="left"/>
      <w:pPr>
        <w:ind w:left="3366" w:hanging="264"/>
      </w:pPr>
      <w:rPr>
        <w:rFonts w:hint="default"/>
        <w:lang w:val="en-US" w:eastAsia="en-US" w:bidi="en-US"/>
      </w:rPr>
    </w:lvl>
    <w:lvl w:ilvl="4">
      <w:numFmt w:val="bullet"/>
      <w:lvlText w:val="•"/>
      <w:lvlJc w:val="left"/>
      <w:pPr>
        <w:ind w:left="4520" w:hanging="264"/>
      </w:pPr>
      <w:rPr>
        <w:rFonts w:hint="default"/>
        <w:lang w:val="en-US" w:eastAsia="en-US" w:bidi="en-US"/>
      </w:rPr>
    </w:lvl>
    <w:lvl w:ilvl="5">
      <w:numFmt w:val="bullet"/>
      <w:lvlText w:val="•"/>
      <w:lvlJc w:val="left"/>
      <w:pPr>
        <w:ind w:left="5673" w:hanging="264"/>
      </w:pPr>
      <w:rPr>
        <w:rFonts w:hint="default"/>
        <w:lang w:val="en-US" w:eastAsia="en-US" w:bidi="en-US"/>
      </w:rPr>
    </w:lvl>
    <w:lvl w:ilvl="6">
      <w:numFmt w:val="bullet"/>
      <w:lvlText w:val="•"/>
      <w:lvlJc w:val="left"/>
      <w:pPr>
        <w:ind w:left="6826" w:hanging="264"/>
      </w:pPr>
      <w:rPr>
        <w:rFonts w:hint="default"/>
        <w:lang w:val="en-US" w:eastAsia="en-US" w:bidi="en-US"/>
      </w:rPr>
    </w:lvl>
    <w:lvl w:ilvl="7">
      <w:numFmt w:val="bullet"/>
      <w:lvlText w:val="•"/>
      <w:lvlJc w:val="left"/>
      <w:pPr>
        <w:ind w:left="7980" w:hanging="264"/>
      </w:pPr>
      <w:rPr>
        <w:rFonts w:hint="default"/>
        <w:lang w:val="en-US" w:eastAsia="en-US" w:bidi="en-US"/>
      </w:rPr>
    </w:lvl>
    <w:lvl w:ilvl="8">
      <w:numFmt w:val="bullet"/>
      <w:lvlText w:val="•"/>
      <w:lvlJc w:val="left"/>
      <w:pPr>
        <w:ind w:left="9133" w:hanging="264"/>
      </w:pPr>
      <w:rPr>
        <w:rFonts w:hint="default"/>
        <w:lang w:val="en-US" w:eastAsia="en-US" w:bidi="en-US"/>
      </w:rPr>
    </w:lvl>
  </w:abstractNum>
  <w:abstractNum w:abstractNumId="33">
    <w:nsid w:val="0709FD3E"/>
    <w:multiLevelType w:val="multilevel"/>
    <w:tmpl w:val="0709FD3E"/>
    <w:lvl w:ilvl="0">
      <w:start w:val="1"/>
      <w:numFmt w:val="upperRoman"/>
      <w:lvlText w:val="%1."/>
      <w:lvlJc w:val="left"/>
      <w:pPr>
        <w:ind w:left="913" w:hanging="233"/>
      </w:pPr>
      <w:rPr>
        <w:rFonts w:hint="default"/>
        <w:w w:val="100"/>
        <w:u w:val="single" w:color="000000"/>
        <w:lang w:val="en-US" w:eastAsia="en-US" w:bidi="en-US"/>
      </w:rPr>
    </w:lvl>
    <w:lvl w:ilvl="1">
      <w:numFmt w:val="bullet"/>
      <w:lvlText w:val="•"/>
      <w:lvlJc w:val="left"/>
      <w:pPr>
        <w:ind w:left="1972" w:hanging="233"/>
      </w:pPr>
      <w:rPr>
        <w:rFonts w:hint="default"/>
        <w:lang w:val="en-US" w:eastAsia="en-US" w:bidi="en-US"/>
      </w:rPr>
    </w:lvl>
    <w:lvl w:ilvl="2">
      <w:numFmt w:val="bullet"/>
      <w:lvlText w:val="•"/>
      <w:lvlJc w:val="left"/>
      <w:pPr>
        <w:ind w:left="3024" w:hanging="233"/>
      </w:pPr>
      <w:rPr>
        <w:rFonts w:hint="default"/>
        <w:lang w:val="en-US" w:eastAsia="en-US" w:bidi="en-US"/>
      </w:rPr>
    </w:lvl>
    <w:lvl w:ilvl="3">
      <w:numFmt w:val="bullet"/>
      <w:lvlText w:val="•"/>
      <w:lvlJc w:val="left"/>
      <w:pPr>
        <w:ind w:left="4076" w:hanging="233"/>
      </w:pPr>
      <w:rPr>
        <w:rFonts w:hint="default"/>
        <w:lang w:val="en-US" w:eastAsia="en-US" w:bidi="en-US"/>
      </w:rPr>
    </w:lvl>
    <w:lvl w:ilvl="4">
      <w:numFmt w:val="bullet"/>
      <w:lvlText w:val="•"/>
      <w:lvlJc w:val="left"/>
      <w:pPr>
        <w:ind w:left="5128" w:hanging="233"/>
      </w:pPr>
      <w:rPr>
        <w:rFonts w:hint="default"/>
        <w:lang w:val="en-US" w:eastAsia="en-US" w:bidi="en-US"/>
      </w:rPr>
    </w:lvl>
    <w:lvl w:ilvl="5">
      <w:numFmt w:val="bullet"/>
      <w:lvlText w:val="•"/>
      <w:lvlJc w:val="left"/>
      <w:pPr>
        <w:ind w:left="6180" w:hanging="233"/>
      </w:pPr>
      <w:rPr>
        <w:rFonts w:hint="default"/>
        <w:lang w:val="en-US" w:eastAsia="en-US" w:bidi="en-US"/>
      </w:rPr>
    </w:lvl>
    <w:lvl w:ilvl="6">
      <w:numFmt w:val="bullet"/>
      <w:lvlText w:val="•"/>
      <w:lvlJc w:val="left"/>
      <w:pPr>
        <w:ind w:left="7232" w:hanging="233"/>
      </w:pPr>
      <w:rPr>
        <w:rFonts w:hint="default"/>
        <w:lang w:val="en-US" w:eastAsia="en-US" w:bidi="en-US"/>
      </w:rPr>
    </w:lvl>
    <w:lvl w:ilvl="7">
      <w:numFmt w:val="bullet"/>
      <w:lvlText w:val="•"/>
      <w:lvlJc w:val="left"/>
      <w:pPr>
        <w:ind w:left="8284" w:hanging="233"/>
      </w:pPr>
      <w:rPr>
        <w:rFonts w:hint="default"/>
        <w:lang w:val="en-US" w:eastAsia="en-US" w:bidi="en-US"/>
      </w:rPr>
    </w:lvl>
    <w:lvl w:ilvl="8">
      <w:numFmt w:val="bullet"/>
      <w:lvlText w:val="•"/>
      <w:lvlJc w:val="left"/>
      <w:pPr>
        <w:ind w:left="9336" w:hanging="233"/>
      </w:pPr>
      <w:rPr>
        <w:rFonts w:hint="default"/>
        <w:lang w:val="en-US" w:eastAsia="en-US" w:bidi="en-US"/>
      </w:rPr>
    </w:lvl>
  </w:abstractNum>
  <w:abstractNum w:abstractNumId="34">
    <w:nsid w:val="0CEF100B"/>
    <w:multiLevelType w:val="multilevel"/>
    <w:tmpl w:val="0CEF100B"/>
    <w:lvl w:ilvl="0">
      <w:start w:val="1"/>
      <w:numFmt w:val="upperLetter"/>
      <w:lvlText w:val="%1."/>
      <w:lvlJc w:val="left"/>
      <w:pPr>
        <w:ind w:left="1400" w:hanging="360"/>
      </w:pPr>
      <w:rPr>
        <w:rFonts w:ascii="Times New Roman" w:eastAsia="Times New Roman" w:hAnsi="Times New Roman" w:cs="Times New Roman" w:hint="default"/>
        <w:spacing w:val="-2"/>
        <w:w w:val="100"/>
        <w:sz w:val="28"/>
        <w:szCs w:val="28"/>
        <w:lang w:val="en-US" w:eastAsia="en-US" w:bidi="en-US"/>
      </w:rPr>
    </w:lvl>
    <w:lvl w:ilvl="1">
      <w:numFmt w:val="bullet"/>
      <w:lvlText w:val="•"/>
      <w:lvlJc w:val="left"/>
      <w:pPr>
        <w:ind w:left="2404" w:hanging="360"/>
      </w:pPr>
      <w:rPr>
        <w:rFonts w:hint="default"/>
        <w:lang w:val="en-US" w:eastAsia="en-US" w:bidi="en-US"/>
      </w:rPr>
    </w:lvl>
    <w:lvl w:ilvl="2">
      <w:numFmt w:val="bullet"/>
      <w:lvlText w:val="•"/>
      <w:lvlJc w:val="left"/>
      <w:pPr>
        <w:ind w:left="3408" w:hanging="360"/>
      </w:pPr>
      <w:rPr>
        <w:rFonts w:hint="default"/>
        <w:lang w:val="en-US" w:eastAsia="en-US" w:bidi="en-US"/>
      </w:rPr>
    </w:lvl>
    <w:lvl w:ilvl="3">
      <w:numFmt w:val="bullet"/>
      <w:lvlText w:val="•"/>
      <w:lvlJc w:val="left"/>
      <w:pPr>
        <w:ind w:left="4412" w:hanging="360"/>
      </w:pPr>
      <w:rPr>
        <w:rFonts w:hint="default"/>
        <w:lang w:val="en-US" w:eastAsia="en-US" w:bidi="en-US"/>
      </w:rPr>
    </w:lvl>
    <w:lvl w:ilvl="4">
      <w:numFmt w:val="bullet"/>
      <w:lvlText w:val="•"/>
      <w:lvlJc w:val="left"/>
      <w:pPr>
        <w:ind w:left="5416" w:hanging="360"/>
      </w:pPr>
      <w:rPr>
        <w:rFonts w:hint="default"/>
        <w:lang w:val="en-US" w:eastAsia="en-US" w:bidi="en-US"/>
      </w:rPr>
    </w:lvl>
    <w:lvl w:ilvl="5">
      <w:numFmt w:val="bullet"/>
      <w:lvlText w:val="•"/>
      <w:lvlJc w:val="left"/>
      <w:pPr>
        <w:ind w:left="6420" w:hanging="360"/>
      </w:pPr>
      <w:rPr>
        <w:rFonts w:hint="default"/>
        <w:lang w:val="en-US" w:eastAsia="en-US" w:bidi="en-US"/>
      </w:rPr>
    </w:lvl>
    <w:lvl w:ilvl="6">
      <w:numFmt w:val="bullet"/>
      <w:lvlText w:val="•"/>
      <w:lvlJc w:val="left"/>
      <w:pPr>
        <w:ind w:left="7424" w:hanging="360"/>
      </w:pPr>
      <w:rPr>
        <w:rFonts w:hint="default"/>
        <w:lang w:val="en-US" w:eastAsia="en-US" w:bidi="en-US"/>
      </w:rPr>
    </w:lvl>
    <w:lvl w:ilvl="7">
      <w:numFmt w:val="bullet"/>
      <w:lvlText w:val="•"/>
      <w:lvlJc w:val="left"/>
      <w:pPr>
        <w:ind w:left="8428" w:hanging="360"/>
      </w:pPr>
      <w:rPr>
        <w:rFonts w:hint="default"/>
        <w:lang w:val="en-US" w:eastAsia="en-US" w:bidi="en-US"/>
      </w:rPr>
    </w:lvl>
    <w:lvl w:ilvl="8">
      <w:numFmt w:val="bullet"/>
      <w:lvlText w:val="•"/>
      <w:lvlJc w:val="left"/>
      <w:pPr>
        <w:ind w:left="9432" w:hanging="360"/>
      </w:pPr>
      <w:rPr>
        <w:rFonts w:hint="default"/>
        <w:lang w:val="en-US" w:eastAsia="en-US" w:bidi="en-US"/>
      </w:rPr>
    </w:lvl>
  </w:abstractNum>
  <w:abstractNum w:abstractNumId="35">
    <w:nsid w:val="0E640482"/>
    <w:multiLevelType w:val="multilevel"/>
    <w:tmpl w:val="0E640482"/>
    <w:lvl w:ilvl="0">
      <w:numFmt w:val="bullet"/>
      <w:lvlText w:val="-"/>
      <w:lvlJc w:val="left"/>
      <w:pPr>
        <w:ind w:left="865" w:hanging="360"/>
      </w:pPr>
      <w:rPr>
        <w:rFonts w:ascii="Times New Roman" w:eastAsia="Times New Roman" w:hAnsi="Times New Roman" w:cs="Times New Roman" w:hint="default"/>
        <w:w w:val="102"/>
        <w:sz w:val="26"/>
        <w:szCs w:val="26"/>
        <w:lang w:val="en-US" w:eastAsia="en-US" w:bidi="en-US"/>
      </w:rPr>
    </w:lvl>
    <w:lvl w:ilvl="1">
      <w:numFmt w:val="bullet"/>
      <w:lvlText w:val="•"/>
      <w:lvlJc w:val="left"/>
      <w:pPr>
        <w:ind w:left="1224" w:hanging="360"/>
      </w:pPr>
      <w:rPr>
        <w:rFonts w:hint="default"/>
        <w:lang w:val="en-US" w:eastAsia="en-US" w:bidi="en-US"/>
      </w:rPr>
    </w:lvl>
    <w:lvl w:ilvl="2">
      <w:numFmt w:val="bullet"/>
      <w:lvlText w:val="•"/>
      <w:lvlJc w:val="left"/>
      <w:pPr>
        <w:ind w:left="1588" w:hanging="360"/>
      </w:pPr>
      <w:rPr>
        <w:rFonts w:hint="default"/>
        <w:lang w:val="en-US" w:eastAsia="en-US" w:bidi="en-US"/>
      </w:rPr>
    </w:lvl>
    <w:lvl w:ilvl="3">
      <w:numFmt w:val="bullet"/>
      <w:lvlText w:val="•"/>
      <w:lvlJc w:val="left"/>
      <w:pPr>
        <w:ind w:left="1952" w:hanging="360"/>
      </w:pPr>
      <w:rPr>
        <w:rFonts w:hint="default"/>
        <w:lang w:val="en-US" w:eastAsia="en-US" w:bidi="en-US"/>
      </w:rPr>
    </w:lvl>
    <w:lvl w:ilvl="4">
      <w:numFmt w:val="bullet"/>
      <w:lvlText w:val="•"/>
      <w:lvlJc w:val="left"/>
      <w:pPr>
        <w:ind w:left="2316" w:hanging="360"/>
      </w:pPr>
      <w:rPr>
        <w:rFonts w:hint="default"/>
        <w:lang w:val="en-US" w:eastAsia="en-US" w:bidi="en-US"/>
      </w:rPr>
    </w:lvl>
    <w:lvl w:ilvl="5">
      <w:numFmt w:val="bullet"/>
      <w:lvlText w:val="•"/>
      <w:lvlJc w:val="left"/>
      <w:pPr>
        <w:ind w:left="2680" w:hanging="360"/>
      </w:pPr>
      <w:rPr>
        <w:rFonts w:hint="default"/>
        <w:lang w:val="en-US" w:eastAsia="en-US" w:bidi="en-US"/>
      </w:rPr>
    </w:lvl>
    <w:lvl w:ilvl="6">
      <w:numFmt w:val="bullet"/>
      <w:lvlText w:val="•"/>
      <w:lvlJc w:val="left"/>
      <w:pPr>
        <w:ind w:left="3044" w:hanging="360"/>
      </w:pPr>
      <w:rPr>
        <w:rFonts w:hint="default"/>
        <w:lang w:val="en-US" w:eastAsia="en-US" w:bidi="en-US"/>
      </w:rPr>
    </w:lvl>
    <w:lvl w:ilvl="7">
      <w:numFmt w:val="bullet"/>
      <w:lvlText w:val="•"/>
      <w:lvlJc w:val="left"/>
      <w:pPr>
        <w:ind w:left="3408" w:hanging="360"/>
      </w:pPr>
      <w:rPr>
        <w:rFonts w:hint="default"/>
        <w:lang w:val="en-US" w:eastAsia="en-US" w:bidi="en-US"/>
      </w:rPr>
    </w:lvl>
    <w:lvl w:ilvl="8">
      <w:numFmt w:val="bullet"/>
      <w:lvlText w:val="•"/>
      <w:lvlJc w:val="left"/>
      <w:pPr>
        <w:ind w:left="3772" w:hanging="360"/>
      </w:pPr>
      <w:rPr>
        <w:rFonts w:hint="default"/>
        <w:lang w:val="en-US" w:eastAsia="en-US" w:bidi="en-US"/>
      </w:rPr>
    </w:lvl>
  </w:abstractNum>
  <w:abstractNum w:abstractNumId="36">
    <w:nsid w:val="0F9F9CCA"/>
    <w:multiLevelType w:val="multilevel"/>
    <w:tmpl w:val="0F9F9CCA"/>
    <w:lvl w:ilvl="0">
      <w:start w:val="1"/>
      <w:numFmt w:val="lowerLetter"/>
      <w:lvlText w:val="%1)"/>
      <w:lvlJc w:val="left"/>
      <w:pPr>
        <w:ind w:left="1054" w:hanging="375"/>
      </w:pPr>
      <w:rPr>
        <w:rFonts w:ascii="Times New Roman" w:eastAsia="Times New Roman" w:hAnsi="Times New Roman" w:cs="Times New Roman" w:hint="default"/>
        <w:b/>
        <w:bCs/>
        <w:spacing w:val="0"/>
        <w:w w:val="100"/>
        <w:sz w:val="28"/>
        <w:szCs w:val="28"/>
        <w:lang w:val="en-US" w:eastAsia="en-US" w:bidi="en-US"/>
      </w:rPr>
    </w:lvl>
    <w:lvl w:ilvl="1">
      <w:start w:val="1"/>
      <w:numFmt w:val="upperLetter"/>
      <w:lvlText w:val="%2."/>
      <w:lvlJc w:val="left"/>
      <w:pPr>
        <w:ind w:left="1630" w:hanging="483"/>
      </w:pPr>
      <w:rPr>
        <w:rFonts w:ascii="Times New Roman" w:eastAsia="Times New Roman" w:hAnsi="Times New Roman" w:cs="Times New Roman" w:hint="default"/>
        <w:spacing w:val="-2"/>
        <w:w w:val="100"/>
        <w:sz w:val="28"/>
        <w:szCs w:val="28"/>
        <w:lang w:val="en-US" w:eastAsia="en-US" w:bidi="en-US"/>
      </w:rPr>
    </w:lvl>
    <w:lvl w:ilvl="2">
      <w:numFmt w:val="bullet"/>
      <w:lvlText w:val="•"/>
      <w:lvlJc w:val="left"/>
      <w:pPr>
        <w:ind w:left="2728" w:hanging="483"/>
      </w:pPr>
      <w:rPr>
        <w:rFonts w:hint="default"/>
        <w:lang w:val="en-US" w:eastAsia="en-US" w:bidi="en-US"/>
      </w:rPr>
    </w:lvl>
    <w:lvl w:ilvl="3">
      <w:numFmt w:val="bullet"/>
      <w:lvlText w:val="•"/>
      <w:lvlJc w:val="left"/>
      <w:pPr>
        <w:ind w:left="3817" w:hanging="483"/>
      </w:pPr>
      <w:rPr>
        <w:rFonts w:hint="default"/>
        <w:lang w:val="en-US" w:eastAsia="en-US" w:bidi="en-US"/>
      </w:rPr>
    </w:lvl>
    <w:lvl w:ilvl="4">
      <w:numFmt w:val="bullet"/>
      <w:lvlText w:val="•"/>
      <w:lvlJc w:val="left"/>
      <w:pPr>
        <w:ind w:left="4906" w:hanging="483"/>
      </w:pPr>
      <w:rPr>
        <w:rFonts w:hint="default"/>
        <w:lang w:val="en-US" w:eastAsia="en-US" w:bidi="en-US"/>
      </w:rPr>
    </w:lvl>
    <w:lvl w:ilvl="5">
      <w:numFmt w:val="bullet"/>
      <w:lvlText w:val="•"/>
      <w:lvlJc w:val="left"/>
      <w:pPr>
        <w:ind w:left="5995" w:hanging="483"/>
      </w:pPr>
      <w:rPr>
        <w:rFonts w:hint="default"/>
        <w:lang w:val="en-US" w:eastAsia="en-US" w:bidi="en-US"/>
      </w:rPr>
    </w:lvl>
    <w:lvl w:ilvl="6">
      <w:numFmt w:val="bullet"/>
      <w:lvlText w:val="•"/>
      <w:lvlJc w:val="left"/>
      <w:pPr>
        <w:ind w:left="7084" w:hanging="483"/>
      </w:pPr>
      <w:rPr>
        <w:rFonts w:hint="default"/>
        <w:lang w:val="en-US" w:eastAsia="en-US" w:bidi="en-US"/>
      </w:rPr>
    </w:lvl>
    <w:lvl w:ilvl="7">
      <w:numFmt w:val="bullet"/>
      <w:lvlText w:val="•"/>
      <w:lvlJc w:val="left"/>
      <w:pPr>
        <w:ind w:left="8173" w:hanging="483"/>
      </w:pPr>
      <w:rPr>
        <w:rFonts w:hint="default"/>
        <w:lang w:val="en-US" w:eastAsia="en-US" w:bidi="en-US"/>
      </w:rPr>
    </w:lvl>
    <w:lvl w:ilvl="8">
      <w:numFmt w:val="bullet"/>
      <w:lvlText w:val="•"/>
      <w:lvlJc w:val="left"/>
      <w:pPr>
        <w:ind w:left="9262" w:hanging="483"/>
      </w:pPr>
      <w:rPr>
        <w:rFonts w:hint="default"/>
        <w:lang w:val="en-US" w:eastAsia="en-US" w:bidi="en-US"/>
      </w:rPr>
    </w:lvl>
  </w:abstractNum>
  <w:abstractNum w:abstractNumId="37">
    <w:nsid w:val="12EADF99"/>
    <w:multiLevelType w:val="multilevel"/>
    <w:tmpl w:val="12EADF99"/>
    <w:lvl w:ilvl="0">
      <w:start w:val="4"/>
      <w:numFmt w:val="decimal"/>
      <w:lvlText w:val="%1)"/>
      <w:lvlJc w:val="left"/>
      <w:pPr>
        <w:ind w:left="950" w:hanging="234"/>
      </w:pPr>
      <w:rPr>
        <w:rFonts w:ascii="Times New Roman" w:eastAsia="Times New Roman" w:hAnsi="Times New Roman" w:cs="Times New Roman" w:hint="default"/>
        <w:w w:val="100"/>
        <w:sz w:val="24"/>
        <w:szCs w:val="24"/>
        <w:lang w:val="en-US" w:eastAsia="en-US" w:bidi="en-US"/>
      </w:rPr>
    </w:lvl>
    <w:lvl w:ilvl="1">
      <w:start w:val="1"/>
      <w:numFmt w:val="lowerLetter"/>
      <w:lvlText w:val="%2)"/>
      <w:lvlJc w:val="left"/>
      <w:pPr>
        <w:ind w:left="953" w:hanging="237"/>
      </w:pPr>
      <w:rPr>
        <w:rFonts w:ascii="Times New Roman" w:eastAsia="Times New Roman" w:hAnsi="Times New Roman" w:cs="Times New Roman" w:hint="default"/>
        <w:i/>
        <w:spacing w:val="0"/>
        <w:w w:val="102"/>
        <w:sz w:val="24"/>
        <w:szCs w:val="24"/>
        <w:lang w:val="en-US" w:eastAsia="en-US" w:bidi="en-US"/>
      </w:rPr>
    </w:lvl>
    <w:lvl w:ilvl="2">
      <w:numFmt w:val="bullet"/>
      <w:lvlText w:val="•"/>
      <w:lvlJc w:val="left"/>
      <w:pPr>
        <w:ind w:left="1237" w:hanging="237"/>
      </w:pPr>
      <w:rPr>
        <w:rFonts w:hint="default"/>
        <w:lang w:val="en-US" w:eastAsia="en-US" w:bidi="en-US"/>
      </w:rPr>
    </w:lvl>
    <w:lvl w:ilvl="3">
      <w:numFmt w:val="bullet"/>
      <w:lvlText w:val="•"/>
      <w:lvlJc w:val="left"/>
      <w:pPr>
        <w:ind w:left="1375" w:hanging="237"/>
      </w:pPr>
      <w:rPr>
        <w:rFonts w:hint="default"/>
        <w:lang w:val="en-US" w:eastAsia="en-US" w:bidi="en-US"/>
      </w:rPr>
    </w:lvl>
    <w:lvl w:ilvl="4">
      <w:numFmt w:val="bullet"/>
      <w:lvlText w:val="•"/>
      <w:lvlJc w:val="left"/>
      <w:pPr>
        <w:ind w:left="1514" w:hanging="237"/>
      </w:pPr>
      <w:rPr>
        <w:rFonts w:hint="default"/>
        <w:lang w:val="en-US" w:eastAsia="en-US" w:bidi="en-US"/>
      </w:rPr>
    </w:lvl>
    <w:lvl w:ilvl="5">
      <w:numFmt w:val="bullet"/>
      <w:lvlText w:val="•"/>
      <w:lvlJc w:val="left"/>
      <w:pPr>
        <w:ind w:left="1653" w:hanging="237"/>
      </w:pPr>
      <w:rPr>
        <w:rFonts w:hint="default"/>
        <w:lang w:val="en-US" w:eastAsia="en-US" w:bidi="en-US"/>
      </w:rPr>
    </w:lvl>
    <w:lvl w:ilvl="6">
      <w:numFmt w:val="bullet"/>
      <w:lvlText w:val="•"/>
      <w:lvlJc w:val="left"/>
      <w:pPr>
        <w:ind w:left="1791" w:hanging="237"/>
      </w:pPr>
      <w:rPr>
        <w:rFonts w:hint="default"/>
        <w:lang w:val="en-US" w:eastAsia="en-US" w:bidi="en-US"/>
      </w:rPr>
    </w:lvl>
    <w:lvl w:ilvl="7">
      <w:numFmt w:val="bullet"/>
      <w:lvlText w:val="•"/>
      <w:lvlJc w:val="left"/>
      <w:pPr>
        <w:ind w:left="1930" w:hanging="237"/>
      </w:pPr>
      <w:rPr>
        <w:rFonts w:hint="default"/>
        <w:lang w:val="en-US" w:eastAsia="en-US" w:bidi="en-US"/>
      </w:rPr>
    </w:lvl>
    <w:lvl w:ilvl="8">
      <w:numFmt w:val="bullet"/>
      <w:lvlText w:val="•"/>
      <w:lvlJc w:val="left"/>
      <w:pPr>
        <w:ind w:left="2069" w:hanging="237"/>
      </w:pPr>
      <w:rPr>
        <w:rFonts w:hint="default"/>
        <w:lang w:val="en-US" w:eastAsia="en-US" w:bidi="en-US"/>
      </w:rPr>
    </w:lvl>
  </w:abstractNum>
  <w:abstractNum w:abstractNumId="38">
    <w:nsid w:val="18F74015"/>
    <w:multiLevelType w:val="multilevel"/>
    <w:tmpl w:val="18F74015"/>
    <w:lvl w:ilvl="0">
      <w:start w:val="7"/>
      <w:numFmt w:val="decimal"/>
      <w:lvlText w:val="%1)"/>
      <w:lvlJc w:val="left"/>
      <w:pPr>
        <w:ind w:left="985" w:hanging="305"/>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026" w:hanging="305"/>
      </w:pPr>
      <w:rPr>
        <w:rFonts w:hint="default"/>
        <w:lang w:val="en-US" w:eastAsia="en-US" w:bidi="en-US"/>
      </w:rPr>
    </w:lvl>
    <w:lvl w:ilvl="2">
      <w:numFmt w:val="bullet"/>
      <w:lvlText w:val="•"/>
      <w:lvlJc w:val="left"/>
      <w:pPr>
        <w:ind w:left="3072" w:hanging="305"/>
      </w:pPr>
      <w:rPr>
        <w:rFonts w:hint="default"/>
        <w:lang w:val="en-US" w:eastAsia="en-US" w:bidi="en-US"/>
      </w:rPr>
    </w:lvl>
    <w:lvl w:ilvl="3">
      <w:numFmt w:val="bullet"/>
      <w:lvlText w:val="•"/>
      <w:lvlJc w:val="left"/>
      <w:pPr>
        <w:ind w:left="4118" w:hanging="305"/>
      </w:pPr>
      <w:rPr>
        <w:rFonts w:hint="default"/>
        <w:lang w:val="en-US" w:eastAsia="en-US" w:bidi="en-US"/>
      </w:rPr>
    </w:lvl>
    <w:lvl w:ilvl="4">
      <w:numFmt w:val="bullet"/>
      <w:lvlText w:val="•"/>
      <w:lvlJc w:val="left"/>
      <w:pPr>
        <w:ind w:left="5164" w:hanging="305"/>
      </w:pPr>
      <w:rPr>
        <w:rFonts w:hint="default"/>
        <w:lang w:val="en-US" w:eastAsia="en-US" w:bidi="en-US"/>
      </w:rPr>
    </w:lvl>
    <w:lvl w:ilvl="5">
      <w:numFmt w:val="bullet"/>
      <w:lvlText w:val="•"/>
      <w:lvlJc w:val="left"/>
      <w:pPr>
        <w:ind w:left="6210" w:hanging="305"/>
      </w:pPr>
      <w:rPr>
        <w:rFonts w:hint="default"/>
        <w:lang w:val="en-US" w:eastAsia="en-US" w:bidi="en-US"/>
      </w:rPr>
    </w:lvl>
    <w:lvl w:ilvl="6">
      <w:numFmt w:val="bullet"/>
      <w:lvlText w:val="•"/>
      <w:lvlJc w:val="left"/>
      <w:pPr>
        <w:ind w:left="7256" w:hanging="305"/>
      </w:pPr>
      <w:rPr>
        <w:rFonts w:hint="default"/>
        <w:lang w:val="en-US" w:eastAsia="en-US" w:bidi="en-US"/>
      </w:rPr>
    </w:lvl>
    <w:lvl w:ilvl="7">
      <w:numFmt w:val="bullet"/>
      <w:lvlText w:val="•"/>
      <w:lvlJc w:val="left"/>
      <w:pPr>
        <w:ind w:left="8302" w:hanging="305"/>
      </w:pPr>
      <w:rPr>
        <w:rFonts w:hint="default"/>
        <w:lang w:val="en-US" w:eastAsia="en-US" w:bidi="en-US"/>
      </w:rPr>
    </w:lvl>
    <w:lvl w:ilvl="8">
      <w:numFmt w:val="bullet"/>
      <w:lvlText w:val="•"/>
      <w:lvlJc w:val="left"/>
      <w:pPr>
        <w:ind w:left="9348" w:hanging="305"/>
      </w:pPr>
      <w:rPr>
        <w:rFonts w:hint="default"/>
        <w:lang w:val="en-US" w:eastAsia="en-US" w:bidi="en-US"/>
      </w:rPr>
    </w:lvl>
  </w:abstractNum>
  <w:abstractNum w:abstractNumId="39">
    <w:nsid w:val="1ACDE60F"/>
    <w:multiLevelType w:val="multilevel"/>
    <w:tmpl w:val="1ACDE60F"/>
    <w:lvl w:ilvl="0">
      <w:start w:val="1"/>
      <w:numFmt w:val="lowerLetter"/>
      <w:lvlText w:val="%1)"/>
      <w:lvlJc w:val="left"/>
      <w:pPr>
        <w:ind w:left="1400" w:hanging="360"/>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404" w:hanging="360"/>
      </w:pPr>
      <w:rPr>
        <w:rFonts w:hint="default"/>
        <w:lang w:val="en-US" w:eastAsia="en-US" w:bidi="en-US"/>
      </w:rPr>
    </w:lvl>
    <w:lvl w:ilvl="2">
      <w:numFmt w:val="bullet"/>
      <w:lvlText w:val="•"/>
      <w:lvlJc w:val="left"/>
      <w:pPr>
        <w:ind w:left="3408" w:hanging="360"/>
      </w:pPr>
      <w:rPr>
        <w:rFonts w:hint="default"/>
        <w:lang w:val="en-US" w:eastAsia="en-US" w:bidi="en-US"/>
      </w:rPr>
    </w:lvl>
    <w:lvl w:ilvl="3">
      <w:numFmt w:val="bullet"/>
      <w:lvlText w:val="•"/>
      <w:lvlJc w:val="left"/>
      <w:pPr>
        <w:ind w:left="4412" w:hanging="360"/>
      </w:pPr>
      <w:rPr>
        <w:rFonts w:hint="default"/>
        <w:lang w:val="en-US" w:eastAsia="en-US" w:bidi="en-US"/>
      </w:rPr>
    </w:lvl>
    <w:lvl w:ilvl="4">
      <w:numFmt w:val="bullet"/>
      <w:lvlText w:val="•"/>
      <w:lvlJc w:val="left"/>
      <w:pPr>
        <w:ind w:left="5416" w:hanging="360"/>
      </w:pPr>
      <w:rPr>
        <w:rFonts w:hint="default"/>
        <w:lang w:val="en-US" w:eastAsia="en-US" w:bidi="en-US"/>
      </w:rPr>
    </w:lvl>
    <w:lvl w:ilvl="5">
      <w:numFmt w:val="bullet"/>
      <w:lvlText w:val="•"/>
      <w:lvlJc w:val="left"/>
      <w:pPr>
        <w:ind w:left="6420" w:hanging="360"/>
      </w:pPr>
      <w:rPr>
        <w:rFonts w:hint="default"/>
        <w:lang w:val="en-US" w:eastAsia="en-US" w:bidi="en-US"/>
      </w:rPr>
    </w:lvl>
    <w:lvl w:ilvl="6">
      <w:numFmt w:val="bullet"/>
      <w:lvlText w:val="•"/>
      <w:lvlJc w:val="left"/>
      <w:pPr>
        <w:ind w:left="7424" w:hanging="360"/>
      </w:pPr>
      <w:rPr>
        <w:rFonts w:hint="default"/>
        <w:lang w:val="en-US" w:eastAsia="en-US" w:bidi="en-US"/>
      </w:rPr>
    </w:lvl>
    <w:lvl w:ilvl="7">
      <w:numFmt w:val="bullet"/>
      <w:lvlText w:val="•"/>
      <w:lvlJc w:val="left"/>
      <w:pPr>
        <w:ind w:left="8428" w:hanging="360"/>
      </w:pPr>
      <w:rPr>
        <w:rFonts w:hint="default"/>
        <w:lang w:val="en-US" w:eastAsia="en-US" w:bidi="en-US"/>
      </w:rPr>
    </w:lvl>
    <w:lvl w:ilvl="8">
      <w:numFmt w:val="bullet"/>
      <w:lvlText w:val="•"/>
      <w:lvlJc w:val="left"/>
      <w:pPr>
        <w:ind w:left="9432" w:hanging="360"/>
      </w:pPr>
      <w:rPr>
        <w:rFonts w:hint="default"/>
        <w:lang w:val="en-US" w:eastAsia="en-US" w:bidi="en-US"/>
      </w:rPr>
    </w:lvl>
  </w:abstractNum>
  <w:abstractNum w:abstractNumId="40">
    <w:nsid w:val="1C257C7B"/>
    <w:multiLevelType w:val="multilevel"/>
    <w:tmpl w:val="1C257C7B"/>
    <w:lvl w:ilvl="0">
      <w:start w:val="1"/>
      <w:numFmt w:val="lowerLetter"/>
      <w:lvlText w:val="%1."/>
      <w:lvlJc w:val="left"/>
      <w:pPr>
        <w:ind w:left="552" w:hanging="264"/>
      </w:pPr>
      <w:rPr>
        <w:rFonts w:ascii="Times New Roman" w:eastAsia="Times New Roman" w:hAnsi="Times New Roman" w:cs="Times New Roman" w:hint="default"/>
        <w:w w:val="100"/>
        <w:sz w:val="28"/>
        <w:szCs w:val="28"/>
        <w:lang w:val="en-US" w:eastAsia="en-US" w:bidi="en-US"/>
      </w:rPr>
    </w:lvl>
    <w:lvl w:ilvl="1">
      <w:start w:val="1"/>
      <w:numFmt w:val="upperRoman"/>
      <w:lvlText w:val="%2."/>
      <w:lvlJc w:val="left"/>
      <w:pPr>
        <w:ind w:left="680" w:hanging="250"/>
      </w:pPr>
      <w:rPr>
        <w:rFonts w:ascii="Times New Roman" w:eastAsia="Times New Roman" w:hAnsi="Times New Roman" w:cs="Times New Roman" w:hint="default"/>
        <w:b/>
        <w:bCs/>
        <w:w w:val="100"/>
        <w:sz w:val="28"/>
        <w:szCs w:val="28"/>
        <w:lang w:val="en-US" w:eastAsia="en-US" w:bidi="en-US"/>
      </w:rPr>
    </w:lvl>
    <w:lvl w:ilvl="2">
      <w:numFmt w:val="bullet"/>
      <w:lvlText w:val="-"/>
      <w:lvlJc w:val="left"/>
      <w:pPr>
        <w:ind w:left="1203" w:hanging="164"/>
      </w:pPr>
      <w:rPr>
        <w:rFonts w:ascii="Times New Roman" w:eastAsia="Times New Roman" w:hAnsi="Times New Roman" w:cs="Times New Roman" w:hint="default"/>
        <w:w w:val="100"/>
        <w:sz w:val="28"/>
        <w:szCs w:val="28"/>
        <w:lang w:val="en-US" w:eastAsia="en-US" w:bidi="en-US"/>
      </w:rPr>
    </w:lvl>
    <w:lvl w:ilvl="3">
      <w:numFmt w:val="bullet"/>
      <w:lvlText w:val="•"/>
      <w:lvlJc w:val="left"/>
      <w:pPr>
        <w:ind w:left="2040" w:hanging="164"/>
      </w:pPr>
      <w:rPr>
        <w:rFonts w:hint="default"/>
        <w:lang w:val="en-US" w:eastAsia="en-US" w:bidi="en-US"/>
      </w:rPr>
    </w:lvl>
    <w:lvl w:ilvl="4">
      <w:numFmt w:val="bullet"/>
      <w:lvlText w:val="•"/>
      <w:lvlJc w:val="left"/>
      <w:pPr>
        <w:ind w:left="2881" w:hanging="164"/>
      </w:pPr>
      <w:rPr>
        <w:rFonts w:hint="default"/>
        <w:lang w:val="en-US" w:eastAsia="en-US" w:bidi="en-US"/>
      </w:rPr>
    </w:lvl>
    <w:lvl w:ilvl="5">
      <w:numFmt w:val="bullet"/>
      <w:lvlText w:val="•"/>
      <w:lvlJc w:val="left"/>
      <w:pPr>
        <w:ind w:left="3722" w:hanging="164"/>
      </w:pPr>
      <w:rPr>
        <w:rFonts w:hint="default"/>
        <w:lang w:val="en-US" w:eastAsia="en-US" w:bidi="en-US"/>
      </w:rPr>
    </w:lvl>
    <w:lvl w:ilvl="6">
      <w:numFmt w:val="bullet"/>
      <w:lvlText w:val="•"/>
      <w:lvlJc w:val="left"/>
      <w:pPr>
        <w:ind w:left="4563" w:hanging="164"/>
      </w:pPr>
      <w:rPr>
        <w:rFonts w:hint="default"/>
        <w:lang w:val="en-US" w:eastAsia="en-US" w:bidi="en-US"/>
      </w:rPr>
    </w:lvl>
    <w:lvl w:ilvl="7">
      <w:numFmt w:val="bullet"/>
      <w:lvlText w:val="•"/>
      <w:lvlJc w:val="left"/>
      <w:pPr>
        <w:ind w:left="5404" w:hanging="164"/>
      </w:pPr>
      <w:rPr>
        <w:rFonts w:hint="default"/>
        <w:lang w:val="en-US" w:eastAsia="en-US" w:bidi="en-US"/>
      </w:rPr>
    </w:lvl>
    <w:lvl w:ilvl="8">
      <w:numFmt w:val="bullet"/>
      <w:lvlText w:val="•"/>
      <w:lvlJc w:val="left"/>
      <w:pPr>
        <w:ind w:left="6245" w:hanging="164"/>
      </w:pPr>
      <w:rPr>
        <w:rFonts w:hint="default"/>
        <w:lang w:val="en-US" w:eastAsia="en-US" w:bidi="en-US"/>
      </w:rPr>
    </w:lvl>
  </w:abstractNum>
  <w:abstractNum w:abstractNumId="41">
    <w:nsid w:val="23E97754"/>
    <w:multiLevelType w:val="multilevel"/>
    <w:tmpl w:val="23E97754"/>
    <w:lvl w:ilvl="0">
      <w:start w:val="3"/>
      <w:numFmt w:val="lowerLetter"/>
      <w:lvlText w:val="%1."/>
      <w:lvlJc w:val="left"/>
      <w:pPr>
        <w:ind w:left="944" w:hanging="264"/>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990" w:hanging="264"/>
      </w:pPr>
      <w:rPr>
        <w:rFonts w:hint="default"/>
        <w:lang w:val="en-US" w:eastAsia="en-US" w:bidi="en-US"/>
      </w:rPr>
    </w:lvl>
    <w:lvl w:ilvl="2">
      <w:numFmt w:val="bullet"/>
      <w:lvlText w:val="•"/>
      <w:lvlJc w:val="left"/>
      <w:pPr>
        <w:ind w:left="3040" w:hanging="264"/>
      </w:pPr>
      <w:rPr>
        <w:rFonts w:hint="default"/>
        <w:lang w:val="en-US" w:eastAsia="en-US" w:bidi="en-US"/>
      </w:rPr>
    </w:lvl>
    <w:lvl w:ilvl="3">
      <w:numFmt w:val="bullet"/>
      <w:lvlText w:val="•"/>
      <w:lvlJc w:val="left"/>
      <w:pPr>
        <w:ind w:left="4090" w:hanging="264"/>
      </w:pPr>
      <w:rPr>
        <w:rFonts w:hint="default"/>
        <w:lang w:val="en-US" w:eastAsia="en-US" w:bidi="en-US"/>
      </w:rPr>
    </w:lvl>
    <w:lvl w:ilvl="4">
      <w:numFmt w:val="bullet"/>
      <w:lvlText w:val="•"/>
      <w:lvlJc w:val="left"/>
      <w:pPr>
        <w:ind w:left="5140" w:hanging="264"/>
      </w:pPr>
      <w:rPr>
        <w:rFonts w:hint="default"/>
        <w:lang w:val="en-US" w:eastAsia="en-US" w:bidi="en-US"/>
      </w:rPr>
    </w:lvl>
    <w:lvl w:ilvl="5">
      <w:numFmt w:val="bullet"/>
      <w:lvlText w:val="•"/>
      <w:lvlJc w:val="left"/>
      <w:pPr>
        <w:ind w:left="6190" w:hanging="264"/>
      </w:pPr>
      <w:rPr>
        <w:rFonts w:hint="default"/>
        <w:lang w:val="en-US" w:eastAsia="en-US" w:bidi="en-US"/>
      </w:rPr>
    </w:lvl>
    <w:lvl w:ilvl="6">
      <w:numFmt w:val="bullet"/>
      <w:lvlText w:val="•"/>
      <w:lvlJc w:val="left"/>
      <w:pPr>
        <w:ind w:left="7240" w:hanging="264"/>
      </w:pPr>
      <w:rPr>
        <w:rFonts w:hint="default"/>
        <w:lang w:val="en-US" w:eastAsia="en-US" w:bidi="en-US"/>
      </w:rPr>
    </w:lvl>
    <w:lvl w:ilvl="7">
      <w:numFmt w:val="bullet"/>
      <w:lvlText w:val="•"/>
      <w:lvlJc w:val="left"/>
      <w:pPr>
        <w:ind w:left="8290" w:hanging="264"/>
      </w:pPr>
      <w:rPr>
        <w:rFonts w:hint="default"/>
        <w:lang w:val="en-US" w:eastAsia="en-US" w:bidi="en-US"/>
      </w:rPr>
    </w:lvl>
    <w:lvl w:ilvl="8">
      <w:numFmt w:val="bullet"/>
      <w:lvlText w:val="•"/>
      <w:lvlJc w:val="left"/>
      <w:pPr>
        <w:ind w:left="9340" w:hanging="264"/>
      </w:pPr>
      <w:rPr>
        <w:rFonts w:hint="default"/>
        <w:lang w:val="en-US" w:eastAsia="en-US" w:bidi="en-US"/>
      </w:rPr>
    </w:lvl>
  </w:abstractNum>
  <w:abstractNum w:abstractNumId="42">
    <w:nsid w:val="243FCF68"/>
    <w:multiLevelType w:val="multilevel"/>
    <w:tmpl w:val="243FCF68"/>
    <w:lvl w:ilvl="0">
      <w:start w:val="1"/>
      <w:numFmt w:val="lowerLetter"/>
      <w:lvlText w:val="%1)"/>
      <w:lvlJc w:val="left"/>
      <w:pPr>
        <w:ind w:left="1400" w:hanging="360"/>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404" w:hanging="360"/>
      </w:pPr>
      <w:rPr>
        <w:rFonts w:hint="default"/>
        <w:lang w:val="en-US" w:eastAsia="en-US" w:bidi="en-US"/>
      </w:rPr>
    </w:lvl>
    <w:lvl w:ilvl="2">
      <w:numFmt w:val="bullet"/>
      <w:lvlText w:val="•"/>
      <w:lvlJc w:val="left"/>
      <w:pPr>
        <w:ind w:left="3408" w:hanging="360"/>
      </w:pPr>
      <w:rPr>
        <w:rFonts w:hint="default"/>
        <w:lang w:val="en-US" w:eastAsia="en-US" w:bidi="en-US"/>
      </w:rPr>
    </w:lvl>
    <w:lvl w:ilvl="3">
      <w:numFmt w:val="bullet"/>
      <w:lvlText w:val="•"/>
      <w:lvlJc w:val="left"/>
      <w:pPr>
        <w:ind w:left="4412" w:hanging="360"/>
      </w:pPr>
      <w:rPr>
        <w:rFonts w:hint="default"/>
        <w:lang w:val="en-US" w:eastAsia="en-US" w:bidi="en-US"/>
      </w:rPr>
    </w:lvl>
    <w:lvl w:ilvl="4">
      <w:numFmt w:val="bullet"/>
      <w:lvlText w:val="•"/>
      <w:lvlJc w:val="left"/>
      <w:pPr>
        <w:ind w:left="5416" w:hanging="360"/>
      </w:pPr>
      <w:rPr>
        <w:rFonts w:hint="default"/>
        <w:lang w:val="en-US" w:eastAsia="en-US" w:bidi="en-US"/>
      </w:rPr>
    </w:lvl>
    <w:lvl w:ilvl="5">
      <w:numFmt w:val="bullet"/>
      <w:lvlText w:val="•"/>
      <w:lvlJc w:val="left"/>
      <w:pPr>
        <w:ind w:left="6420" w:hanging="360"/>
      </w:pPr>
      <w:rPr>
        <w:rFonts w:hint="default"/>
        <w:lang w:val="en-US" w:eastAsia="en-US" w:bidi="en-US"/>
      </w:rPr>
    </w:lvl>
    <w:lvl w:ilvl="6">
      <w:numFmt w:val="bullet"/>
      <w:lvlText w:val="•"/>
      <w:lvlJc w:val="left"/>
      <w:pPr>
        <w:ind w:left="7424" w:hanging="360"/>
      </w:pPr>
      <w:rPr>
        <w:rFonts w:hint="default"/>
        <w:lang w:val="en-US" w:eastAsia="en-US" w:bidi="en-US"/>
      </w:rPr>
    </w:lvl>
    <w:lvl w:ilvl="7">
      <w:numFmt w:val="bullet"/>
      <w:lvlText w:val="•"/>
      <w:lvlJc w:val="left"/>
      <w:pPr>
        <w:ind w:left="8428" w:hanging="360"/>
      </w:pPr>
      <w:rPr>
        <w:rFonts w:hint="default"/>
        <w:lang w:val="en-US" w:eastAsia="en-US" w:bidi="en-US"/>
      </w:rPr>
    </w:lvl>
    <w:lvl w:ilvl="8">
      <w:numFmt w:val="bullet"/>
      <w:lvlText w:val="•"/>
      <w:lvlJc w:val="left"/>
      <w:pPr>
        <w:ind w:left="9432" w:hanging="360"/>
      </w:pPr>
      <w:rPr>
        <w:rFonts w:hint="default"/>
        <w:lang w:val="en-US" w:eastAsia="en-US" w:bidi="en-US"/>
      </w:rPr>
    </w:lvl>
  </w:abstractNum>
  <w:abstractNum w:abstractNumId="43">
    <w:nsid w:val="2470EC97"/>
    <w:multiLevelType w:val="multilevel"/>
    <w:tmpl w:val="2470EC97"/>
    <w:lvl w:ilvl="0">
      <w:start w:val="1"/>
      <w:numFmt w:val="lowerLetter"/>
      <w:lvlText w:val="%1)"/>
      <w:lvlJc w:val="left"/>
      <w:pPr>
        <w:ind w:left="946" w:hanging="267"/>
      </w:pPr>
      <w:rPr>
        <w:rFonts w:ascii="Times New Roman" w:eastAsia="Times New Roman" w:hAnsi="Times New Roman" w:cs="Times New Roman" w:hint="default"/>
        <w:w w:val="99"/>
        <w:sz w:val="26"/>
        <w:szCs w:val="26"/>
        <w:lang w:val="en-US" w:eastAsia="en-US" w:bidi="en-US"/>
      </w:rPr>
    </w:lvl>
    <w:lvl w:ilvl="1">
      <w:start w:val="1"/>
      <w:numFmt w:val="upperLetter"/>
      <w:lvlText w:val="%2."/>
      <w:lvlJc w:val="left"/>
      <w:pPr>
        <w:ind w:left="1299" w:hanging="341"/>
      </w:pPr>
      <w:rPr>
        <w:rFonts w:ascii="Times New Roman" w:eastAsia="Times New Roman" w:hAnsi="Times New Roman" w:cs="Times New Roman" w:hint="default"/>
        <w:spacing w:val="-2"/>
        <w:w w:val="100"/>
        <w:sz w:val="28"/>
        <w:szCs w:val="28"/>
        <w:lang w:val="en-US" w:eastAsia="en-US" w:bidi="en-US"/>
      </w:rPr>
    </w:lvl>
    <w:lvl w:ilvl="2">
      <w:numFmt w:val="bullet"/>
      <w:lvlText w:val="•"/>
      <w:lvlJc w:val="left"/>
      <w:pPr>
        <w:ind w:left="2426" w:hanging="341"/>
      </w:pPr>
      <w:rPr>
        <w:rFonts w:hint="default"/>
        <w:lang w:val="en-US" w:eastAsia="en-US" w:bidi="en-US"/>
      </w:rPr>
    </w:lvl>
    <w:lvl w:ilvl="3">
      <w:numFmt w:val="bullet"/>
      <w:lvlText w:val="•"/>
      <w:lvlJc w:val="left"/>
      <w:pPr>
        <w:ind w:left="3553" w:hanging="341"/>
      </w:pPr>
      <w:rPr>
        <w:rFonts w:hint="default"/>
        <w:lang w:val="en-US" w:eastAsia="en-US" w:bidi="en-US"/>
      </w:rPr>
    </w:lvl>
    <w:lvl w:ilvl="4">
      <w:numFmt w:val="bullet"/>
      <w:lvlText w:val="•"/>
      <w:lvlJc w:val="left"/>
      <w:pPr>
        <w:ind w:left="4680" w:hanging="341"/>
      </w:pPr>
      <w:rPr>
        <w:rFonts w:hint="default"/>
        <w:lang w:val="en-US" w:eastAsia="en-US" w:bidi="en-US"/>
      </w:rPr>
    </w:lvl>
    <w:lvl w:ilvl="5">
      <w:numFmt w:val="bullet"/>
      <w:lvlText w:val="•"/>
      <w:lvlJc w:val="left"/>
      <w:pPr>
        <w:ind w:left="5806" w:hanging="341"/>
      </w:pPr>
      <w:rPr>
        <w:rFonts w:hint="default"/>
        <w:lang w:val="en-US" w:eastAsia="en-US" w:bidi="en-US"/>
      </w:rPr>
    </w:lvl>
    <w:lvl w:ilvl="6">
      <w:numFmt w:val="bullet"/>
      <w:lvlText w:val="•"/>
      <w:lvlJc w:val="left"/>
      <w:pPr>
        <w:ind w:left="6933" w:hanging="341"/>
      </w:pPr>
      <w:rPr>
        <w:rFonts w:hint="default"/>
        <w:lang w:val="en-US" w:eastAsia="en-US" w:bidi="en-US"/>
      </w:rPr>
    </w:lvl>
    <w:lvl w:ilvl="7">
      <w:numFmt w:val="bullet"/>
      <w:lvlText w:val="•"/>
      <w:lvlJc w:val="left"/>
      <w:pPr>
        <w:ind w:left="8060" w:hanging="341"/>
      </w:pPr>
      <w:rPr>
        <w:rFonts w:hint="default"/>
        <w:lang w:val="en-US" w:eastAsia="en-US" w:bidi="en-US"/>
      </w:rPr>
    </w:lvl>
    <w:lvl w:ilvl="8">
      <w:numFmt w:val="bullet"/>
      <w:lvlText w:val="•"/>
      <w:lvlJc w:val="left"/>
      <w:pPr>
        <w:ind w:left="9186" w:hanging="341"/>
      </w:pPr>
      <w:rPr>
        <w:rFonts w:hint="default"/>
        <w:lang w:val="en-US" w:eastAsia="en-US" w:bidi="en-US"/>
      </w:rPr>
    </w:lvl>
  </w:abstractNum>
  <w:abstractNum w:abstractNumId="44">
    <w:nsid w:val="25B654F3"/>
    <w:multiLevelType w:val="multilevel"/>
    <w:tmpl w:val="25B654F3"/>
    <w:lvl w:ilvl="0">
      <w:start w:val="5"/>
      <w:numFmt w:val="decimal"/>
      <w:lvlText w:val="%1."/>
      <w:lvlJc w:val="left"/>
      <w:pPr>
        <w:ind w:left="893" w:hanging="213"/>
      </w:pPr>
      <w:rPr>
        <w:rFonts w:ascii="Times New Roman" w:eastAsia="Times New Roman" w:hAnsi="Times New Roman" w:cs="Times New Roman" w:hint="default"/>
        <w:b/>
        <w:bCs/>
        <w:spacing w:val="-1"/>
        <w:w w:val="100"/>
        <w:sz w:val="26"/>
        <w:szCs w:val="26"/>
        <w:lang w:val="en-US" w:eastAsia="en-US" w:bidi="en-US"/>
      </w:rPr>
    </w:lvl>
    <w:lvl w:ilvl="1">
      <w:start w:val="1"/>
      <w:numFmt w:val="upperRoman"/>
      <w:lvlText w:val="%2."/>
      <w:lvlJc w:val="left"/>
      <w:pPr>
        <w:ind w:left="910" w:hanging="231"/>
      </w:pPr>
      <w:rPr>
        <w:rFonts w:hint="default"/>
        <w:spacing w:val="-1"/>
        <w:w w:val="99"/>
        <w:u w:val="thick" w:color="000000"/>
        <w:lang w:val="en-US" w:eastAsia="en-US" w:bidi="en-US"/>
      </w:rPr>
    </w:lvl>
    <w:lvl w:ilvl="2">
      <w:numFmt w:val="bullet"/>
      <w:lvlText w:val="•"/>
      <w:lvlJc w:val="left"/>
      <w:pPr>
        <w:ind w:left="2088" w:hanging="231"/>
      </w:pPr>
      <w:rPr>
        <w:rFonts w:hint="default"/>
        <w:lang w:val="en-US" w:eastAsia="en-US" w:bidi="en-US"/>
      </w:rPr>
    </w:lvl>
    <w:lvl w:ilvl="3">
      <w:numFmt w:val="bullet"/>
      <w:lvlText w:val="•"/>
      <w:lvlJc w:val="left"/>
      <w:pPr>
        <w:ind w:left="3257" w:hanging="231"/>
      </w:pPr>
      <w:rPr>
        <w:rFonts w:hint="default"/>
        <w:lang w:val="en-US" w:eastAsia="en-US" w:bidi="en-US"/>
      </w:rPr>
    </w:lvl>
    <w:lvl w:ilvl="4">
      <w:numFmt w:val="bullet"/>
      <w:lvlText w:val="•"/>
      <w:lvlJc w:val="left"/>
      <w:pPr>
        <w:ind w:left="4426" w:hanging="231"/>
      </w:pPr>
      <w:rPr>
        <w:rFonts w:hint="default"/>
        <w:lang w:val="en-US" w:eastAsia="en-US" w:bidi="en-US"/>
      </w:rPr>
    </w:lvl>
    <w:lvl w:ilvl="5">
      <w:numFmt w:val="bullet"/>
      <w:lvlText w:val="•"/>
      <w:lvlJc w:val="left"/>
      <w:pPr>
        <w:ind w:left="5595" w:hanging="231"/>
      </w:pPr>
      <w:rPr>
        <w:rFonts w:hint="default"/>
        <w:lang w:val="en-US" w:eastAsia="en-US" w:bidi="en-US"/>
      </w:rPr>
    </w:lvl>
    <w:lvl w:ilvl="6">
      <w:numFmt w:val="bullet"/>
      <w:lvlText w:val="•"/>
      <w:lvlJc w:val="left"/>
      <w:pPr>
        <w:ind w:left="6764" w:hanging="231"/>
      </w:pPr>
      <w:rPr>
        <w:rFonts w:hint="default"/>
        <w:lang w:val="en-US" w:eastAsia="en-US" w:bidi="en-US"/>
      </w:rPr>
    </w:lvl>
    <w:lvl w:ilvl="7">
      <w:numFmt w:val="bullet"/>
      <w:lvlText w:val="•"/>
      <w:lvlJc w:val="left"/>
      <w:pPr>
        <w:ind w:left="7933" w:hanging="231"/>
      </w:pPr>
      <w:rPr>
        <w:rFonts w:hint="default"/>
        <w:lang w:val="en-US" w:eastAsia="en-US" w:bidi="en-US"/>
      </w:rPr>
    </w:lvl>
    <w:lvl w:ilvl="8">
      <w:numFmt w:val="bullet"/>
      <w:lvlText w:val="•"/>
      <w:lvlJc w:val="left"/>
      <w:pPr>
        <w:ind w:left="9102" w:hanging="231"/>
      </w:pPr>
      <w:rPr>
        <w:rFonts w:hint="default"/>
        <w:lang w:val="en-US" w:eastAsia="en-US" w:bidi="en-US"/>
      </w:rPr>
    </w:lvl>
  </w:abstractNum>
  <w:abstractNum w:abstractNumId="45">
    <w:nsid w:val="2A8F537B"/>
    <w:multiLevelType w:val="multilevel"/>
    <w:tmpl w:val="2A8F537B"/>
    <w:lvl w:ilvl="0">
      <w:start w:val="1"/>
      <w:numFmt w:val="upperLetter"/>
      <w:lvlText w:val="%1."/>
      <w:lvlJc w:val="left"/>
      <w:pPr>
        <w:ind w:left="997" w:hanging="317"/>
      </w:pPr>
      <w:rPr>
        <w:rFonts w:ascii="Times New Roman" w:eastAsia="Times New Roman" w:hAnsi="Times New Roman" w:cs="Times New Roman" w:hint="default"/>
        <w:w w:val="99"/>
        <w:sz w:val="26"/>
        <w:szCs w:val="26"/>
        <w:lang w:val="en-US" w:eastAsia="en-US" w:bidi="en-US"/>
      </w:rPr>
    </w:lvl>
    <w:lvl w:ilvl="1">
      <w:numFmt w:val="bullet"/>
      <w:lvlText w:val="•"/>
      <w:lvlJc w:val="left"/>
      <w:pPr>
        <w:ind w:left="2044" w:hanging="317"/>
      </w:pPr>
      <w:rPr>
        <w:rFonts w:hint="default"/>
        <w:lang w:val="en-US" w:eastAsia="en-US" w:bidi="en-US"/>
      </w:rPr>
    </w:lvl>
    <w:lvl w:ilvl="2">
      <w:numFmt w:val="bullet"/>
      <w:lvlText w:val="•"/>
      <w:lvlJc w:val="left"/>
      <w:pPr>
        <w:ind w:left="3088" w:hanging="317"/>
      </w:pPr>
      <w:rPr>
        <w:rFonts w:hint="default"/>
        <w:lang w:val="en-US" w:eastAsia="en-US" w:bidi="en-US"/>
      </w:rPr>
    </w:lvl>
    <w:lvl w:ilvl="3">
      <w:numFmt w:val="bullet"/>
      <w:lvlText w:val="•"/>
      <w:lvlJc w:val="left"/>
      <w:pPr>
        <w:ind w:left="4132" w:hanging="317"/>
      </w:pPr>
      <w:rPr>
        <w:rFonts w:hint="default"/>
        <w:lang w:val="en-US" w:eastAsia="en-US" w:bidi="en-US"/>
      </w:rPr>
    </w:lvl>
    <w:lvl w:ilvl="4">
      <w:numFmt w:val="bullet"/>
      <w:lvlText w:val="•"/>
      <w:lvlJc w:val="left"/>
      <w:pPr>
        <w:ind w:left="5176" w:hanging="317"/>
      </w:pPr>
      <w:rPr>
        <w:rFonts w:hint="default"/>
        <w:lang w:val="en-US" w:eastAsia="en-US" w:bidi="en-US"/>
      </w:rPr>
    </w:lvl>
    <w:lvl w:ilvl="5">
      <w:numFmt w:val="bullet"/>
      <w:lvlText w:val="•"/>
      <w:lvlJc w:val="left"/>
      <w:pPr>
        <w:ind w:left="6220" w:hanging="317"/>
      </w:pPr>
      <w:rPr>
        <w:rFonts w:hint="default"/>
        <w:lang w:val="en-US" w:eastAsia="en-US" w:bidi="en-US"/>
      </w:rPr>
    </w:lvl>
    <w:lvl w:ilvl="6">
      <w:numFmt w:val="bullet"/>
      <w:lvlText w:val="•"/>
      <w:lvlJc w:val="left"/>
      <w:pPr>
        <w:ind w:left="7264" w:hanging="317"/>
      </w:pPr>
      <w:rPr>
        <w:rFonts w:hint="default"/>
        <w:lang w:val="en-US" w:eastAsia="en-US" w:bidi="en-US"/>
      </w:rPr>
    </w:lvl>
    <w:lvl w:ilvl="7">
      <w:numFmt w:val="bullet"/>
      <w:lvlText w:val="•"/>
      <w:lvlJc w:val="left"/>
      <w:pPr>
        <w:ind w:left="8308" w:hanging="317"/>
      </w:pPr>
      <w:rPr>
        <w:rFonts w:hint="default"/>
        <w:lang w:val="en-US" w:eastAsia="en-US" w:bidi="en-US"/>
      </w:rPr>
    </w:lvl>
    <w:lvl w:ilvl="8">
      <w:numFmt w:val="bullet"/>
      <w:lvlText w:val="•"/>
      <w:lvlJc w:val="left"/>
      <w:pPr>
        <w:ind w:left="9352" w:hanging="317"/>
      </w:pPr>
      <w:rPr>
        <w:rFonts w:hint="default"/>
        <w:lang w:val="en-US" w:eastAsia="en-US" w:bidi="en-US"/>
      </w:rPr>
    </w:lvl>
  </w:abstractNum>
  <w:abstractNum w:abstractNumId="46">
    <w:nsid w:val="30A0AC00"/>
    <w:multiLevelType w:val="multilevel"/>
    <w:tmpl w:val="30A0AC00"/>
    <w:lvl w:ilvl="0">
      <w:start w:val="1"/>
      <w:numFmt w:val="lowerLetter"/>
      <w:lvlText w:val="%1)"/>
      <w:lvlJc w:val="left"/>
      <w:pPr>
        <w:ind w:left="968" w:hanging="289"/>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008" w:hanging="289"/>
      </w:pPr>
      <w:rPr>
        <w:rFonts w:hint="default"/>
        <w:lang w:val="en-US" w:eastAsia="en-US" w:bidi="en-US"/>
      </w:rPr>
    </w:lvl>
    <w:lvl w:ilvl="2">
      <w:numFmt w:val="bullet"/>
      <w:lvlText w:val="•"/>
      <w:lvlJc w:val="left"/>
      <w:pPr>
        <w:ind w:left="3056" w:hanging="289"/>
      </w:pPr>
      <w:rPr>
        <w:rFonts w:hint="default"/>
        <w:lang w:val="en-US" w:eastAsia="en-US" w:bidi="en-US"/>
      </w:rPr>
    </w:lvl>
    <w:lvl w:ilvl="3">
      <w:numFmt w:val="bullet"/>
      <w:lvlText w:val="•"/>
      <w:lvlJc w:val="left"/>
      <w:pPr>
        <w:ind w:left="4104" w:hanging="289"/>
      </w:pPr>
      <w:rPr>
        <w:rFonts w:hint="default"/>
        <w:lang w:val="en-US" w:eastAsia="en-US" w:bidi="en-US"/>
      </w:rPr>
    </w:lvl>
    <w:lvl w:ilvl="4">
      <w:numFmt w:val="bullet"/>
      <w:lvlText w:val="•"/>
      <w:lvlJc w:val="left"/>
      <w:pPr>
        <w:ind w:left="5152" w:hanging="289"/>
      </w:pPr>
      <w:rPr>
        <w:rFonts w:hint="default"/>
        <w:lang w:val="en-US" w:eastAsia="en-US" w:bidi="en-US"/>
      </w:rPr>
    </w:lvl>
    <w:lvl w:ilvl="5">
      <w:numFmt w:val="bullet"/>
      <w:lvlText w:val="•"/>
      <w:lvlJc w:val="left"/>
      <w:pPr>
        <w:ind w:left="6200" w:hanging="289"/>
      </w:pPr>
      <w:rPr>
        <w:rFonts w:hint="default"/>
        <w:lang w:val="en-US" w:eastAsia="en-US" w:bidi="en-US"/>
      </w:rPr>
    </w:lvl>
    <w:lvl w:ilvl="6">
      <w:numFmt w:val="bullet"/>
      <w:lvlText w:val="•"/>
      <w:lvlJc w:val="left"/>
      <w:pPr>
        <w:ind w:left="7248" w:hanging="289"/>
      </w:pPr>
      <w:rPr>
        <w:rFonts w:hint="default"/>
        <w:lang w:val="en-US" w:eastAsia="en-US" w:bidi="en-US"/>
      </w:rPr>
    </w:lvl>
    <w:lvl w:ilvl="7">
      <w:numFmt w:val="bullet"/>
      <w:lvlText w:val="•"/>
      <w:lvlJc w:val="left"/>
      <w:pPr>
        <w:ind w:left="8296" w:hanging="289"/>
      </w:pPr>
      <w:rPr>
        <w:rFonts w:hint="default"/>
        <w:lang w:val="en-US" w:eastAsia="en-US" w:bidi="en-US"/>
      </w:rPr>
    </w:lvl>
    <w:lvl w:ilvl="8">
      <w:numFmt w:val="bullet"/>
      <w:lvlText w:val="•"/>
      <w:lvlJc w:val="left"/>
      <w:pPr>
        <w:ind w:left="9344" w:hanging="289"/>
      </w:pPr>
      <w:rPr>
        <w:rFonts w:hint="default"/>
        <w:lang w:val="en-US" w:eastAsia="en-US" w:bidi="en-US"/>
      </w:rPr>
    </w:lvl>
  </w:abstractNum>
  <w:abstractNum w:abstractNumId="47">
    <w:nsid w:val="30FC5B15"/>
    <w:multiLevelType w:val="multilevel"/>
    <w:tmpl w:val="30FC5B15"/>
    <w:lvl w:ilvl="0">
      <w:start w:val="1"/>
      <w:numFmt w:val="lowerLetter"/>
      <w:lvlText w:val="%1)"/>
      <w:lvlJc w:val="left"/>
      <w:pPr>
        <w:ind w:left="968" w:hanging="289"/>
      </w:pPr>
      <w:rPr>
        <w:rFonts w:ascii="Times New Roman" w:eastAsia="Times New Roman" w:hAnsi="Times New Roman" w:cs="Times New Roman" w:hint="default"/>
        <w:w w:val="100"/>
        <w:sz w:val="28"/>
        <w:szCs w:val="28"/>
        <w:lang w:val="en-US" w:eastAsia="en-US" w:bidi="en-US"/>
      </w:rPr>
    </w:lvl>
    <w:lvl w:ilvl="1">
      <w:start w:val="1"/>
      <w:numFmt w:val="lowerLetter"/>
      <w:lvlText w:val="%2)"/>
      <w:lvlJc w:val="left"/>
      <w:pPr>
        <w:ind w:left="1400" w:hanging="289"/>
      </w:pPr>
      <w:rPr>
        <w:rFonts w:ascii="Times New Roman" w:eastAsia="Times New Roman" w:hAnsi="Times New Roman" w:cs="Times New Roman" w:hint="default"/>
        <w:w w:val="100"/>
        <w:sz w:val="28"/>
        <w:szCs w:val="28"/>
        <w:lang w:val="en-US" w:eastAsia="en-US" w:bidi="en-US"/>
      </w:rPr>
    </w:lvl>
    <w:lvl w:ilvl="2">
      <w:numFmt w:val="bullet"/>
      <w:lvlText w:val="•"/>
      <w:lvlJc w:val="left"/>
      <w:pPr>
        <w:ind w:left="2515" w:hanging="289"/>
      </w:pPr>
      <w:rPr>
        <w:rFonts w:hint="default"/>
        <w:lang w:val="en-US" w:eastAsia="en-US" w:bidi="en-US"/>
      </w:rPr>
    </w:lvl>
    <w:lvl w:ilvl="3">
      <w:numFmt w:val="bullet"/>
      <w:lvlText w:val="•"/>
      <w:lvlJc w:val="left"/>
      <w:pPr>
        <w:ind w:left="3631" w:hanging="289"/>
      </w:pPr>
      <w:rPr>
        <w:rFonts w:hint="default"/>
        <w:lang w:val="en-US" w:eastAsia="en-US" w:bidi="en-US"/>
      </w:rPr>
    </w:lvl>
    <w:lvl w:ilvl="4">
      <w:numFmt w:val="bullet"/>
      <w:lvlText w:val="•"/>
      <w:lvlJc w:val="left"/>
      <w:pPr>
        <w:ind w:left="4746" w:hanging="289"/>
      </w:pPr>
      <w:rPr>
        <w:rFonts w:hint="default"/>
        <w:lang w:val="en-US" w:eastAsia="en-US" w:bidi="en-US"/>
      </w:rPr>
    </w:lvl>
    <w:lvl w:ilvl="5">
      <w:numFmt w:val="bullet"/>
      <w:lvlText w:val="•"/>
      <w:lvlJc w:val="left"/>
      <w:pPr>
        <w:ind w:left="5862" w:hanging="289"/>
      </w:pPr>
      <w:rPr>
        <w:rFonts w:hint="default"/>
        <w:lang w:val="en-US" w:eastAsia="en-US" w:bidi="en-US"/>
      </w:rPr>
    </w:lvl>
    <w:lvl w:ilvl="6">
      <w:numFmt w:val="bullet"/>
      <w:lvlText w:val="•"/>
      <w:lvlJc w:val="left"/>
      <w:pPr>
        <w:ind w:left="6977" w:hanging="289"/>
      </w:pPr>
      <w:rPr>
        <w:rFonts w:hint="default"/>
        <w:lang w:val="en-US" w:eastAsia="en-US" w:bidi="en-US"/>
      </w:rPr>
    </w:lvl>
    <w:lvl w:ilvl="7">
      <w:numFmt w:val="bullet"/>
      <w:lvlText w:val="•"/>
      <w:lvlJc w:val="left"/>
      <w:pPr>
        <w:ind w:left="8093" w:hanging="289"/>
      </w:pPr>
      <w:rPr>
        <w:rFonts w:hint="default"/>
        <w:lang w:val="en-US" w:eastAsia="en-US" w:bidi="en-US"/>
      </w:rPr>
    </w:lvl>
    <w:lvl w:ilvl="8">
      <w:numFmt w:val="bullet"/>
      <w:lvlText w:val="•"/>
      <w:lvlJc w:val="left"/>
      <w:pPr>
        <w:ind w:left="9208" w:hanging="289"/>
      </w:pPr>
      <w:rPr>
        <w:rFonts w:hint="default"/>
        <w:lang w:val="en-US" w:eastAsia="en-US" w:bidi="en-US"/>
      </w:rPr>
    </w:lvl>
  </w:abstractNum>
  <w:abstractNum w:abstractNumId="48">
    <w:nsid w:val="322D85CA"/>
    <w:multiLevelType w:val="multilevel"/>
    <w:tmpl w:val="322D85CA"/>
    <w:lvl w:ilvl="0">
      <w:start w:val="1"/>
      <w:numFmt w:val="lowerLetter"/>
      <w:lvlText w:val="%1."/>
      <w:lvlJc w:val="left"/>
      <w:pPr>
        <w:ind w:left="944" w:hanging="265"/>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760" w:hanging="265"/>
      </w:pPr>
      <w:rPr>
        <w:rFonts w:hint="default"/>
        <w:lang w:val="en-US" w:eastAsia="en-US" w:bidi="en-US"/>
      </w:rPr>
    </w:lvl>
    <w:lvl w:ilvl="2">
      <w:numFmt w:val="bullet"/>
      <w:lvlText w:val="•"/>
      <w:lvlJc w:val="left"/>
      <w:pPr>
        <w:ind w:left="2835" w:hanging="265"/>
      </w:pPr>
      <w:rPr>
        <w:rFonts w:hint="default"/>
        <w:lang w:val="en-US" w:eastAsia="en-US" w:bidi="en-US"/>
      </w:rPr>
    </w:lvl>
    <w:lvl w:ilvl="3">
      <w:numFmt w:val="bullet"/>
      <w:lvlText w:val="•"/>
      <w:lvlJc w:val="left"/>
      <w:pPr>
        <w:ind w:left="3911" w:hanging="265"/>
      </w:pPr>
      <w:rPr>
        <w:rFonts w:hint="default"/>
        <w:lang w:val="en-US" w:eastAsia="en-US" w:bidi="en-US"/>
      </w:rPr>
    </w:lvl>
    <w:lvl w:ilvl="4">
      <w:numFmt w:val="bullet"/>
      <w:lvlText w:val="•"/>
      <w:lvlJc w:val="left"/>
      <w:pPr>
        <w:ind w:left="4986" w:hanging="265"/>
      </w:pPr>
      <w:rPr>
        <w:rFonts w:hint="default"/>
        <w:lang w:val="en-US" w:eastAsia="en-US" w:bidi="en-US"/>
      </w:rPr>
    </w:lvl>
    <w:lvl w:ilvl="5">
      <w:numFmt w:val="bullet"/>
      <w:lvlText w:val="•"/>
      <w:lvlJc w:val="left"/>
      <w:pPr>
        <w:ind w:left="6062" w:hanging="265"/>
      </w:pPr>
      <w:rPr>
        <w:rFonts w:hint="default"/>
        <w:lang w:val="en-US" w:eastAsia="en-US" w:bidi="en-US"/>
      </w:rPr>
    </w:lvl>
    <w:lvl w:ilvl="6">
      <w:numFmt w:val="bullet"/>
      <w:lvlText w:val="•"/>
      <w:lvlJc w:val="left"/>
      <w:pPr>
        <w:ind w:left="7137" w:hanging="265"/>
      </w:pPr>
      <w:rPr>
        <w:rFonts w:hint="default"/>
        <w:lang w:val="en-US" w:eastAsia="en-US" w:bidi="en-US"/>
      </w:rPr>
    </w:lvl>
    <w:lvl w:ilvl="7">
      <w:numFmt w:val="bullet"/>
      <w:lvlText w:val="•"/>
      <w:lvlJc w:val="left"/>
      <w:pPr>
        <w:ind w:left="8213" w:hanging="265"/>
      </w:pPr>
      <w:rPr>
        <w:rFonts w:hint="default"/>
        <w:lang w:val="en-US" w:eastAsia="en-US" w:bidi="en-US"/>
      </w:rPr>
    </w:lvl>
    <w:lvl w:ilvl="8">
      <w:numFmt w:val="bullet"/>
      <w:lvlText w:val="•"/>
      <w:lvlJc w:val="left"/>
      <w:pPr>
        <w:ind w:left="9288" w:hanging="265"/>
      </w:pPr>
      <w:rPr>
        <w:rFonts w:hint="default"/>
        <w:lang w:val="en-US" w:eastAsia="en-US" w:bidi="en-US"/>
      </w:rPr>
    </w:lvl>
  </w:abstractNum>
  <w:abstractNum w:abstractNumId="49">
    <w:nsid w:val="32A7AF2D"/>
    <w:multiLevelType w:val="multilevel"/>
    <w:tmpl w:val="32A7AF2D"/>
    <w:lvl w:ilvl="0">
      <w:start w:val="1"/>
      <w:numFmt w:val="upperRoman"/>
      <w:lvlText w:val="%1."/>
      <w:lvlJc w:val="left"/>
      <w:pPr>
        <w:ind w:left="680" w:hanging="250"/>
      </w:pPr>
      <w:rPr>
        <w:rFonts w:ascii="Times New Roman" w:eastAsia="Times New Roman" w:hAnsi="Times New Roman" w:cs="Times New Roman" w:hint="default"/>
        <w:b/>
        <w:bCs/>
        <w:w w:val="100"/>
        <w:sz w:val="28"/>
        <w:szCs w:val="28"/>
        <w:lang w:val="en-US" w:eastAsia="en-US" w:bidi="en-US"/>
      </w:rPr>
    </w:lvl>
    <w:lvl w:ilvl="1">
      <w:start w:val="1"/>
      <w:numFmt w:val="lowerLetter"/>
      <w:lvlText w:val="%2."/>
      <w:lvlJc w:val="left"/>
      <w:pPr>
        <w:ind w:left="1664" w:hanging="264"/>
      </w:pPr>
      <w:rPr>
        <w:rFonts w:ascii="Times New Roman" w:eastAsia="Times New Roman" w:hAnsi="Times New Roman" w:cs="Times New Roman" w:hint="default"/>
        <w:w w:val="100"/>
        <w:sz w:val="28"/>
        <w:szCs w:val="28"/>
        <w:lang w:val="en-US" w:eastAsia="en-US" w:bidi="en-US"/>
      </w:rPr>
    </w:lvl>
    <w:lvl w:ilvl="2">
      <w:numFmt w:val="bullet"/>
      <w:lvlText w:val="•"/>
      <w:lvlJc w:val="left"/>
      <w:pPr>
        <w:ind w:left="2746" w:hanging="264"/>
      </w:pPr>
      <w:rPr>
        <w:rFonts w:hint="default"/>
        <w:lang w:val="en-US" w:eastAsia="en-US" w:bidi="en-US"/>
      </w:rPr>
    </w:lvl>
    <w:lvl w:ilvl="3">
      <w:numFmt w:val="bullet"/>
      <w:lvlText w:val="•"/>
      <w:lvlJc w:val="left"/>
      <w:pPr>
        <w:ind w:left="3833" w:hanging="264"/>
      </w:pPr>
      <w:rPr>
        <w:rFonts w:hint="default"/>
        <w:lang w:val="en-US" w:eastAsia="en-US" w:bidi="en-US"/>
      </w:rPr>
    </w:lvl>
    <w:lvl w:ilvl="4">
      <w:numFmt w:val="bullet"/>
      <w:lvlText w:val="•"/>
      <w:lvlJc w:val="left"/>
      <w:pPr>
        <w:ind w:left="4920" w:hanging="264"/>
      </w:pPr>
      <w:rPr>
        <w:rFonts w:hint="default"/>
        <w:lang w:val="en-US" w:eastAsia="en-US" w:bidi="en-US"/>
      </w:rPr>
    </w:lvl>
    <w:lvl w:ilvl="5">
      <w:numFmt w:val="bullet"/>
      <w:lvlText w:val="•"/>
      <w:lvlJc w:val="left"/>
      <w:pPr>
        <w:ind w:left="6006" w:hanging="264"/>
      </w:pPr>
      <w:rPr>
        <w:rFonts w:hint="default"/>
        <w:lang w:val="en-US" w:eastAsia="en-US" w:bidi="en-US"/>
      </w:rPr>
    </w:lvl>
    <w:lvl w:ilvl="6">
      <w:numFmt w:val="bullet"/>
      <w:lvlText w:val="•"/>
      <w:lvlJc w:val="left"/>
      <w:pPr>
        <w:ind w:left="7093" w:hanging="264"/>
      </w:pPr>
      <w:rPr>
        <w:rFonts w:hint="default"/>
        <w:lang w:val="en-US" w:eastAsia="en-US" w:bidi="en-US"/>
      </w:rPr>
    </w:lvl>
    <w:lvl w:ilvl="7">
      <w:numFmt w:val="bullet"/>
      <w:lvlText w:val="•"/>
      <w:lvlJc w:val="left"/>
      <w:pPr>
        <w:ind w:left="8180" w:hanging="264"/>
      </w:pPr>
      <w:rPr>
        <w:rFonts w:hint="default"/>
        <w:lang w:val="en-US" w:eastAsia="en-US" w:bidi="en-US"/>
      </w:rPr>
    </w:lvl>
    <w:lvl w:ilvl="8">
      <w:numFmt w:val="bullet"/>
      <w:lvlText w:val="•"/>
      <w:lvlJc w:val="left"/>
      <w:pPr>
        <w:ind w:left="9266" w:hanging="264"/>
      </w:pPr>
      <w:rPr>
        <w:rFonts w:hint="default"/>
        <w:lang w:val="en-US" w:eastAsia="en-US" w:bidi="en-US"/>
      </w:rPr>
    </w:lvl>
  </w:abstractNum>
  <w:abstractNum w:abstractNumId="50">
    <w:nsid w:val="35E83B33"/>
    <w:multiLevelType w:val="multilevel"/>
    <w:tmpl w:val="35E83B33"/>
    <w:lvl w:ilvl="0">
      <w:start w:val="1"/>
      <w:numFmt w:val="lowerLetter"/>
      <w:lvlText w:val="%1)"/>
      <w:lvlJc w:val="left"/>
      <w:pPr>
        <w:ind w:left="1038" w:hanging="289"/>
      </w:pPr>
      <w:rPr>
        <w:rFonts w:hint="default"/>
        <w:w w:val="100"/>
        <w:lang w:val="en-US" w:eastAsia="en-US" w:bidi="en-US"/>
      </w:rPr>
    </w:lvl>
    <w:lvl w:ilvl="1">
      <w:start w:val="1"/>
      <w:numFmt w:val="upperLetter"/>
      <w:lvlText w:val="%2."/>
      <w:lvlJc w:val="left"/>
      <w:pPr>
        <w:ind w:left="1721" w:hanging="483"/>
      </w:pPr>
      <w:rPr>
        <w:rFonts w:ascii="Times New Roman" w:eastAsia="Times New Roman" w:hAnsi="Times New Roman" w:cs="Times New Roman" w:hint="default"/>
        <w:spacing w:val="-2"/>
        <w:w w:val="100"/>
        <w:sz w:val="28"/>
        <w:szCs w:val="28"/>
        <w:lang w:val="en-US" w:eastAsia="en-US" w:bidi="en-US"/>
      </w:rPr>
    </w:lvl>
    <w:lvl w:ilvl="2">
      <w:numFmt w:val="bullet"/>
      <w:lvlText w:val="•"/>
      <w:lvlJc w:val="left"/>
      <w:pPr>
        <w:ind w:left="1800" w:hanging="483"/>
      </w:pPr>
      <w:rPr>
        <w:rFonts w:hint="default"/>
        <w:lang w:val="en-US" w:eastAsia="en-US" w:bidi="en-US"/>
      </w:rPr>
    </w:lvl>
    <w:lvl w:ilvl="3">
      <w:numFmt w:val="bullet"/>
      <w:lvlText w:val="•"/>
      <w:lvlJc w:val="left"/>
      <w:pPr>
        <w:ind w:left="3005" w:hanging="483"/>
      </w:pPr>
      <w:rPr>
        <w:rFonts w:hint="default"/>
        <w:lang w:val="en-US" w:eastAsia="en-US" w:bidi="en-US"/>
      </w:rPr>
    </w:lvl>
    <w:lvl w:ilvl="4">
      <w:numFmt w:val="bullet"/>
      <w:lvlText w:val="•"/>
      <w:lvlJc w:val="left"/>
      <w:pPr>
        <w:ind w:left="4210" w:hanging="483"/>
      </w:pPr>
      <w:rPr>
        <w:rFonts w:hint="default"/>
        <w:lang w:val="en-US" w:eastAsia="en-US" w:bidi="en-US"/>
      </w:rPr>
    </w:lvl>
    <w:lvl w:ilvl="5">
      <w:numFmt w:val="bullet"/>
      <w:lvlText w:val="•"/>
      <w:lvlJc w:val="left"/>
      <w:pPr>
        <w:ind w:left="5415" w:hanging="483"/>
      </w:pPr>
      <w:rPr>
        <w:rFonts w:hint="default"/>
        <w:lang w:val="en-US" w:eastAsia="en-US" w:bidi="en-US"/>
      </w:rPr>
    </w:lvl>
    <w:lvl w:ilvl="6">
      <w:numFmt w:val="bullet"/>
      <w:lvlText w:val="•"/>
      <w:lvlJc w:val="left"/>
      <w:pPr>
        <w:ind w:left="6620" w:hanging="483"/>
      </w:pPr>
      <w:rPr>
        <w:rFonts w:hint="default"/>
        <w:lang w:val="en-US" w:eastAsia="en-US" w:bidi="en-US"/>
      </w:rPr>
    </w:lvl>
    <w:lvl w:ilvl="7">
      <w:numFmt w:val="bullet"/>
      <w:lvlText w:val="•"/>
      <w:lvlJc w:val="left"/>
      <w:pPr>
        <w:ind w:left="7825" w:hanging="483"/>
      </w:pPr>
      <w:rPr>
        <w:rFonts w:hint="default"/>
        <w:lang w:val="en-US" w:eastAsia="en-US" w:bidi="en-US"/>
      </w:rPr>
    </w:lvl>
    <w:lvl w:ilvl="8">
      <w:numFmt w:val="bullet"/>
      <w:lvlText w:val="•"/>
      <w:lvlJc w:val="left"/>
      <w:pPr>
        <w:ind w:left="9030" w:hanging="483"/>
      </w:pPr>
      <w:rPr>
        <w:rFonts w:hint="default"/>
        <w:lang w:val="en-US" w:eastAsia="en-US" w:bidi="en-US"/>
      </w:rPr>
    </w:lvl>
  </w:abstractNum>
  <w:abstractNum w:abstractNumId="51">
    <w:nsid w:val="39A0D9AC"/>
    <w:multiLevelType w:val="multilevel"/>
    <w:tmpl w:val="39A0D9AC"/>
    <w:lvl w:ilvl="0">
      <w:start w:val="2"/>
      <w:numFmt w:val="lowerLetter"/>
      <w:lvlText w:val="%1)"/>
      <w:lvlJc w:val="left"/>
      <w:pPr>
        <w:ind w:left="985" w:hanging="305"/>
      </w:pPr>
      <w:rPr>
        <w:rFonts w:ascii="Times New Roman" w:eastAsia="Times New Roman" w:hAnsi="Times New Roman" w:cs="Times New Roman" w:hint="default"/>
        <w:w w:val="100"/>
        <w:sz w:val="28"/>
        <w:szCs w:val="28"/>
        <w:lang w:val="en-US" w:eastAsia="en-US" w:bidi="en-US"/>
      </w:rPr>
    </w:lvl>
    <w:lvl w:ilvl="1">
      <w:start w:val="1"/>
      <w:numFmt w:val="lowerLetter"/>
      <w:lvlText w:val="%2)"/>
      <w:lvlJc w:val="left"/>
      <w:pPr>
        <w:ind w:left="4507" w:hanging="2897"/>
      </w:pPr>
      <w:rPr>
        <w:rFonts w:ascii="Arial" w:eastAsia="Arial" w:hAnsi="Arial" w:cs="Arial" w:hint="default"/>
        <w:spacing w:val="-3"/>
        <w:w w:val="100"/>
        <w:position w:val="1"/>
        <w:sz w:val="21"/>
        <w:szCs w:val="21"/>
        <w:lang w:val="en-US" w:eastAsia="en-US" w:bidi="en-US"/>
      </w:rPr>
    </w:lvl>
    <w:lvl w:ilvl="2">
      <w:numFmt w:val="bullet"/>
      <w:lvlText w:val="•"/>
      <w:lvlJc w:val="left"/>
      <w:pPr>
        <w:ind w:left="5271" w:hanging="2897"/>
      </w:pPr>
      <w:rPr>
        <w:rFonts w:hint="default"/>
        <w:lang w:val="en-US" w:eastAsia="en-US" w:bidi="en-US"/>
      </w:rPr>
    </w:lvl>
    <w:lvl w:ilvl="3">
      <w:numFmt w:val="bullet"/>
      <w:lvlText w:val="•"/>
      <w:lvlJc w:val="left"/>
      <w:pPr>
        <w:ind w:left="6042" w:hanging="2897"/>
      </w:pPr>
      <w:rPr>
        <w:rFonts w:hint="default"/>
        <w:lang w:val="en-US" w:eastAsia="en-US" w:bidi="en-US"/>
      </w:rPr>
    </w:lvl>
    <w:lvl w:ilvl="4">
      <w:numFmt w:val="bullet"/>
      <w:lvlText w:val="•"/>
      <w:lvlJc w:val="left"/>
      <w:pPr>
        <w:ind w:left="6813" w:hanging="2897"/>
      </w:pPr>
      <w:rPr>
        <w:rFonts w:hint="default"/>
        <w:lang w:val="en-US" w:eastAsia="en-US" w:bidi="en-US"/>
      </w:rPr>
    </w:lvl>
    <w:lvl w:ilvl="5">
      <w:numFmt w:val="bullet"/>
      <w:lvlText w:val="•"/>
      <w:lvlJc w:val="left"/>
      <w:pPr>
        <w:ind w:left="7584" w:hanging="2897"/>
      </w:pPr>
      <w:rPr>
        <w:rFonts w:hint="default"/>
        <w:lang w:val="en-US" w:eastAsia="en-US" w:bidi="en-US"/>
      </w:rPr>
    </w:lvl>
    <w:lvl w:ilvl="6">
      <w:numFmt w:val="bullet"/>
      <w:lvlText w:val="•"/>
      <w:lvlJc w:val="left"/>
      <w:pPr>
        <w:ind w:left="8355" w:hanging="2897"/>
      </w:pPr>
      <w:rPr>
        <w:rFonts w:hint="default"/>
        <w:lang w:val="en-US" w:eastAsia="en-US" w:bidi="en-US"/>
      </w:rPr>
    </w:lvl>
    <w:lvl w:ilvl="7">
      <w:numFmt w:val="bullet"/>
      <w:lvlText w:val="•"/>
      <w:lvlJc w:val="left"/>
      <w:pPr>
        <w:ind w:left="9126" w:hanging="2897"/>
      </w:pPr>
      <w:rPr>
        <w:rFonts w:hint="default"/>
        <w:lang w:val="en-US" w:eastAsia="en-US" w:bidi="en-US"/>
      </w:rPr>
    </w:lvl>
    <w:lvl w:ilvl="8">
      <w:numFmt w:val="bullet"/>
      <w:lvlText w:val="•"/>
      <w:lvlJc w:val="left"/>
      <w:pPr>
        <w:ind w:left="9897" w:hanging="2897"/>
      </w:pPr>
      <w:rPr>
        <w:rFonts w:hint="default"/>
        <w:lang w:val="en-US" w:eastAsia="en-US" w:bidi="en-US"/>
      </w:rPr>
    </w:lvl>
  </w:abstractNum>
  <w:abstractNum w:abstractNumId="52">
    <w:nsid w:val="3B8127DF"/>
    <w:multiLevelType w:val="multilevel"/>
    <w:tmpl w:val="3B8127DF"/>
    <w:lvl w:ilvl="0">
      <w:start w:val="1"/>
      <w:numFmt w:val="upperRoman"/>
      <w:lvlText w:val="%1."/>
      <w:lvlJc w:val="left"/>
      <w:pPr>
        <w:ind w:left="861" w:hanging="182"/>
      </w:pPr>
      <w:rPr>
        <w:rFonts w:ascii="Times New Roman" w:eastAsia="Times New Roman" w:hAnsi="Times New Roman" w:cs="Times New Roman" w:hint="default"/>
        <w:b/>
        <w:bCs/>
        <w:w w:val="100"/>
        <w:sz w:val="26"/>
        <w:szCs w:val="26"/>
        <w:lang w:val="en-US" w:eastAsia="en-US" w:bidi="en-US"/>
      </w:rPr>
    </w:lvl>
    <w:lvl w:ilvl="1">
      <w:numFmt w:val="bullet"/>
      <w:lvlText w:val="•"/>
      <w:lvlJc w:val="left"/>
      <w:pPr>
        <w:ind w:left="1918" w:hanging="182"/>
      </w:pPr>
      <w:rPr>
        <w:rFonts w:hint="default"/>
        <w:lang w:val="en-US" w:eastAsia="en-US" w:bidi="en-US"/>
      </w:rPr>
    </w:lvl>
    <w:lvl w:ilvl="2">
      <w:numFmt w:val="bullet"/>
      <w:lvlText w:val="•"/>
      <w:lvlJc w:val="left"/>
      <w:pPr>
        <w:ind w:left="2976" w:hanging="182"/>
      </w:pPr>
      <w:rPr>
        <w:rFonts w:hint="default"/>
        <w:lang w:val="en-US" w:eastAsia="en-US" w:bidi="en-US"/>
      </w:rPr>
    </w:lvl>
    <w:lvl w:ilvl="3">
      <w:numFmt w:val="bullet"/>
      <w:lvlText w:val="•"/>
      <w:lvlJc w:val="left"/>
      <w:pPr>
        <w:ind w:left="4034" w:hanging="182"/>
      </w:pPr>
      <w:rPr>
        <w:rFonts w:hint="default"/>
        <w:lang w:val="en-US" w:eastAsia="en-US" w:bidi="en-US"/>
      </w:rPr>
    </w:lvl>
    <w:lvl w:ilvl="4">
      <w:numFmt w:val="bullet"/>
      <w:lvlText w:val="•"/>
      <w:lvlJc w:val="left"/>
      <w:pPr>
        <w:ind w:left="5092" w:hanging="182"/>
      </w:pPr>
      <w:rPr>
        <w:rFonts w:hint="default"/>
        <w:lang w:val="en-US" w:eastAsia="en-US" w:bidi="en-US"/>
      </w:rPr>
    </w:lvl>
    <w:lvl w:ilvl="5">
      <w:numFmt w:val="bullet"/>
      <w:lvlText w:val="•"/>
      <w:lvlJc w:val="left"/>
      <w:pPr>
        <w:ind w:left="6150" w:hanging="182"/>
      </w:pPr>
      <w:rPr>
        <w:rFonts w:hint="default"/>
        <w:lang w:val="en-US" w:eastAsia="en-US" w:bidi="en-US"/>
      </w:rPr>
    </w:lvl>
    <w:lvl w:ilvl="6">
      <w:numFmt w:val="bullet"/>
      <w:lvlText w:val="•"/>
      <w:lvlJc w:val="left"/>
      <w:pPr>
        <w:ind w:left="7208" w:hanging="182"/>
      </w:pPr>
      <w:rPr>
        <w:rFonts w:hint="default"/>
        <w:lang w:val="en-US" w:eastAsia="en-US" w:bidi="en-US"/>
      </w:rPr>
    </w:lvl>
    <w:lvl w:ilvl="7">
      <w:numFmt w:val="bullet"/>
      <w:lvlText w:val="•"/>
      <w:lvlJc w:val="left"/>
      <w:pPr>
        <w:ind w:left="8266" w:hanging="182"/>
      </w:pPr>
      <w:rPr>
        <w:rFonts w:hint="default"/>
        <w:lang w:val="en-US" w:eastAsia="en-US" w:bidi="en-US"/>
      </w:rPr>
    </w:lvl>
    <w:lvl w:ilvl="8">
      <w:numFmt w:val="bullet"/>
      <w:lvlText w:val="•"/>
      <w:lvlJc w:val="left"/>
      <w:pPr>
        <w:ind w:left="9324" w:hanging="182"/>
      </w:pPr>
      <w:rPr>
        <w:rFonts w:hint="default"/>
        <w:lang w:val="en-US" w:eastAsia="en-US" w:bidi="en-US"/>
      </w:rPr>
    </w:lvl>
  </w:abstractNum>
  <w:abstractNum w:abstractNumId="53">
    <w:nsid w:val="40B249F9"/>
    <w:multiLevelType w:val="multilevel"/>
    <w:tmpl w:val="40B249F9"/>
    <w:lvl w:ilvl="0">
      <w:start w:val="8"/>
      <w:numFmt w:val="decimal"/>
      <w:lvlText w:val="%1)"/>
      <w:lvlJc w:val="left"/>
      <w:pPr>
        <w:ind w:left="680" w:hanging="305"/>
      </w:pPr>
      <w:rPr>
        <w:rFonts w:ascii="Times New Roman" w:eastAsia="Times New Roman" w:hAnsi="Times New Roman" w:cs="Times New Roman" w:hint="default"/>
        <w:w w:val="100"/>
        <w:sz w:val="28"/>
        <w:szCs w:val="28"/>
        <w:lang w:val="en-US" w:eastAsia="en-US" w:bidi="en-US"/>
      </w:rPr>
    </w:lvl>
    <w:lvl w:ilvl="1">
      <w:start w:val="1"/>
      <w:numFmt w:val="upperLetter"/>
      <w:lvlText w:val="%2."/>
      <w:lvlJc w:val="left"/>
      <w:pPr>
        <w:ind w:left="2353" w:hanging="360"/>
      </w:pPr>
      <w:rPr>
        <w:rFonts w:hint="default"/>
        <w:spacing w:val="-2"/>
        <w:w w:val="100"/>
        <w:lang w:val="en-US" w:eastAsia="en-US" w:bidi="en-US"/>
      </w:rPr>
    </w:lvl>
    <w:lvl w:ilvl="2">
      <w:numFmt w:val="bullet"/>
      <w:lvlText w:val="•"/>
      <w:lvlJc w:val="left"/>
      <w:pPr>
        <w:ind w:left="3368" w:hanging="360"/>
      </w:pPr>
      <w:rPr>
        <w:rFonts w:hint="default"/>
        <w:lang w:val="en-US" w:eastAsia="en-US" w:bidi="en-US"/>
      </w:rPr>
    </w:lvl>
    <w:lvl w:ilvl="3">
      <w:numFmt w:val="bullet"/>
      <w:lvlText w:val="•"/>
      <w:lvlJc w:val="left"/>
      <w:pPr>
        <w:ind w:left="4377" w:hanging="360"/>
      </w:pPr>
      <w:rPr>
        <w:rFonts w:hint="default"/>
        <w:lang w:val="en-US" w:eastAsia="en-US" w:bidi="en-US"/>
      </w:rPr>
    </w:lvl>
    <w:lvl w:ilvl="4">
      <w:numFmt w:val="bullet"/>
      <w:lvlText w:val="•"/>
      <w:lvlJc w:val="left"/>
      <w:pPr>
        <w:ind w:left="5386" w:hanging="360"/>
      </w:pPr>
      <w:rPr>
        <w:rFonts w:hint="default"/>
        <w:lang w:val="en-US" w:eastAsia="en-US" w:bidi="en-US"/>
      </w:rPr>
    </w:lvl>
    <w:lvl w:ilvl="5">
      <w:numFmt w:val="bullet"/>
      <w:lvlText w:val="•"/>
      <w:lvlJc w:val="left"/>
      <w:pPr>
        <w:ind w:left="6395" w:hanging="360"/>
      </w:pPr>
      <w:rPr>
        <w:rFonts w:hint="default"/>
        <w:lang w:val="en-US" w:eastAsia="en-US" w:bidi="en-US"/>
      </w:rPr>
    </w:lvl>
    <w:lvl w:ilvl="6">
      <w:numFmt w:val="bullet"/>
      <w:lvlText w:val="•"/>
      <w:lvlJc w:val="left"/>
      <w:pPr>
        <w:ind w:left="7404" w:hanging="360"/>
      </w:pPr>
      <w:rPr>
        <w:rFonts w:hint="default"/>
        <w:lang w:val="en-US" w:eastAsia="en-US" w:bidi="en-US"/>
      </w:rPr>
    </w:lvl>
    <w:lvl w:ilvl="7">
      <w:numFmt w:val="bullet"/>
      <w:lvlText w:val="•"/>
      <w:lvlJc w:val="left"/>
      <w:pPr>
        <w:ind w:left="8413" w:hanging="360"/>
      </w:pPr>
      <w:rPr>
        <w:rFonts w:hint="default"/>
        <w:lang w:val="en-US" w:eastAsia="en-US" w:bidi="en-US"/>
      </w:rPr>
    </w:lvl>
    <w:lvl w:ilvl="8">
      <w:numFmt w:val="bullet"/>
      <w:lvlText w:val="•"/>
      <w:lvlJc w:val="left"/>
      <w:pPr>
        <w:ind w:left="9422" w:hanging="360"/>
      </w:pPr>
      <w:rPr>
        <w:rFonts w:hint="default"/>
        <w:lang w:val="en-US" w:eastAsia="en-US" w:bidi="en-US"/>
      </w:rPr>
    </w:lvl>
  </w:abstractNum>
  <w:abstractNum w:abstractNumId="54">
    <w:nsid w:val="46A08BB8"/>
    <w:multiLevelType w:val="multilevel"/>
    <w:tmpl w:val="46A08BB8"/>
    <w:lvl w:ilvl="0">
      <w:start w:val="1"/>
      <w:numFmt w:val="upperRoman"/>
      <w:lvlText w:val="%1."/>
      <w:lvlJc w:val="left"/>
      <w:pPr>
        <w:ind w:left="862" w:hanging="182"/>
      </w:pPr>
      <w:rPr>
        <w:rFonts w:ascii="Times New Roman" w:eastAsia="Times New Roman" w:hAnsi="Times New Roman" w:cs="Times New Roman" w:hint="default"/>
        <w:b/>
        <w:bCs/>
        <w:spacing w:val="-1"/>
        <w:w w:val="100"/>
        <w:sz w:val="26"/>
        <w:szCs w:val="26"/>
        <w:lang w:val="en-US" w:eastAsia="en-US" w:bidi="en-US"/>
      </w:rPr>
    </w:lvl>
    <w:lvl w:ilvl="1">
      <w:numFmt w:val="bullet"/>
      <w:lvlText w:val="•"/>
      <w:lvlJc w:val="left"/>
      <w:pPr>
        <w:ind w:left="1267" w:hanging="182"/>
      </w:pPr>
      <w:rPr>
        <w:rFonts w:hint="default"/>
        <w:lang w:val="en-US" w:eastAsia="en-US" w:bidi="en-US"/>
      </w:rPr>
    </w:lvl>
    <w:lvl w:ilvl="2">
      <w:numFmt w:val="bullet"/>
      <w:lvlText w:val="•"/>
      <w:lvlJc w:val="left"/>
      <w:pPr>
        <w:ind w:left="1674" w:hanging="182"/>
      </w:pPr>
      <w:rPr>
        <w:rFonts w:hint="default"/>
        <w:lang w:val="en-US" w:eastAsia="en-US" w:bidi="en-US"/>
      </w:rPr>
    </w:lvl>
    <w:lvl w:ilvl="3">
      <w:numFmt w:val="bullet"/>
      <w:lvlText w:val="•"/>
      <w:lvlJc w:val="left"/>
      <w:pPr>
        <w:ind w:left="2081" w:hanging="182"/>
      </w:pPr>
      <w:rPr>
        <w:rFonts w:hint="default"/>
        <w:lang w:val="en-US" w:eastAsia="en-US" w:bidi="en-US"/>
      </w:rPr>
    </w:lvl>
    <w:lvl w:ilvl="4">
      <w:numFmt w:val="bullet"/>
      <w:lvlText w:val="•"/>
      <w:lvlJc w:val="left"/>
      <w:pPr>
        <w:ind w:left="2489" w:hanging="182"/>
      </w:pPr>
      <w:rPr>
        <w:rFonts w:hint="default"/>
        <w:lang w:val="en-US" w:eastAsia="en-US" w:bidi="en-US"/>
      </w:rPr>
    </w:lvl>
    <w:lvl w:ilvl="5">
      <w:numFmt w:val="bullet"/>
      <w:lvlText w:val="•"/>
      <w:lvlJc w:val="left"/>
      <w:pPr>
        <w:ind w:left="2896" w:hanging="182"/>
      </w:pPr>
      <w:rPr>
        <w:rFonts w:hint="default"/>
        <w:lang w:val="en-US" w:eastAsia="en-US" w:bidi="en-US"/>
      </w:rPr>
    </w:lvl>
    <w:lvl w:ilvl="6">
      <w:numFmt w:val="bullet"/>
      <w:lvlText w:val="•"/>
      <w:lvlJc w:val="left"/>
      <w:pPr>
        <w:ind w:left="3303" w:hanging="182"/>
      </w:pPr>
      <w:rPr>
        <w:rFonts w:hint="default"/>
        <w:lang w:val="en-US" w:eastAsia="en-US" w:bidi="en-US"/>
      </w:rPr>
    </w:lvl>
    <w:lvl w:ilvl="7">
      <w:numFmt w:val="bullet"/>
      <w:lvlText w:val="•"/>
      <w:lvlJc w:val="left"/>
      <w:pPr>
        <w:ind w:left="3710" w:hanging="182"/>
      </w:pPr>
      <w:rPr>
        <w:rFonts w:hint="default"/>
        <w:lang w:val="en-US" w:eastAsia="en-US" w:bidi="en-US"/>
      </w:rPr>
    </w:lvl>
    <w:lvl w:ilvl="8">
      <w:numFmt w:val="bullet"/>
      <w:lvlText w:val="•"/>
      <w:lvlJc w:val="left"/>
      <w:pPr>
        <w:ind w:left="4118" w:hanging="182"/>
      </w:pPr>
      <w:rPr>
        <w:rFonts w:hint="default"/>
        <w:lang w:val="en-US" w:eastAsia="en-US" w:bidi="en-US"/>
      </w:rPr>
    </w:lvl>
  </w:abstractNum>
  <w:abstractNum w:abstractNumId="55">
    <w:nsid w:val="4C1BAE26"/>
    <w:multiLevelType w:val="multilevel"/>
    <w:tmpl w:val="4C1BAE26"/>
    <w:lvl w:ilvl="0">
      <w:start w:val="2"/>
      <w:numFmt w:val="lowerLetter"/>
      <w:lvlText w:val="%1)"/>
      <w:lvlJc w:val="left"/>
      <w:pPr>
        <w:ind w:left="680" w:hanging="305"/>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5380" w:hanging="305"/>
      </w:pPr>
      <w:rPr>
        <w:rFonts w:hint="default"/>
        <w:lang w:val="en-US" w:eastAsia="en-US" w:bidi="en-US"/>
      </w:rPr>
    </w:lvl>
    <w:lvl w:ilvl="2">
      <w:numFmt w:val="bullet"/>
      <w:lvlText w:val="•"/>
      <w:lvlJc w:val="left"/>
      <w:pPr>
        <w:ind w:left="6053" w:hanging="305"/>
      </w:pPr>
      <w:rPr>
        <w:rFonts w:hint="default"/>
        <w:lang w:val="en-US" w:eastAsia="en-US" w:bidi="en-US"/>
      </w:rPr>
    </w:lvl>
    <w:lvl w:ilvl="3">
      <w:numFmt w:val="bullet"/>
      <w:lvlText w:val="•"/>
      <w:lvlJc w:val="left"/>
      <w:pPr>
        <w:ind w:left="6726" w:hanging="305"/>
      </w:pPr>
      <w:rPr>
        <w:rFonts w:hint="default"/>
        <w:lang w:val="en-US" w:eastAsia="en-US" w:bidi="en-US"/>
      </w:rPr>
    </w:lvl>
    <w:lvl w:ilvl="4">
      <w:numFmt w:val="bullet"/>
      <w:lvlText w:val="•"/>
      <w:lvlJc w:val="left"/>
      <w:pPr>
        <w:ind w:left="7400" w:hanging="305"/>
      </w:pPr>
      <w:rPr>
        <w:rFonts w:hint="default"/>
        <w:lang w:val="en-US" w:eastAsia="en-US" w:bidi="en-US"/>
      </w:rPr>
    </w:lvl>
    <w:lvl w:ilvl="5">
      <w:numFmt w:val="bullet"/>
      <w:lvlText w:val="•"/>
      <w:lvlJc w:val="left"/>
      <w:pPr>
        <w:ind w:left="8073" w:hanging="305"/>
      </w:pPr>
      <w:rPr>
        <w:rFonts w:hint="default"/>
        <w:lang w:val="en-US" w:eastAsia="en-US" w:bidi="en-US"/>
      </w:rPr>
    </w:lvl>
    <w:lvl w:ilvl="6">
      <w:numFmt w:val="bullet"/>
      <w:lvlText w:val="•"/>
      <w:lvlJc w:val="left"/>
      <w:pPr>
        <w:ind w:left="8746" w:hanging="305"/>
      </w:pPr>
      <w:rPr>
        <w:rFonts w:hint="default"/>
        <w:lang w:val="en-US" w:eastAsia="en-US" w:bidi="en-US"/>
      </w:rPr>
    </w:lvl>
    <w:lvl w:ilvl="7">
      <w:numFmt w:val="bullet"/>
      <w:lvlText w:val="•"/>
      <w:lvlJc w:val="left"/>
      <w:pPr>
        <w:ind w:left="9420" w:hanging="305"/>
      </w:pPr>
      <w:rPr>
        <w:rFonts w:hint="default"/>
        <w:lang w:val="en-US" w:eastAsia="en-US" w:bidi="en-US"/>
      </w:rPr>
    </w:lvl>
    <w:lvl w:ilvl="8">
      <w:numFmt w:val="bullet"/>
      <w:lvlText w:val="•"/>
      <w:lvlJc w:val="left"/>
      <w:pPr>
        <w:ind w:left="10093" w:hanging="305"/>
      </w:pPr>
      <w:rPr>
        <w:rFonts w:hint="default"/>
        <w:lang w:val="en-US" w:eastAsia="en-US" w:bidi="en-US"/>
      </w:rPr>
    </w:lvl>
  </w:abstractNum>
  <w:abstractNum w:abstractNumId="56">
    <w:nsid w:val="4C3D7A74"/>
    <w:multiLevelType w:val="multilevel"/>
    <w:tmpl w:val="4C3D7A74"/>
    <w:lvl w:ilvl="0">
      <w:start w:val="1"/>
      <w:numFmt w:val="lowerLetter"/>
      <w:lvlText w:val="%1)"/>
      <w:lvlJc w:val="left"/>
      <w:pPr>
        <w:ind w:left="968" w:hanging="289"/>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008" w:hanging="289"/>
      </w:pPr>
      <w:rPr>
        <w:rFonts w:hint="default"/>
        <w:lang w:val="en-US" w:eastAsia="en-US" w:bidi="en-US"/>
      </w:rPr>
    </w:lvl>
    <w:lvl w:ilvl="2">
      <w:numFmt w:val="bullet"/>
      <w:lvlText w:val="•"/>
      <w:lvlJc w:val="left"/>
      <w:pPr>
        <w:ind w:left="3056" w:hanging="289"/>
      </w:pPr>
      <w:rPr>
        <w:rFonts w:hint="default"/>
        <w:lang w:val="en-US" w:eastAsia="en-US" w:bidi="en-US"/>
      </w:rPr>
    </w:lvl>
    <w:lvl w:ilvl="3">
      <w:numFmt w:val="bullet"/>
      <w:lvlText w:val="•"/>
      <w:lvlJc w:val="left"/>
      <w:pPr>
        <w:ind w:left="4104" w:hanging="289"/>
      </w:pPr>
      <w:rPr>
        <w:rFonts w:hint="default"/>
        <w:lang w:val="en-US" w:eastAsia="en-US" w:bidi="en-US"/>
      </w:rPr>
    </w:lvl>
    <w:lvl w:ilvl="4">
      <w:numFmt w:val="bullet"/>
      <w:lvlText w:val="•"/>
      <w:lvlJc w:val="left"/>
      <w:pPr>
        <w:ind w:left="5152" w:hanging="289"/>
      </w:pPr>
      <w:rPr>
        <w:rFonts w:hint="default"/>
        <w:lang w:val="en-US" w:eastAsia="en-US" w:bidi="en-US"/>
      </w:rPr>
    </w:lvl>
    <w:lvl w:ilvl="5">
      <w:numFmt w:val="bullet"/>
      <w:lvlText w:val="•"/>
      <w:lvlJc w:val="left"/>
      <w:pPr>
        <w:ind w:left="6200" w:hanging="289"/>
      </w:pPr>
      <w:rPr>
        <w:rFonts w:hint="default"/>
        <w:lang w:val="en-US" w:eastAsia="en-US" w:bidi="en-US"/>
      </w:rPr>
    </w:lvl>
    <w:lvl w:ilvl="6">
      <w:numFmt w:val="bullet"/>
      <w:lvlText w:val="•"/>
      <w:lvlJc w:val="left"/>
      <w:pPr>
        <w:ind w:left="7248" w:hanging="289"/>
      </w:pPr>
      <w:rPr>
        <w:rFonts w:hint="default"/>
        <w:lang w:val="en-US" w:eastAsia="en-US" w:bidi="en-US"/>
      </w:rPr>
    </w:lvl>
    <w:lvl w:ilvl="7">
      <w:numFmt w:val="bullet"/>
      <w:lvlText w:val="•"/>
      <w:lvlJc w:val="left"/>
      <w:pPr>
        <w:ind w:left="8296" w:hanging="289"/>
      </w:pPr>
      <w:rPr>
        <w:rFonts w:hint="default"/>
        <w:lang w:val="en-US" w:eastAsia="en-US" w:bidi="en-US"/>
      </w:rPr>
    </w:lvl>
    <w:lvl w:ilvl="8">
      <w:numFmt w:val="bullet"/>
      <w:lvlText w:val="•"/>
      <w:lvlJc w:val="left"/>
      <w:pPr>
        <w:ind w:left="9344" w:hanging="289"/>
      </w:pPr>
      <w:rPr>
        <w:rFonts w:hint="default"/>
        <w:lang w:val="en-US" w:eastAsia="en-US" w:bidi="en-US"/>
      </w:rPr>
    </w:lvl>
  </w:abstractNum>
  <w:abstractNum w:abstractNumId="57">
    <w:nsid w:val="4D4DC07F"/>
    <w:multiLevelType w:val="multilevel"/>
    <w:tmpl w:val="4D4DC07F"/>
    <w:lvl w:ilvl="0">
      <w:start w:val="1"/>
      <w:numFmt w:val="lowerLetter"/>
      <w:lvlText w:val="%1)"/>
      <w:lvlJc w:val="left"/>
      <w:pPr>
        <w:ind w:left="969" w:hanging="289"/>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5740" w:hanging="289"/>
      </w:pPr>
      <w:rPr>
        <w:rFonts w:hint="default"/>
        <w:lang w:val="en-US" w:eastAsia="en-US" w:bidi="en-US"/>
      </w:rPr>
    </w:lvl>
    <w:lvl w:ilvl="2">
      <w:numFmt w:val="bullet"/>
      <w:lvlText w:val="•"/>
      <w:lvlJc w:val="left"/>
      <w:pPr>
        <w:ind w:left="6373" w:hanging="289"/>
      </w:pPr>
      <w:rPr>
        <w:rFonts w:hint="default"/>
        <w:lang w:val="en-US" w:eastAsia="en-US" w:bidi="en-US"/>
      </w:rPr>
    </w:lvl>
    <w:lvl w:ilvl="3">
      <w:numFmt w:val="bullet"/>
      <w:lvlText w:val="•"/>
      <w:lvlJc w:val="left"/>
      <w:pPr>
        <w:ind w:left="7006" w:hanging="289"/>
      </w:pPr>
      <w:rPr>
        <w:rFonts w:hint="default"/>
        <w:lang w:val="en-US" w:eastAsia="en-US" w:bidi="en-US"/>
      </w:rPr>
    </w:lvl>
    <w:lvl w:ilvl="4">
      <w:numFmt w:val="bullet"/>
      <w:lvlText w:val="•"/>
      <w:lvlJc w:val="left"/>
      <w:pPr>
        <w:ind w:left="7640" w:hanging="289"/>
      </w:pPr>
      <w:rPr>
        <w:rFonts w:hint="default"/>
        <w:lang w:val="en-US" w:eastAsia="en-US" w:bidi="en-US"/>
      </w:rPr>
    </w:lvl>
    <w:lvl w:ilvl="5">
      <w:numFmt w:val="bullet"/>
      <w:lvlText w:val="•"/>
      <w:lvlJc w:val="left"/>
      <w:pPr>
        <w:ind w:left="8273" w:hanging="289"/>
      </w:pPr>
      <w:rPr>
        <w:rFonts w:hint="default"/>
        <w:lang w:val="en-US" w:eastAsia="en-US" w:bidi="en-US"/>
      </w:rPr>
    </w:lvl>
    <w:lvl w:ilvl="6">
      <w:numFmt w:val="bullet"/>
      <w:lvlText w:val="•"/>
      <w:lvlJc w:val="left"/>
      <w:pPr>
        <w:ind w:left="8906" w:hanging="289"/>
      </w:pPr>
      <w:rPr>
        <w:rFonts w:hint="default"/>
        <w:lang w:val="en-US" w:eastAsia="en-US" w:bidi="en-US"/>
      </w:rPr>
    </w:lvl>
    <w:lvl w:ilvl="7">
      <w:numFmt w:val="bullet"/>
      <w:lvlText w:val="•"/>
      <w:lvlJc w:val="left"/>
      <w:pPr>
        <w:ind w:left="9540" w:hanging="289"/>
      </w:pPr>
      <w:rPr>
        <w:rFonts w:hint="default"/>
        <w:lang w:val="en-US" w:eastAsia="en-US" w:bidi="en-US"/>
      </w:rPr>
    </w:lvl>
    <w:lvl w:ilvl="8">
      <w:numFmt w:val="bullet"/>
      <w:lvlText w:val="•"/>
      <w:lvlJc w:val="left"/>
      <w:pPr>
        <w:ind w:left="10173" w:hanging="289"/>
      </w:pPr>
      <w:rPr>
        <w:rFonts w:hint="default"/>
        <w:lang w:val="en-US" w:eastAsia="en-US" w:bidi="en-US"/>
      </w:rPr>
    </w:lvl>
  </w:abstractNum>
  <w:abstractNum w:abstractNumId="58">
    <w:nsid w:val="4D94DA66"/>
    <w:multiLevelType w:val="multilevel"/>
    <w:tmpl w:val="4D94DA66"/>
    <w:lvl w:ilvl="0">
      <w:start w:val="3"/>
      <w:numFmt w:val="lowerLetter"/>
      <w:lvlText w:val="%1)"/>
      <w:lvlJc w:val="left"/>
      <w:pPr>
        <w:ind w:left="1400" w:hanging="360"/>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404" w:hanging="360"/>
      </w:pPr>
      <w:rPr>
        <w:rFonts w:hint="default"/>
        <w:lang w:val="en-US" w:eastAsia="en-US" w:bidi="en-US"/>
      </w:rPr>
    </w:lvl>
    <w:lvl w:ilvl="2">
      <w:numFmt w:val="bullet"/>
      <w:lvlText w:val="•"/>
      <w:lvlJc w:val="left"/>
      <w:pPr>
        <w:ind w:left="3408" w:hanging="360"/>
      </w:pPr>
      <w:rPr>
        <w:rFonts w:hint="default"/>
        <w:lang w:val="en-US" w:eastAsia="en-US" w:bidi="en-US"/>
      </w:rPr>
    </w:lvl>
    <w:lvl w:ilvl="3">
      <w:numFmt w:val="bullet"/>
      <w:lvlText w:val="•"/>
      <w:lvlJc w:val="left"/>
      <w:pPr>
        <w:ind w:left="4412" w:hanging="360"/>
      </w:pPr>
      <w:rPr>
        <w:rFonts w:hint="default"/>
        <w:lang w:val="en-US" w:eastAsia="en-US" w:bidi="en-US"/>
      </w:rPr>
    </w:lvl>
    <w:lvl w:ilvl="4">
      <w:numFmt w:val="bullet"/>
      <w:lvlText w:val="•"/>
      <w:lvlJc w:val="left"/>
      <w:pPr>
        <w:ind w:left="5416" w:hanging="360"/>
      </w:pPr>
      <w:rPr>
        <w:rFonts w:hint="default"/>
        <w:lang w:val="en-US" w:eastAsia="en-US" w:bidi="en-US"/>
      </w:rPr>
    </w:lvl>
    <w:lvl w:ilvl="5">
      <w:numFmt w:val="bullet"/>
      <w:lvlText w:val="•"/>
      <w:lvlJc w:val="left"/>
      <w:pPr>
        <w:ind w:left="6420" w:hanging="360"/>
      </w:pPr>
      <w:rPr>
        <w:rFonts w:hint="default"/>
        <w:lang w:val="en-US" w:eastAsia="en-US" w:bidi="en-US"/>
      </w:rPr>
    </w:lvl>
    <w:lvl w:ilvl="6">
      <w:numFmt w:val="bullet"/>
      <w:lvlText w:val="•"/>
      <w:lvlJc w:val="left"/>
      <w:pPr>
        <w:ind w:left="7424" w:hanging="360"/>
      </w:pPr>
      <w:rPr>
        <w:rFonts w:hint="default"/>
        <w:lang w:val="en-US" w:eastAsia="en-US" w:bidi="en-US"/>
      </w:rPr>
    </w:lvl>
    <w:lvl w:ilvl="7">
      <w:numFmt w:val="bullet"/>
      <w:lvlText w:val="•"/>
      <w:lvlJc w:val="left"/>
      <w:pPr>
        <w:ind w:left="8428" w:hanging="360"/>
      </w:pPr>
      <w:rPr>
        <w:rFonts w:hint="default"/>
        <w:lang w:val="en-US" w:eastAsia="en-US" w:bidi="en-US"/>
      </w:rPr>
    </w:lvl>
    <w:lvl w:ilvl="8">
      <w:numFmt w:val="bullet"/>
      <w:lvlText w:val="•"/>
      <w:lvlJc w:val="left"/>
      <w:pPr>
        <w:ind w:left="9432" w:hanging="360"/>
      </w:pPr>
      <w:rPr>
        <w:rFonts w:hint="default"/>
        <w:lang w:val="en-US" w:eastAsia="en-US" w:bidi="en-US"/>
      </w:rPr>
    </w:lvl>
  </w:abstractNum>
  <w:abstractNum w:abstractNumId="59">
    <w:nsid w:val="58765686"/>
    <w:multiLevelType w:val="multilevel"/>
    <w:tmpl w:val="58765686"/>
    <w:lvl w:ilvl="0">
      <w:start w:val="1"/>
      <w:numFmt w:val="lowerLetter"/>
      <w:lvlText w:val="%1)"/>
      <w:lvlJc w:val="left"/>
      <w:pPr>
        <w:ind w:left="1400" w:hanging="360"/>
      </w:pPr>
      <w:rPr>
        <w:rFonts w:hint="default"/>
        <w:w w:val="112"/>
        <w:lang w:val="en-US" w:eastAsia="en-US" w:bidi="en-US"/>
      </w:rPr>
    </w:lvl>
    <w:lvl w:ilvl="1">
      <w:numFmt w:val="bullet"/>
      <w:lvlText w:val="•"/>
      <w:lvlJc w:val="left"/>
      <w:pPr>
        <w:ind w:left="2404" w:hanging="360"/>
      </w:pPr>
      <w:rPr>
        <w:rFonts w:hint="default"/>
        <w:lang w:val="en-US" w:eastAsia="en-US" w:bidi="en-US"/>
      </w:rPr>
    </w:lvl>
    <w:lvl w:ilvl="2">
      <w:numFmt w:val="bullet"/>
      <w:lvlText w:val="•"/>
      <w:lvlJc w:val="left"/>
      <w:pPr>
        <w:ind w:left="3408" w:hanging="360"/>
      </w:pPr>
      <w:rPr>
        <w:rFonts w:hint="default"/>
        <w:lang w:val="en-US" w:eastAsia="en-US" w:bidi="en-US"/>
      </w:rPr>
    </w:lvl>
    <w:lvl w:ilvl="3">
      <w:numFmt w:val="bullet"/>
      <w:lvlText w:val="•"/>
      <w:lvlJc w:val="left"/>
      <w:pPr>
        <w:ind w:left="4412" w:hanging="360"/>
      </w:pPr>
      <w:rPr>
        <w:rFonts w:hint="default"/>
        <w:lang w:val="en-US" w:eastAsia="en-US" w:bidi="en-US"/>
      </w:rPr>
    </w:lvl>
    <w:lvl w:ilvl="4">
      <w:numFmt w:val="bullet"/>
      <w:lvlText w:val="•"/>
      <w:lvlJc w:val="left"/>
      <w:pPr>
        <w:ind w:left="5416" w:hanging="360"/>
      </w:pPr>
      <w:rPr>
        <w:rFonts w:hint="default"/>
        <w:lang w:val="en-US" w:eastAsia="en-US" w:bidi="en-US"/>
      </w:rPr>
    </w:lvl>
    <w:lvl w:ilvl="5">
      <w:numFmt w:val="bullet"/>
      <w:lvlText w:val="•"/>
      <w:lvlJc w:val="left"/>
      <w:pPr>
        <w:ind w:left="6420" w:hanging="360"/>
      </w:pPr>
      <w:rPr>
        <w:rFonts w:hint="default"/>
        <w:lang w:val="en-US" w:eastAsia="en-US" w:bidi="en-US"/>
      </w:rPr>
    </w:lvl>
    <w:lvl w:ilvl="6">
      <w:numFmt w:val="bullet"/>
      <w:lvlText w:val="•"/>
      <w:lvlJc w:val="left"/>
      <w:pPr>
        <w:ind w:left="7424" w:hanging="360"/>
      </w:pPr>
      <w:rPr>
        <w:rFonts w:hint="default"/>
        <w:lang w:val="en-US" w:eastAsia="en-US" w:bidi="en-US"/>
      </w:rPr>
    </w:lvl>
    <w:lvl w:ilvl="7">
      <w:numFmt w:val="bullet"/>
      <w:lvlText w:val="•"/>
      <w:lvlJc w:val="left"/>
      <w:pPr>
        <w:ind w:left="8428" w:hanging="360"/>
      </w:pPr>
      <w:rPr>
        <w:rFonts w:hint="default"/>
        <w:lang w:val="en-US" w:eastAsia="en-US" w:bidi="en-US"/>
      </w:rPr>
    </w:lvl>
    <w:lvl w:ilvl="8">
      <w:numFmt w:val="bullet"/>
      <w:lvlText w:val="•"/>
      <w:lvlJc w:val="left"/>
      <w:pPr>
        <w:ind w:left="9432" w:hanging="360"/>
      </w:pPr>
      <w:rPr>
        <w:rFonts w:hint="default"/>
        <w:lang w:val="en-US" w:eastAsia="en-US" w:bidi="en-US"/>
      </w:rPr>
    </w:lvl>
  </w:abstractNum>
  <w:abstractNum w:abstractNumId="60">
    <w:nsid w:val="59ADCABA"/>
    <w:multiLevelType w:val="multilevel"/>
    <w:tmpl w:val="59ADCABA"/>
    <w:lvl w:ilvl="0">
      <w:start w:val="4"/>
      <w:numFmt w:val="lowerLetter"/>
      <w:lvlText w:val="%1."/>
      <w:lvlJc w:val="left"/>
      <w:pPr>
        <w:ind w:left="1378" w:hanging="699"/>
      </w:pPr>
      <w:rPr>
        <w:rFonts w:ascii="Times New Roman" w:eastAsia="Times New Roman" w:hAnsi="Times New Roman" w:cs="Times New Roman" w:hint="default"/>
        <w:spacing w:val="0"/>
        <w:w w:val="100"/>
        <w:sz w:val="28"/>
        <w:szCs w:val="28"/>
        <w:lang w:val="en-US" w:eastAsia="en-US" w:bidi="en-US"/>
      </w:rPr>
    </w:lvl>
    <w:lvl w:ilvl="1">
      <w:start w:val="1"/>
      <w:numFmt w:val="lowerLetter"/>
      <w:lvlText w:val="%2)"/>
      <w:lvlJc w:val="left"/>
      <w:pPr>
        <w:ind w:left="1460" w:hanging="360"/>
      </w:pPr>
      <w:rPr>
        <w:rFonts w:ascii="Times New Roman" w:eastAsia="Times New Roman" w:hAnsi="Times New Roman" w:cs="Times New Roman" w:hint="default"/>
        <w:w w:val="100"/>
        <w:sz w:val="28"/>
        <w:szCs w:val="28"/>
        <w:lang w:val="en-US" w:eastAsia="en-US" w:bidi="en-US"/>
      </w:rPr>
    </w:lvl>
    <w:lvl w:ilvl="2">
      <w:numFmt w:val="bullet"/>
      <w:lvlText w:val="•"/>
      <w:lvlJc w:val="left"/>
      <w:pPr>
        <w:ind w:left="2568" w:hanging="360"/>
      </w:pPr>
      <w:rPr>
        <w:rFonts w:hint="default"/>
        <w:lang w:val="en-US" w:eastAsia="en-US" w:bidi="en-US"/>
      </w:rPr>
    </w:lvl>
    <w:lvl w:ilvl="3">
      <w:numFmt w:val="bullet"/>
      <w:lvlText w:val="•"/>
      <w:lvlJc w:val="left"/>
      <w:pPr>
        <w:ind w:left="3677" w:hanging="360"/>
      </w:pPr>
      <w:rPr>
        <w:rFonts w:hint="default"/>
        <w:lang w:val="en-US" w:eastAsia="en-US" w:bidi="en-US"/>
      </w:rPr>
    </w:lvl>
    <w:lvl w:ilvl="4">
      <w:numFmt w:val="bullet"/>
      <w:lvlText w:val="•"/>
      <w:lvlJc w:val="left"/>
      <w:pPr>
        <w:ind w:left="4786" w:hanging="360"/>
      </w:pPr>
      <w:rPr>
        <w:rFonts w:hint="default"/>
        <w:lang w:val="en-US" w:eastAsia="en-US" w:bidi="en-US"/>
      </w:rPr>
    </w:lvl>
    <w:lvl w:ilvl="5">
      <w:numFmt w:val="bullet"/>
      <w:lvlText w:val="•"/>
      <w:lvlJc w:val="left"/>
      <w:pPr>
        <w:ind w:left="5895" w:hanging="360"/>
      </w:pPr>
      <w:rPr>
        <w:rFonts w:hint="default"/>
        <w:lang w:val="en-US" w:eastAsia="en-US" w:bidi="en-US"/>
      </w:rPr>
    </w:lvl>
    <w:lvl w:ilvl="6">
      <w:numFmt w:val="bullet"/>
      <w:lvlText w:val="•"/>
      <w:lvlJc w:val="left"/>
      <w:pPr>
        <w:ind w:left="7004" w:hanging="360"/>
      </w:pPr>
      <w:rPr>
        <w:rFonts w:hint="default"/>
        <w:lang w:val="en-US" w:eastAsia="en-US" w:bidi="en-US"/>
      </w:rPr>
    </w:lvl>
    <w:lvl w:ilvl="7">
      <w:numFmt w:val="bullet"/>
      <w:lvlText w:val="•"/>
      <w:lvlJc w:val="left"/>
      <w:pPr>
        <w:ind w:left="8113" w:hanging="360"/>
      </w:pPr>
      <w:rPr>
        <w:rFonts w:hint="default"/>
        <w:lang w:val="en-US" w:eastAsia="en-US" w:bidi="en-US"/>
      </w:rPr>
    </w:lvl>
    <w:lvl w:ilvl="8">
      <w:numFmt w:val="bullet"/>
      <w:lvlText w:val="•"/>
      <w:lvlJc w:val="left"/>
      <w:pPr>
        <w:ind w:left="9222" w:hanging="360"/>
      </w:pPr>
      <w:rPr>
        <w:rFonts w:hint="default"/>
        <w:lang w:val="en-US" w:eastAsia="en-US" w:bidi="en-US"/>
      </w:rPr>
    </w:lvl>
  </w:abstractNum>
  <w:abstractNum w:abstractNumId="61">
    <w:nsid w:val="5A241D34"/>
    <w:multiLevelType w:val="multilevel"/>
    <w:tmpl w:val="5A241D34"/>
    <w:lvl w:ilvl="0">
      <w:start w:val="1"/>
      <w:numFmt w:val="upperRoman"/>
      <w:lvlText w:val="%1."/>
      <w:lvlJc w:val="left"/>
      <w:pPr>
        <w:ind w:left="910" w:hanging="231"/>
      </w:pPr>
      <w:rPr>
        <w:rFonts w:hint="default"/>
        <w:spacing w:val="-1"/>
        <w:w w:val="99"/>
        <w:u w:val="thick" w:color="000000"/>
        <w:lang w:val="en-US" w:eastAsia="en-US" w:bidi="en-US"/>
      </w:rPr>
    </w:lvl>
    <w:lvl w:ilvl="1">
      <w:start w:val="1"/>
      <w:numFmt w:val="lowerLetter"/>
      <w:lvlText w:val="%2)"/>
      <w:lvlJc w:val="left"/>
      <w:pPr>
        <w:ind w:left="1760" w:hanging="360"/>
      </w:pPr>
      <w:rPr>
        <w:rFonts w:ascii="Times New Roman" w:eastAsia="Times New Roman" w:hAnsi="Times New Roman" w:cs="Times New Roman" w:hint="default"/>
        <w:b/>
        <w:bCs/>
        <w:spacing w:val="0"/>
        <w:w w:val="100"/>
        <w:sz w:val="28"/>
        <w:szCs w:val="28"/>
        <w:lang w:val="en-US" w:eastAsia="en-US" w:bidi="en-US"/>
      </w:rPr>
    </w:lvl>
    <w:lvl w:ilvl="2">
      <w:numFmt w:val="bullet"/>
      <w:lvlText w:val="•"/>
      <w:lvlJc w:val="left"/>
      <w:pPr>
        <w:ind w:left="2835" w:hanging="360"/>
      </w:pPr>
      <w:rPr>
        <w:rFonts w:hint="default"/>
        <w:lang w:val="en-US" w:eastAsia="en-US" w:bidi="en-US"/>
      </w:rPr>
    </w:lvl>
    <w:lvl w:ilvl="3">
      <w:numFmt w:val="bullet"/>
      <w:lvlText w:val="•"/>
      <w:lvlJc w:val="left"/>
      <w:pPr>
        <w:ind w:left="3911" w:hanging="360"/>
      </w:pPr>
      <w:rPr>
        <w:rFonts w:hint="default"/>
        <w:lang w:val="en-US" w:eastAsia="en-US" w:bidi="en-US"/>
      </w:rPr>
    </w:lvl>
    <w:lvl w:ilvl="4">
      <w:numFmt w:val="bullet"/>
      <w:lvlText w:val="•"/>
      <w:lvlJc w:val="left"/>
      <w:pPr>
        <w:ind w:left="4986" w:hanging="360"/>
      </w:pPr>
      <w:rPr>
        <w:rFonts w:hint="default"/>
        <w:lang w:val="en-US" w:eastAsia="en-US" w:bidi="en-US"/>
      </w:rPr>
    </w:lvl>
    <w:lvl w:ilvl="5">
      <w:numFmt w:val="bullet"/>
      <w:lvlText w:val="•"/>
      <w:lvlJc w:val="left"/>
      <w:pPr>
        <w:ind w:left="6062" w:hanging="360"/>
      </w:pPr>
      <w:rPr>
        <w:rFonts w:hint="default"/>
        <w:lang w:val="en-US" w:eastAsia="en-US" w:bidi="en-US"/>
      </w:rPr>
    </w:lvl>
    <w:lvl w:ilvl="6">
      <w:numFmt w:val="bullet"/>
      <w:lvlText w:val="•"/>
      <w:lvlJc w:val="left"/>
      <w:pPr>
        <w:ind w:left="7137" w:hanging="360"/>
      </w:pPr>
      <w:rPr>
        <w:rFonts w:hint="default"/>
        <w:lang w:val="en-US" w:eastAsia="en-US" w:bidi="en-US"/>
      </w:rPr>
    </w:lvl>
    <w:lvl w:ilvl="7">
      <w:numFmt w:val="bullet"/>
      <w:lvlText w:val="•"/>
      <w:lvlJc w:val="left"/>
      <w:pPr>
        <w:ind w:left="8213" w:hanging="360"/>
      </w:pPr>
      <w:rPr>
        <w:rFonts w:hint="default"/>
        <w:lang w:val="en-US" w:eastAsia="en-US" w:bidi="en-US"/>
      </w:rPr>
    </w:lvl>
    <w:lvl w:ilvl="8">
      <w:numFmt w:val="bullet"/>
      <w:lvlText w:val="•"/>
      <w:lvlJc w:val="left"/>
      <w:pPr>
        <w:ind w:left="9288" w:hanging="360"/>
      </w:pPr>
      <w:rPr>
        <w:rFonts w:hint="default"/>
        <w:lang w:val="en-US" w:eastAsia="en-US" w:bidi="en-US"/>
      </w:rPr>
    </w:lvl>
  </w:abstractNum>
  <w:abstractNum w:abstractNumId="62">
    <w:nsid w:val="5E29AB5A"/>
    <w:multiLevelType w:val="multilevel"/>
    <w:tmpl w:val="5E29AB5A"/>
    <w:lvl w:ilvl="0">
      <w:start w:val="1"/>
      <w:numFmt w:val="lowerLetter"/>
      <w:lvlText w:val="%1)"/>
      <w:lvlJc w:val="left"/>
      <w:pPr>
        <w:ind w:left="968" w:hanging="288"/>
      </w:pPr>
      <w:rPr>
        <w:rFonts w:ascii="Times New Roman" w:eastAsia="Times New Roman" w:hAnsi="Times New Roman" w:cs="Times New Roman" w:hint="default"/>
        <w:w w:val="100"/>
        <w:sz w:val="28"/>
        <w:szCs w:val="28"/>
        <w:lang w:val="en-US" w:eastAsia="en-US" w:bidi="en-US"/>
      </w:rPr>
    </w:lvl>
    <w:lvl w:ilvl="1">
      <w:start w:val="1"/>
      <w:numFmt w:val="lowerLetter"/>
      <w:lvlText w:val="%2)"/>
      <w:lvlJc w:val="left"/>
      <w:pPr>
        <w:ind w:left="1400" w:hanging="360"/>
      </w:pPr>
      <w:rPr>
        <w:rFonts w:ascii="Times New Roman" w:eastAsia="Times New Roman" w:hAnsi="Times New Roman" w:cs="Times New Roman" w:hint="default"/>
        <w:w w:val="100"/>
        <w:sz w:val="28"/>
        <w:szCs w:val="28"/>
        <w:lang w:val="en-US" w:eastAsia="en-US" w:bidi="en-US"/>
      </w:rPr>
    </w:lvl>
    <w:lvl w:ilvl="2">
      <w:numFmt w:val="bullet"/>
      <w:lvlText w:val="•"/>
      <w:lvlJc w:val="left"/>
      <w:pPr>
        <w:ind w:left="2515" w:hanging="360"/>
      </w:pPr>
      <w:rPr>
        <w:rFonts w:hint="default"/>
        <w:lang w:val="en-US" w:eastAsia="en-US" w:bidi="en-US"/>
      </w:rPr>
    </w:lvl>
    <w:lvl w:ilvl="3">
      <w:numFmt w:val="bullet"/>
      <w:lvlText w:val="•"/>
      <w:lvlJc w:val="left"/>
      <w:pPr>
        <w:ind w:left="3631" w:hanging="360"/>
      </w:pPr>
      <w:rPr>
        <w:rFonts w:hint="default"/>
        <w:lang w:val="en-US" w:eastAsia="en-US" w:bidi="en-US"/>
      </w:rPr>
    </w:lvl>
    <w:lvl w:ilvl="4">
      <w:numFmt w:val="bullet"/>
      <w:lvlText w:val="•"/>
      <w:lvlJc w:val="left"/>
      <w:pPr>
        <w:ind w:left="4746" w:hanging="360"/>
      </w:pPr>
      <w:rPr>
        <w:rFonts w:hint="default"/>
        <w:lang w:val="en-US" w:eastAsia="en-US" w:bidi="en-US"/>
      </w:rPr>
    </w:lvl>
    <w:lvl w:ilvl="5">
      <w:numFmt w:val="bullet"/>
      <w:lvlText w:val="•"/>
      <w:lvlJc w:val="left"/>
      <w:pPr>
        <w:ind w:left="5862" w:hanging="360"/>
      </w:pPr>
      <w:rPr>
        <w:rFonts w:hint="default"/>
        <w:lang w:val="en-US" w:eastAsia="en-US" w:bidi="en-US"/>
      </w:rPr>
    </w:lvl>
    <w:lvl w:ilvl="6">
      <w:numFmt w:val="bullet"/>
      <w:lvlText w:val="•"/>
      <w:lvlJc w:val="left"/>
      <w:pPr>
        <w:ind w:left="6977" w:hanging="360"/>
      </w:pPr>
      <w:rPr>
        <w:rFonts w:hint="default"/>
        <w:lang w:val="en-US" w:eastAsia="en-US" w:bidi="en-US"/>
      </w:rPr>
    </w:lvl>
    <w:lvl w:ilvl="7">
      <w:numFmt w:val="bullet"/>
      <w:lvlText w:val="•"/>
      <w:lvlJc w:val="left"/>
      <w:pPr>
        <w:ind w:left="8093" w:hanging="360"/>
      </w:pPr>
      <w:rPr>
        <w:rFonts w:hint="default"/>
        <w:lang w:val="en-US" w:eastAsia="en-US" w:bidi="en-US"/>
      </w:rPr>
    </w:lvl>
    <w:lvl w:ilvl="8">
      <w:numFmt w:val="bullet"/>
      <w:lvlText w:val="•"/>
      <w:lvlJc w:val="left"/>
      <w:pPr>
        <w:ind w:left="9208" w:hanging="360"/>
      </w:pPr>
      <w:rPr>
        <w:rFonts w:hint="default"/>
        <w:lang w:val="en-US" w:eastAsia="en-US" w:bidi="en-US"/>
      </w:rPr>
    </w:lvl>
  </w:abstractNum>
  <w:abstractNum w:abstractNumId="63">
    <w:nsid w:val="5FFFB1A7"/>
    <w:multiLevelType w:val="multilevel"/>
    <w:tmpl w:val="5FFFB1A7"/>
    <w:lvl w:ilvl="0">
      <w:start w:val="1"/>
      <w:numFmt w:val="lowerLetter"/>
      <w:lvlText w:val="%1."/>
      <w:lvlJc w:val="left"/>
      <w:pPr>
        <w:ind w:left="944" w:hanging="265"/>
      </w:pPr>
      <w:rPr>
        <w:rFonts w:ascii="Times New Roman" w:eastAsia="Times New Roman" w:hAnsi="Times New Roman" w:cs="Times New Roman" w:hint="default"/>
        <w:w w:val="100"/>
        <w:sz w:val="28"/>
        <w:szCs w:val="28"/>
        <w:lang w:val="en-US" w:eastAsia="en-US" w:bidi="en-US"/>
      </w:rPr>
    </w:lvl>
    <w:lvl w:ilvl="1">
      <w:start w:val="1"/>
      <w:numFmt w:val="upperLetter"/>
      <w:lvlText w:val="%2."/>
      <w:lvlJc w:val="left"/>
      <w:pPr>
        <w:ind w:left="1021" w:hanging="341"/>
      </w:pPr>
      <w:rPr>
        <w:rFonts w:ascii="Times New Roman" w:eastAsia="Times New Roman" w:hAnsi="Times New Roman" w:cs="Times New Roman" w:hint="default"/>
        <w:spacing w:val="-2"/>
        <w:w w:val="100"/>
        <w:sz w:val="28"/>
        <w:szCs w:val="28"/>
        <w:lang w:val="en-US" w:eastAsia="en-US" w:bidi="en-US"/>
      </w:rPr>
    </w:lvl>
    <w:lvl w:ilvl="2">
      <w:numFmt w:val="bullet"/>
      <w:lvlText w:val="•"/>
      <w:lvlJc w:val="left"/>
      <w:pPr>
        <w:ind w:left="2177" w:hanging="341"/>
      </w:pPr>
      <w:rPr>
        <w:rFonts w:hint="default"/>
        <w:lang w:val="en-US" w:eastAsia="en-US" w:bidi="en-US"/>
      </w:rPr>
    </w:lvl>
    <w:lvl w:ilvl="3">
      <w:numFmt w:val="bullet"/>
      <w:lvlText w:val="•"/>
      <w:lvlJc w:val="left"/>
      <w:pPr>
        <w:ind w:left="3335" w:hanging="341"/>
      </w:pPr>
      <w:rPr>
        <w:rFonts w:hint="default"/>
        <w:lang w:val="en-US" w:eastAsia="en-US" w:bidi="en-US"/>
      </w:rPr>
    </w:lvl>
    <w:lvl w:ilvl="4">
      <w:numFmt w:val="bullet"/>
      <w:lvlText w:val="•"/>
      <w:lvlJc w:val="left"/>
      <w:pPr>
        <w:ind w:left="4493" w:hanging="341"/>
      </w:pPr>
      <w:rPr>
        <w:rFonts w:hint="default"/>
        <w:lang w:val="en-US" w:eastAsia="en-US" w:bidi="en-US"/>
      </w:rPr>
    </w:lvl>
    <w:lvl w:ilvl="5">
      <w:numFmt w:val="bullet"/>
      <w:lvlText w:val="•"/>
      <w:lvlJc w:val="left"/>
      <w:pPr>
        <w:ind w:left="5651" w:hanging="341"/>
      </w:pPr>
      <w:rPr>
        <w:rFonts w:hint="default"/>
        <w:lang w:val="en-US" w:eastAsia="en-US" w:bidi="en-US"/>
      </w:rPr>
    </w:lvl>
    <w:lvl w:ilvl="6">
      <w:numFmt w:val="bullet"/>
      <w:lvlText w:val="•"/>
      <w:lvlJc w:val="left"/>
      <w:pPr>
        <w:ind w:left="6808" w:hanging="341"/>
      </w:pPr>
      <w:rPr>
        <w:rFonts w:hint="default"/>
        <w:lang w:val="en-US" w:eastAsia="en-US" w:bidi="en-US"/>
      </w:rPr>
    </w:lvl>
    <w:lvl w:ilvl="7">
      <w:numFmt w:val="bullet"/>
      <w:lvlText w:val="•"/>
      <w:lvlJc w:val="left"/>
      <w:pPr>
        <w:ind w:left="7966" w:hanging="341"/>
      </w:pPr>
      <w:rPr>
        <w:rFonts w:hint="default"/>
        <w:lang w:val="en-US" w:eastAsia="en-US" w:bidi="en-US"/>
      </w:rPr>
    </w:lvl>
    <w:lvl w:ilvl="8">
      <w:numFmt w:val="bullet"/>
      <w:lvlText w:val="•"/>
      <w:lvlJc w:val="left"/>
      <w:pPr>
        <w:ind w:left="9124" w:hanging="341"/>
      </w:pPr>
      <w:rPr>
        <w:rFonts w:hint="default"/>
        <w:lang w:val="en-US" w:eastAsia="en-US" w:bidi="en-US"/>
      </w:rPr>
    </w:lvl>
  </w:abstractNum>
  <w:abstractNum w:abstractNumId="64">
    <w:nsid w:val="60382F6E"/>
    <w:multiLevelType w:val="multilevel"/>
    <w:tmpl w:val="60382F6E"/>
    <w:lvl w:ilvl="0">
      <w:start w:val="1"/>
      <w:numFmt w:val="upperRoman"/>
      <w:lvlText w:val="%1."/>
      <w:lvlJc w:val="left"/>
      <w:pPr>
        <w:ind w:left="750" w:hanging="720"/>
      </w:pPr>
      <w:rPr>
        <w:rFonts w:ascii="Times New Roman" w:eastAsia="Times New Roman" w:hAnsi="Times New Roman" w:cs="Times New Roman" w:hint="default"/>
        <w:b/>
        <w:bCs/>
        <w:spacing w:val="0"/>
        <w:w w:val="100"/>
        <w:sz w:val="28"/>
        <w:szCs w:val="28"/>
        <w:lang w:val="en-US" w:eastAsia="en-US" w:bidi="en-US"/>
      </w:rPr>
    </w:lvl>
    <w:lvl w:ilvl="1">
      <w:numFmt w:val="bullet"/>
      <w:lvlText w:val="•"/>
      <w:lvlJc w:val="left"/>
      <w:pPr>
        <w:ind w:left="1828" w:hanging="720"/>
      </w:pPr>
      <w:rPr>
        <w:rFonts w:hint="default"/>
        <w:lang w:val="en-US" w:eastAsia="en-US" w:bidi="en-US"/>
      </w:rPr>
    </w:lvl>
    <w:lvl w:ilvl="2">
      <w:numFmt w:val="bullet"/>
      <w:lvlText w:val="•"/>
      <w:lvlJc w:val="left"/>
      <w:pPr>
        <w:ind w:left="2896" w:hanging="720"/>
      </w:pPr>
      <w:rPr>
        <w:rFonts w:hint="default"/>
        <w:lang w:val="en-US" w:eastAsia="en-US" w:bidi="en-US"/>
      </w:rPr>
    </w:lvl>
    <w:lvl w:ilvl="3">
      <w:numFmt w:val="bullet"/>
      <w:lvlText w:val="•"/>
      <w:lvlJc w:val="left"/>
      <w:pPr>
        <w:ind w:left="3964" w:hanging="720"/>
      </w:pPr>
      <w:rPr>
        <w:rFonts w:hint="default"/>
        <w:lang w:val="en-US" w:eastAsia="en-US" w:bidi="en-US"/>
      </w:rPr>
    </w:lvl>
    <w:lvl w:ilvl="4">
      <w:numFmt w:val="bullet"/>
      <w:lvlText w:val="•"/>
      <w:lvlJc w:val="left"/>
      <w:pPr>
        <w:ind w:left="5032" w:hanging="720"/>
      </w:pPr>
      <w:rPr>
        <w:rFonts w:hint="default"/>
        <w:lang w:val="en-US" w:eastAsia="en-US" w:bidi="en-US"/>
      </w:rPr>
    </w:lvl>
    <w:lvl w:ilvl="5">
      <w:numFmt w:val="bullet"/>
      <w:lvlText w:val="•"/>
      <w:lvlJc w:val="left"/>
      <w:pPr>
        <w:ind w:left="6100" w:hanging="720"/>
      </w:pPr>
      <w:rPr>
        <w:rFonts w:hint="default"/>
        <w:lang w:val="en-US" w:eastAsia="en-US" w:bidi="en-US"/>
      </w:rPr>
    </w:lvl>
    <w:lvl w:ilvl="6">
      <w:numFmt w:val="bullet"/>
      <w:lvlText w:val="•"/>
      <w:lvlJc w:val="left"/>
      <w:pPr>
        <w:ind w:left="7168" w:hanging="720"/>
      </w:pPr>
      <w:rPr>
        <w:rFonts w:hint="default"/>
        <w:lang w:val="en-US" w:eastAsia="en-US" w:bidi="en-US"/>
      </w:rPr>
    </w:lvl>
    <w:lvl w:ilvl="7">
      <w:numFmt w:val="bullet"/>
      <w:lvlText w:val="•"/>
      <w:lvlJc w:val="left"/>
      <w:pPr>
        <w:ind w:left="8236" w:hanging="720"/>
      </w:pPr>
      <w:rPr>
        <w:rFonts w:hint="default"/>
        <w:lang w:val="en-US" w:eastAsia="en-US" w:bidi="en-US"/>
      </w:rPr>
    </w:lvl>
    <w:lvl w:ilvl="8">
      <w:numFmt w:val="bullet"/>
      <w:lvlText w:val="•"/>
      <w:lvlJc w:val="left"/>
      <w:pPr>
        <w:ind w:left="9304" w:hanging="720"/>
      </w:pPr>
      <w:rPr>
        <w:rFonts w:hint="default"/>
        <w:lang w:val="en-US" w:eastAsia="en-US" w:bidi="en-US"/>
      </w:rPr>
    </w:lvl>
  </w:abstractNum>
  <w:abstractNum w:abstractNumId="65">
    <w:nsid w:val="629F7852"/>
    <w:multiLevelType w:val="multilevel"/>
    <w:tmpl w:val="629F7852"/>
    <w:lvl w:ilvl="0">
      <w:start w:val="1"/>
      <w:numFmt w:val="upperLetter"/>
      <w:lvlText w:val="%1."/>
      <w:lvlJc w:val="left"/>
      <w:pPr>
        <w:ind w:left="1741" w:hanging="341"/>
      </w:pPr>
      <w:rPr>
        <w:rFonts w:ascii="Times New Roman" w:eastAsia="Times New Roman" w:hAnsi="Times New Roman" w:cs="Times New Roman" w:hint="default"/>
        <w:spacing w:val="-2"/>
        <w:w w:val="100"/>
        <w:sz w:val="28"/>
        <w:szCs w:val="28"/>
        <w:lang w:val="en-US" w:eastAsia="en-US" w:bidi="en-US"/>
      </w:rPr>
    </w:lvl>
    <w:lvl w:ilvl="1">
      <w:start w:val="1"/>
      <w:numFmt w:val="upperLetter"/>
      <w:lvlText w:val="%2."/>
      <w:lvlJc w:val="left"/>
      <w:pPr>
        <w:ind w:left="6113" w:hanging="253"/>
      </w:pPr>
      <w:rPr>
        <w:rFonts w:ascii="Times New Roman" w:eastAsia="Times New Roman" w:hAnsi="Times New Roman" w:cs="Times New Roman" w:hint="default"/>
        <w:w w:val="99"/>
        <w:sz w:val="24"/>
        <w:szCs w:val="24"/>
        <w:lang w:val="en-US" w:eastAsia="en-US" w:bidi="en-US"/>
      </w:rPr>
    </w:lvl>
    <w:lvl w:ilvl="2">
      <w:numFmt w:val="bullet"/>
      <w:lvlText w:val="•"/>
      <w:lvlJc w:val="left"/>
      <w:pPr>
        <w:ind w:left="6711" w:hanging="253"/>
      </w:pPr>
      <w:rPr>
        <w:rFonts w:hint="default"/>
        <w:lang w:val="en-US" w:eastAsia="en-US" w:bidi="en-US"/>
      </w:rPr>
    </w:lvl>
    <w:lvl w:ilvl="3">
      <w:numFmt w:val="bullet"/>
      <w:lvlText w:val="•"/>
      <w:lvlJc w:val="left"/>
      <w:pPr>
        <w:ind w:left="7302" w:hanging="253"/>
      </w:pPr>
      <w:rPr>
        <w:rFonts w:hint="default"/>
        <w:lang w:val="en-US" w:eastAsia="en-US" w:bidi="en-US"/>
      </w:rPr>
    </w:lvl>
    <w:lvl w:ilvl="4">
      <w:numFmt w:val="bullet"/>
      <w:lvlText w:val="•"/>
      <w:lvlJc w:val="left"/>
      <w:pPr>
        <w:ind w:left="7893" w:hanging="253"/>
      </w:pPr>
      <w:rPr>
        <w:rFonts w:hint="default"/>
        <w:lang w:val="en-US" w:eastAsia="en-US" w:bidi="en-US"/>
      </w:rPr>
    </w:lvl>
    <w:lvl w:ilvl="5">
      <w:numFmt w:val="bullet"/>
      <w:lvlText w:val="•"/>
      <w:lvlJc w:val="left"/>
      <w:pPr>
        <w:ind w:left="8484" w:hanging="253"/>
      </w:pPr>
      <w:rPr>
        <w:rFonts w:hint="default"/>
        <w:lang w:val="en-US" w:eastAsia="en-US" w:bidi="en-US"/>
      </w:rPr>
    </w:lvl>
    <w:lvl w:ilvl="6">
      <w:numFmt w:val="bullet"/>
      <w:lvlText w:val="•"/>
      <w:lvlJc w:val="left"/>
      <w:pPr>
        <w:ind w:left="9075" w:hanging="253"/>
      </w:pPr>
      <w:rPr>
        <w:rFonts w:hint="default"/>
        <w:lang w:val="en-US" w:eastAsia="en-US" w:bidi="en-US"/>
      </w:rPr>
    </w:lvl>
    <w:lvl w:ilvl="7">
      <w:numFmt w:val="bullet"/>
      <w:lvlText w:val="•"/>
      <w:lvlJc w:val="left"/>
      <w:pPr>
        <w:ind w:left="9666" w:hanging="253"/>
      </w:pPr>
      <w:rPr>
        <w:rFonts w:hint="default"/>
        <w:lang w:val="en-US" w:eastAsia="en-US" w:bidi="en-US"/>
      </w:rPr>
    </w:lvl>
    <w:lvl w:ilvl="8">
      <w:numFmt w:val="bullet"/>
      <w:lvlText w:val="•"/>
      <w:lvlJc w:val="left"/>
      <w:pPr>
        <w:ind w:left="10257" w:hanging="253"/>
      </w:pPr>
      <w:rPr>
        <w:rFonts w:hint="default"/>
        <w:lang w:val="en-US" w:eastAsia="en-US" w:bidi="en-US"/>
      </w:rPr>
    </w:lvl>
  </w:abstractNum>
  <w:abstractNum w:abstractNumId="66">
    <w:nsid w:val="65CD0074"/>
    <w:multiLevelType w:val="multilevel"/>
    <w:tmpl w:val="65CD0074"/>
    <w:lvl w:ilvl="0">
      <w:start w:val="7"/>
      <w:numFmt w:val="decimal"/>
      <w:lvlText w:val="%1)"/>
      <w:lvlJc w:val="left"/>
      <w:pPr>
        <w:ind w:left="985" w:hanging="305"/>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026" w:hanging="305"/>
      </w:pPr>
      <w:rPr>
        <w:rFonts w:hint="default"/>
        <w:lang w:val="en-US" w:eastAsia="en-US" w:bidi="en-US"/>
      </w:rPr>
    </w:lvl>
    <w:lvl w:ilvl="2">
      <w:numFmt w:val="bullet"/>
      <w:lvlText w:val="•"/>
      <w:lvlJc w:val="left"/>
      <w:pPr>
        <w:ind w:left="3072" w:hanging="305"/>
      </w:pPr>
      <w:rPr>
        <w:rFonts w:hint="default"/>
        <w:lang w:val="en-US" w:eastAsia="en-US" w:bidi="en-US"/>
      </w:rPr>
    </w:lvl>
    <w:lvl w:ilvl="3">
      <w:numFmt w:val="bullet"/>
      <w:lvlText w:val="•"/>
      <w:lvlJc w:val="left"/>
      <w:pPr>
        <w:ind w:left="4118" w:hanging="305"/>
      </w:pPr>
      <w:rPr>
        <w:rFonts w:hint="default"/>
        <w:lang w:val="en-US" w:eastAsia="en-US" w:bidi="en-US"/>
      </w:rPr>
    </w:lvl>
    <w:lvl w:ilvl="4">
      <w:numFmt w:val="bullet"/>
      <w:lvlText w:val="•"/>
      <w:lvlJc w:val="left"/>
      <w:pPr>
        <w:ind w:left="5164" w:hanging="305"/>
      </w:pPr>
      <w:rPr>
        <w:rFonts w:hint="default"/>
        <w:lang w:val="en-US" w:eastAsia="en-US" w:bidi="en-US"/>
      </w:rPr>
    </w:lvl>
    <w:lvl w:ilvl="5">
      <w:numFmt w:val="bullet"/>
      <w:lvlText w:val="•"/>
      <w:lvlJc w:val="left"/>
      <w:pPr>
        <w:ind w:left="6210" w:hanging="305"/>
      </w:pPr>
      <w:rPr>
        <w:rFonts w:hint="default"/>
        <w:lang w:val="en-US" w:eastAsia="en-US" w:bidi="en-US"/>
      </w:rPr>
    </w:lvl>
    <w:lvl w:ilvl="6">
      <w:numFmt w:val="bullet"/>
      <w:lvlText w:val="•"/>
      <w:lvlJc w:val="left"/>
      <w:pPr>
        <w:ind w:left="7256" w:hanging="305"/>
      </w:pPr>
      <w:rPr>
        <w:rFonts w:hint="default"/>
        <w:lang w:val="en-US" w:eastAsia="en-US" w:bidi="en-US"/>
      </w:rPr>
    </w:lvl>
    <w:lvl w:ilvl="7">
      <w:numFmt w:val="bullet"/>
      <w:lvlText w:val="•"/>
      <w:lvlJc w:val="left"/>
      <w:pPr>
        <w:ind w:left="8302" w:hanging="305"/>
      </w:pPr>
      <w:rPr>
        <w:rFonts w:hint="default"/>
        <w:lang w:val="en-US" w:eastAsia="en-US" w:bidi="en-US"/>
      </w:rPr>
    </w:lvl>
    <w:lvl w:ilvl="8">
      <w:numFmt w:val="bullet"/>
      <w:lvlText w:val="•"/>
      <w:lvlJc w:val="left"/>
      <w:pPr>
        <w:ind w:left="9348" w:hanging="305"/>
      </w:pPr>
      <w:rPr>
        <w:rFonts w:hint="default"/>
        <w:lang w:val="en-US" w:eastAsia="en-US" w:bidi="en-US"/>
      </w:rPr>
    </w:lvl>
  </w:abstractNum>
  <w:abstractNum w:abstractNumId="67">
    <w:nsid w:val="72183CF9"/>
    <w:multiLevelType w:val="multilevel"/>
    <w:tmpl w:val="72183CF9"/>
    <w:lvl w:ilvl="0">
      <w:start w:val="1"/>
      <w:numFmt w:val="upperLetter"/>
      <w:lvlText w:val="%1."/>
      <w:lvlJc w:val="left"/>
      <w:pPr>
        <w:ind w:left="1062" w:hanging="382"/>
      </w:pPr>
      <w:rPr>
        <w:rFonts w:ascii="Times New Roman" w:eastAsia="Times New Roman" w:hAnsi="Times New Roman" w:cs="Times New Roman" w:hint="default"/>
        <w:spacing w:val="-1"/>
        <w:w w:val="99"/>
        <w:sz w:val="26"/>
        <w:szCs w:val="26"/>
        <w:lang w:val="en-US" w:eastAsia="en-US" w:bidi="en-US"/>
      </w:rPr>
    </w:lvl>
    <w:lvl w:ilvl="1">
      <w:numFmt w:val="bullet"/>
      <w:lvlText w:val="•"/>
      <w:lvlJc w:val="left"/>
      <w:pPr>
        <w:ind w:left="2098" w:hanging="382"/>
      </w:pPr>
      <w:rPr>
        <w:rFonts w:hint="default"/>
        <w:lang w:val="en-US" w:eastAsia="en-US" w:bidi="en-US"/>
      </w:rPr>
    </w:lvl>
    <w:lvl w:ilvl="2">
      <w:numFmt w:val="bullet"/>
      <w:lvlText w:val="•"/>
      <w:lvlJc w:val="left"/>
      <w:pPr>
        <w:ind w:left="3136" w:hanging="382"/>
      </w:pPr>
      <w:rPr>
        <w:rFonts w:hint="default"/>
        <w:lang w:val="en-US" w:eastAsia="en-US" w:bidi="en-US"/>
      </w:rPr>
    </w:lvl>
    <w:lvl w:ilvl="3">
      <w:numFmt w:val="bullet"/>
      <w:lvlText w:val="•"/>
      <w:lvlJc w:val="left"/>
      <w:pPr>
        <w:ind w:left="4174" w:hanging="382"/>
      </w:pPr>
      <w:rPr>
        <w:rFonts w:hint="default"/>
        <w:lang w:val="en-US" w:eastAsia="en-US" w:bidi="en-US"/>
      </w:rPr>
    </w:lvl>
    <w:lvl w:ilvl="4">
      <w:numFmt w:val="bullet"/>
      <w:lvlText w:val="•"/>
      <w:lvlJc w:val="left"/>
      <w:pPr>
        <w:ind w:left="5212" w:hanging="382"/>
      </w:pPr>
      <w:rPr>
        <w:rFonts w:hint="default"/>
        <w:lang w:val="en-US" w:eastAsia="en-US" w:bidi="en-US"/>
      </w:rPr>
    </w:lvl>
    <w:lvl w:ilvl="5">
      <w:numFmt w:val="bullet"/>
      <w:lvlText w:val="•"/>
      <w:lvlJc w:val="left"/>
      <w:pPr>
        <w:ind w:left="6250" w:hanging="382"/>
      </w:pPr>
      <w:rPr>
        <w:rFonts w:hint="default"/>
        <w:lang w:val="en-US" w:eastAsia="en-US" w:bidi="en-US"/>
      </w:rPr>
    </w:lvl>
    <w:lvl w:ilvl="6">
      <w:numFmt w:val="bullet"/>
      <w:lvlText w:val="•"/>
      <w:lvlJc w:val="left"/>
      <w:pPr>
        <w:ind w:left="7288" w:hanging="382"/>
      </w:pPr>
      <w:rPr>
        <w:rFonts w:hint="default"/>
        <w:lang w:val="en-US" w:eastAsia="en-US" w:bidi="en-US"/>
      </w:rPr>
    </w:lvl>
    <w:lvl w:ilvl="7">
      <w:numFmt w:val="bullet"/>
      <w:lvlText w:val="•"/>
      <w:lvlJc w:val="left"/>
      <w:pPr>
        <w:ind w:left="8326" w:hanging="382"/>
      </w:pPr>
      <w:rPr>
        <w:rFonts w:hint="default"/>
        <w:lang w:val="en-US" w:eastAsia="en-US" w:bidi="en-US"/>
      </w:rPr>
    </w:lvl>
    <w:lvl w:ilvl="8">
      <w:numFmt w:val="bullet"/>
      <w:lvlText w:val="•"/>
      <w:lvlJc w:val="left"/>
      <w:pPr>
        <w:ind w:left="9364" w:hanging="382"/>
      </w:pPr>
      <w:rPr>
        <w:rFonts w:hint="default"/>
        <w:lang w:val="en-US" w:eastAsia="en-US" w:bidi="en-US"/>
      </w:rPr>
    </w:lvl>
  </w:abstractNum>
  <w:abstractNum w:abstractNumId="68">
    <w:nsid w:val="74C28B35"/>
    <w:multiLevelType w:val="multilevel"/>
    <w:tmpl w:val="74C28B35"/>
    <w:lvl w:ilvl="0">
      <w:start w:val="1"/>
      <w:numFmt w:val="lowerLetter"/>
      <w:lvlText w:val="%1."/>
      <w:lvlJc w:val="left"/>
      <w:pPr>
        <w:ind w:left="944" w:hanging="265"/>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990" w:hanging="265"/>
      </w:pPr>
      <w:rPr>
        <w:rFonts w:hint="default"/>
        <w:lang w:val="en-US" w:eastAsia="en-US" w:bidi="en-US"/>
      </w:rPr>
    </w:lvl>
    <w:lvl w:ilvl="2">
      <w:numFmt w:val="bullet"/>
      <w:lvlText w:val="•"/>
      <w:lvlJc w:val="left"/>
      <w:pPr>
        <w:ind w:left="3040" w:hanging="265"/>
      </w:pPr>
      <w:rPr>
        <w:rFonts w:hint="default"/>
        <w:lang w:val="en-US" w:eastAsia="en-US" w:bidi="en-US"/>
      </w:rPr>
    </w:lvl>
    <w:lvl w:ilvl="3">
      <w:numFmt w:val="bullet"/>
      <w:lvlText w:val="•"/>
      <w:lvlJc w:val="left"/>
      <w:pPr>
        <w:ind w:left="4090" w:hanging="265"/>
      </w:pPr>
      <w:rPr>
        <w:rFonts w:hint="default"/>
        <w:lang w:val="en-US" w:eastAsia="en-US" w:bidi="en-US"/>
      </w:rPr>
    </w:lvl>
    <w:lvl w:ilvl="4">
      <w:numFmt w:val="bullet"/>
      <w:lvlText w:val="•"/>
      <w:lvlJc w:val="left"/>
      <w:pPr>
        <w:ind w:left="5140" w:hanging="265"/>
      </w:pPr>
      <w:rPr>
        <w:rFonts w:hint="default"/>
        <w:lang w:val="en-US" w:eastAsia="en-US" w:bidi="en-US"/>
      </w:rPr>
    </w:lvl>
    <w:lvl w:ilvl="5">
      <w:numFmt w:val="bullet"/>
      <w:lvlText w:val="•"/>
      <w:lvlJc w:val="left"/>
      <w:pPr>
        <w:ind w:left="6190" w:hanging="265"/>
      </w:pPr>
      <w:rPr>
        <w:rFonts w:hint="default"/>
        <w:lang w:val="en-US" w:eastAsia="en-US" w:bidi="en-US"/>
      </w:rPr>
    </w:lvl>
    <w:lvl w:ilvl="6">
      <w:numFmt w:val="bullet"/>
      <w:lvlText w:val="•"/>
      <w:lvlJc w:val="left"/>
      <w:pPr>
        <w:ind w:left="7240" w:hanging="265"/>
      </w:pPr>
      <w:rPr>
        <w:rFonts w:hint="default"/>
        <w:lang w:val="en-US" w:eastAsia="en-US" w:bidi="en-US"/>
      </w:rPr>
    </w:lvl>
    <w:lvl w:ilvl="7">
      <w:numFmt w:val="bullet"/>
      <w:lvlText w:val="•"/>
      <w:lvlJc w:val="left"/>
      <w:pPr>
        <w:ind w:left="8290" w:hanging="265"/>
      </w:pPr>
      <w:rPr>
        <w:rFonts w:hint="default"/>
        <w:lang w:val="en-US" w:eastAsia="en-US" w:bidi="en-US"/>
      </w:rPr>
    </w:lvl>
    <w:lvl w:ilvl="8">
      <w:numFmt w:val="bullet"/>
      <w:lvlText w:val="•"/>
      <w:lvlJc w:val="left"/>
      <w:pPr>
        <w:ind w:left="9340" w:hanging="265"/>
      </w:pPr>
      <w:rPr>
        <w:rFonts w:hint="default"/>
        <w:lang w:val="en-US" w:eastAsia="en-US" w:bidi="en-US"/>
      </w:rPr>
    </w:lvl>
  </w:abstractNum>
  <w:abstractNum w:abstractNumId="69">
    <w:nsid w:val="77ECEA79"/>
    <w:multiLevelType w:val="multilevel"/>
    <w:tmpl w:val="77ECEA79"/>
    <w:lvl w:ilvl="0">
      <w:start w:val="1"/>
      <w:numFmt w:val="lowerLetter"/>
      <w:lvlText w:val="%1)"/>
      <w:lvlJc w:val="left"/>
      <w:pPr>
        <w:ind w:left="968" w:hanging="288"/>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321" w:hanging="288"/>
      </w:pPr>
      <w:rPr>
        <w:rFonts w:hint="default"/>
        <w:lang w:val="en-US" w:eastAsia="en-US" w:bidi="en-US"/>
      </w:rPr>
    </w:lvl>
    <w:lvl w:ilvl="2">
      <w:numFmt w:val="bullet"/>
      <w:lvlText w:val="•"/>
      <w:lvlJc w:val="left"/>
      <w:pPr>
        <w:ind w:left="1683" w:hanging="288"/>
      </w:pPr>
      <w:rPr>
        <w:rFonts w:hint="default"/>
        <w:lang w:val="en-US" w:eastAsia="en-US" w:bidi="en-US"/>
      </w:rPr>
    </w:lvl>
    <w:lvl w:ilvl="3">
      <w:numFmt w:val="bullet"/>
      <w:lvlText w:val="•"/>
      <w:lvlJc w:val="left"/>
      <w:pPr>
        <w:ind w:left="2044" w:hanging="288"/>
      </w:pPr>
      <w:rPr>
        <w:rFonts w:hint="default"/>
        <w:lang w:val="en-US" w:eastAsia="en-US" w:bidi="en-US"/>
      </w:rPr>
    </w:lvl>
    <w:lvl w:ilvl="4">
      <w:numFmt w:val="bullet"/>
      <w:lvlText w:val="•"/>
      <w:lvlJc w:val="left"/>
      <w:pPr>
        <w:ind w:left="2406" w:hanging="288"/>
      </w:pPr>
      <w:rPr>
        <w:rFonts w:hint="default"/>
        <w:lang w:val="en-US" w:eastAsia="en-US" w:bidi="en-US"/>
      </w:rPr>
    </w:lvl>
    <w:lvl w:ilvl="5">
      <w:numFmt w:val="bullet"/>
      <w:lvlText w:val="•"/>
      <w:lvlJc w:val="left"/>
      <w:pPr>
        <w:ind w:left="2767" w:hanging="288"/>
      </w:pPr>
      <w:rPr>
        <w:rFonts w:hint="default"/>
        <w:lang w:val="en-US" w:eastAsia="en-US" w:bidi="en-US"/>
      </w:rPr>
    </w:lvl>
    <w:lvl w:ilvl="6">
      <w:numFmt w:val="bullet"/>
      <w:lvlText w:val="•"/>
      <w:lvlJc w:val="left"/>
      <w:pPr>
        <w:ind w:left="3129" w:hanging="288"/>
      </w:pPr>
      <w:rPr>
        <w:rFonts w:hint="default"/>
        <w:lang w:val="en-US" w:eastAsia="en-US" w:bidi="en-US"/>
      </w:rPr>
    </w:lvl>
    <w:lvl w:ilvl="7">
      <w:numFmt w:val="bullet"/>
      <w:lvlText w:val="•"/>
      <w:lvlJc w:val="left"/>
      <w:pPr>
        <w:ind w:left="3490" w:hanging="288"/>
      </w:pPr>
      <w:rPr>
        <w:rFonts w:hint="default"/>
        <w:lang w:val="en-US" w:eastAsia="en-US" w:bidi="en-US"/>
      </w:rPr>
    </w:lvl>
    <w:lvl w:ilvl="8">
      <w:numFmt w:val="bullet"/>
      <w:lvlText w:val="•"/>
      <w:lvlJc w:val="left"/>
      <w:pPr>
        <w:ind w:left="3852" w:hanging="288"/>
      </w:pPr>
      <w:rPr>
        <w:rFonts w:hint="default"/>
        <w:lang w:val="en-US" w:eastAsia="en-US" w:bidi="en-US"/>
      </w:rPr>
    </w:lvl>
  </w:abstractNum>
  <w:abstractNum w:abstractNumId="70">
    <w:nsid w:val="79AA4FA4"/>
    <w:multiLevelType w:val="multilevel"/>
    <w:tmpl w:val="79AA4FA4"/>
    <w:lvl w:ilvl="0">
      <w:numFmt w:val="bullet"/>
      <w:lvlText w:val="-"/>
      <w:lvlJc w:val="left"/>
      <w:pPr>
        <w:ind w:left="1563" w:hanging="164"/>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548" w:hanging="164"/>
      </w:pPr>
      <w:rPr>
        <w:rFonts w:hint="default"/>
        <w:lang w:val="en-US" w:eastAsia="en-US" w:bidi="en-US"/>
      </w:rPr>
    </w:lvl>
    <w:lvl w:ilvl="2">
      <w:numFmt w:val="bullet"/>
      <w:lvlText w:val="•"/>
      <w:lvlJc w:val="left"/>
      <w:pPr>
        <w:ind w:left="3536" w:hanging="164"/>
      </w:pPr>
      <w:rPr>
        <w:rFonts w:hint="default"/>
        <w:lang w:val="en-US" w:eastAsia="en-US" w:bidi="en-US"/>
      </w:rPr>
    </w:lvl>
    <w:lvl w:ilvl="3">
      <w:numFmt w:val="bullet"/>
      <w:lvlText w:val="•"/>
      <w:lvlJc w:val="left"/>
      <w:pPr>
        <w:ind w:left="4524" w:hanging="164"/>
      </w:pPr>
      <w:rPr>
        <w:rFonts w:hint="default"/>
        <w:lang w:val="en-US" w:eastAsia="en-US" w:bidi="en-US"/>
      </w:rPr>
    </w:lvl>
    <w:lvl w:ilvl="4">
      <w:numFmt w:val="bullet"/>
      <w:lvlText w:val="•"/>
      <w:lvlJc w:val="left"/>
      <w:pPr>
        <w:ind w:left="5512" w:hanging="164"/>
      </w:pPr>
      <w:rPr>
        <w:rFonts w:hint="default"/>
        <w:lang w:val="en-US" w:eastAsia="en-US" w:bidi="en-US"/>
      </w:rPr>
    </w:lvl>
    <w:lvl w:ilvl="5">
      <w:numFmt w:val="bullet"/>
      <w:lvlText w:val="•"/>
      <w:lvlJc w:val="left"/>
      <w:pPr>
        <w:ind w:left="6500" w:hanging="164"/>
      </w:pPr>
      <w:rPr>
        <w:rFonts w:hint="default"/>
        <w:lang w:val="en-US" w:eastAsia="en-US" w:bidi="en-US"/>
      </w:rPr>
    </w:lvl>
    <w:lvl w:ilvl="6">
      <w:numFmt w:val="bullet"/>
      <w:lvlText w:val="•"/>
      <w:lvlJc w:val="left"/>
      <w:pPr>
        <w:ind w:left="7488" w:hanging="164"/>
      </w:pPr>
      <w:rPr>
        <w:rFonts w:hint="default"/>
        <w:lang w:val="en-US" w:eastAsia="en-US" w:bidi="en-US"/>
      </w:rPr>
    </w:lvl>
    <w:lvl w:ilvl="7">
      <w:numFmt w:val="bullet"/>
      <w:lvlText w:val="•"/>
      <w:lvlJc w:val="left"/>
      <w:pPr>
        <w:ind w:left="8476" w:hanging="164"/>
      </w:pPr>
      <w:rPr>
        <w:rFonts w:hint="default"/>
        <w:lang w:val="en-US" w:eastAsia="en-US" w:bidi="en-US"/>
      </w:rPr>
    </w:lvl>
    <w:lvl w:ilvl="8">
      <w:numFmt w:val="bullet"/>
      <w:lvlText w:val="•"/>
      <w:lvlJc w:val="left"/>
      <w:pPr>
        <w:ind w:left="9464" w:hanging="164"/>
      </w:pPr>
      <w:rPr>
        <w:rFonts w:hint="default"/>
        <w:lang w:val="en-US" w:eastAsia="en-US" w:bidi="en-US"/>
      </w:rPr>
    </w:lvl>
  </w:abstractNum>
  <w:abstractNum w:abstractNumId="71">
    <w:nsid w:val="7C246926"/>
    <w:multiLevelType w:val="multilevel"/>
    <w:tmpl w:val="7C246926"/>
    <w:lvl w:ilvl="0">
      <w:start w:val="1"/>
      <w:numFmt w:val="lowerLetter"/>
      <w:lvlText w:val="%1)"/>
      <w:lvlJc w:val="left"/>
      <w:pPr>
        <w:ind w:left="968" w:hanging="288"/>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135" w:hanging="288"/>
      </w:pPr>
      <w:rPr>
        <w:rFonts w:hint="default"/>
        <w:lang w:val="en-US" w:eastAsia="en-US" w:bidi="en-US"/>
      </w:rPr>
    </w:lvl>
    <w:lvl w:ilvl="2">
      <w:numFmt w:val="bullet"/>
      <w:lvlText w:val="•"/>
      <w:lvlJc w:val="left"/>
      <w:pPr>
        <w:ind w:left="1310" w:hanging="288"/>
      </w:pPr>
      <w:rPr>
        <w:rFonts w:hint="default"/>
        <w:lang w:val="en-US" w:eastAsia="en-US" w:bidi="en-US"/>
      </w:rPr>
    </w:lvl>
    <w:lvl w:ilvl="3">
      <w:numFmt w:val="bullet"/>
      <w:lvlText w:val="•"/>
      <w:lvlJc w:val="left"/>
      <w:pPr>
        <w:ind w:left="1486" w:hanging="288"/>
      </w:pPr>
      <w:rPr>
        <w:rFonts w:hint="default"/>
        <w:lang w:val="en-US" w:eastAsia="en-US" w:bidi="en-US"/>
      </w:rPr>
    </w:lvl>
    <w:lvl w:ilvl="4">
      <w:numFmt w:val="bullet"/>
      <w:lvlText w:val="•"/>
      <w:lvlJc w:val="left"/>
      <w:pPr>
        <w:ind w:left="1661" w:hanging="288"/>
      </w:pPr>
      <w:rPr>
        <w:rFonts w:hint="default"/>
        <w:lang w:val="en-US" w:eastAsia="en-US" w:bidi="en-US"/>
      </w:rPr>
    </w:lvl>
    <w:lvl w:ilvl="5">
      <w:numFmt w:val="bullet"/>
      <w:lvlText w:val="•"/>
      <w:lvlJc w:val="left"/>
      <w:pPr>
        <w:ind w:left="1837" w:hanging="288"/>
      </w:pPr>
      <w:rPr>
        <w:rFonts w:hint="default"/>
        <w:lang w:val="en-US" w:eastAsia="en-US" w:bidi="en-US"/>
      </w:rPr>
    </w:lvl>
    <w:lvl w:ilvl="6">
      <w:numFmt w:val="bullet"/>
      <w:lvlText w:val="•"/>
      <w:lvlJc w:val="left"/>
      <w:pPr>
        <w:ind w:left="2012" w:hanging="288"/>
      </w:pPr>
      <w:rPr>
        <w:rFonts w:hint="default"/>
        <w:lang w:val="en-US" w:eastAsia="en-US" w:bidi="en-US"/>
      </w:rPr>
    </w:lvl>
    <w:lvl w:ilvl="7">
      <w:numFmt w:val="bullet"/>
      <w:lvlText w:val="•"/>
      <w:lvlJc w:val="left"/>
      <w:pPr>
        <w:ind w:left="2187" w:hanging="288"/>
      </w:pPr>
      <w:rPr>
        <w:rFonts w:hint="default"/>
        <w:lang w:val="en-US" w:eastAsia="en-US" w:bidi="en-US"/>
      </w:rPr>
    </w:lvl>
    <w:lvl w:ilvl="8">
      <w:numFmt w:val="bullet"/>
      <w:lvlText w:val="•"/>
      <w:lvlJc w:val="left"/>
      <w:pPr>
        <w:ind w:left="2363" w:hanging="288"/>
      </w:pPr>
      <w:rPr>
        <w:rFonts w:hint="default"/>
        <w:lang w:val="en-US" w:eastAsia="en-US" w:bidi="en-US"/>
      </w:rPr>
    </w:lvl>
  </w:abstractNum>
  <w:abstractNum w:abstractNumId="72">
    <w:nsid w:val="7DEC2089"/>
    <w:multiLevelType w:val="multilevel"/>
    <w:tmpl w:val="7DEC2089"/>
    <w:lvl w:ilvl="0">
      <w:start w:val="1"/>
      <w:numFmt w:val="lowerLetter"/>
      <w:lvlText w:val="%1)"/>
      <w:lvlJc w:val="left"/>
      <w:pPr>
        <w:ind w:left="1400" w:hanging="360"/>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2404" w:hanging="360"/>
      </w:pPr>
      <w:rPr>
        <w:rFonts w:hint="default"/>
        <w:lang w:val="en-US" w:eastAsia="en-US" w:bidi="en-US"/>
      </w:rPr>
    </w:lvl>
    <w:lvl w:ilvl="2">
      <w:numFmt w:val="bullet"/>
      <w:lvlText w:val="•"/>
      <w:lvlJc w:val="left"/>
      <w:pPr>
        <w:ind w:left="3408" w:hanging="360"/>
      </w:pPr>
      <w:rPr>
        <w:rFonts w:hint="default"/>
        <w:lang w:val="en-US" w:eastAsia="en-US" w:bidi="en-US"/>
      </w:rPr>
    </w:lvl>
    <w:lvl w:ilvl="3">
      <w:numFmt w:val="bullet"/>
      <w:lvlText w:val="•"/>
      <w:lvlJc w:val="left"/>
      <w:pPr>
        <w:ind w:left="4412" w:hanging="360"/>
      </w:pPr>
      <w:rPr>
        <w:rFonts w:hint="default"/>
        <w:lang w:val="en-US" w:eastAsia="en-US" w:bidi="en-US"/>
      </w:rPr>
    </w:lvl>
    <w:lvl w:ilvl="4">
      <w:numFmt w:val="bullet"/>
      <w:lvlText w:val="•"/>
      <w:lvlJc w:val="left"/>
      <w:pPr>
        <w:ind w:left="5416" w:hanging="360"/>
      </w:pPr>
      <w:rPr>
        <w:rFonts w:hint="default"/>
        <w:lang w:val="en-US" w:eastAsia="en-US" w:bidi="en-US"/>
      </w:rPr>
    </w:lvl>
    <w:lvl w:ilvl="5">
      <w:numFmt w:val="bullet"/>
      <w:lvlText w:val="•"/>
      <w:lvlJc w:val="left"/>
      <w:pPr>
        <w:ind w:left="6420" w:hanging="360"/>
      </w:pPr>
      <w:rPr>
        <w:rFonts w:hint="default"/>
        <w:lang w:val="en-US" w:eastAsia="en-US" w:bidi="en-US"/>
      </w:rPr>
    </w:lvl>
    <w:lvl w:ilvl="6">
      <w:numFmt w:val="bullet"/>
      <w:lvlText w:val="•"/>
      <w:lvlJc w:val="left"/>
      <w:pPr>
        <w:ind w:left="7424" w:hanging="360"/>
      </w:pPr>
      <w:rPr>
        <w:rFonts w:hint="default"/>
        <w:lang w:val="en-US" w:eastAsia="en-US" w:bidi="en-US"/>
      </w:rPr>
    </w:lvl>
    <w:lvl w:ilvl="7">
      <w:numFmt w:val="bullet"/>
      <w:lvlText w:val="•"/>
      <w:lvlJc w:val="left"/>
      <w:pPr>
        <w:ind w:left="8428" w:hanging="360"/>
      </w:pPr>
      <w:rPr>
        <w:rFonts w:hint="default"/>
        <w:lang w:val="en-US" w:eastAsia="en-US" w:bidi="en-US"/>
      </w:rPr>
    </w:lvl>
    <w:lvl w:ilvl="8">
      <w:numFmt w:val="bullet"/>
      <w:lvlText w:val="•"/>
      <w:lvlJc w:val="left"/>
      <w:pPr>
        <w:ind w:left="9432" w:hanging="360"/>
      </w:pPr>
      <w:rPr>
        <w:rFonts w:hint="default"/>
        <w:lang w:val="en-US" w:eastAsia="en-US" w:bidi="en-US"/>
      </w:rPr>
    </w:lvl>
  </w:abstractNum>
  <w:num w:numId="1">
    <w:abstractNumId w:val="29"/>
  </w:num>
  <w:num w:numId="2">
    <w:abstractNumId w:val="19"/>
  </w:num>
  <w:num w:numId="3">
    <w:abstractNumId w:val="60"/>
  </w:num>
  <w:num w:numId="4">
    <w:abstractNumId w:val="16"/>
  </w:num>
  <w:num w:numId="5">
    <w:abstractNumId w:val="12"/>
  </w:num>
  <w:num w:numId="6">
    <w:abstractNumId w:val="32"/>
  </w:num>
  <w:num w:numId="7">
    <w:abstractNumId w:val="44"/>
  </w:num>
  <w:num w:numId="8">
    <w:abstractNumId w:val="67"/>
  </w:num>
  <w:num w:numId="9">
    <w:abstractNumId w:val="30"/>
  </w:num>
  <w:num w:numId="10">
    <w:abstractNumId w:val="5"/>
  </w:num>
  <w:num w:numId="11">
    <w:abstractNumId w:val="45"/>
  </w:num>
  <w:num w:numId="12">
    <w:abstractNumId w:val="61"/>
  </w:num>
  <w:num w:numId="13">
    <w:abstractNumId w:val="18"/>
  </w:num>
  <w:num w:numId="14">
    <w:abstractNumId w:val="57"/>
  </w:num>
  <w:num w:numId="15">
    <w:abstractNumId w:val="25"/>
  </w:num>
  <w:num w:numId="16">
    <w:abstractNumId w:val="43"/>
  </w:num>
  <w:num w:numId="17">
    <w:abstractNumId w:val="22"/>
  </w:num>
  <w:num w:numId="18">
    <w:abstractNumId w:val="21"/>
  </w:num>
  <w:num w:numId="19">
    <w:abstractNumId w:val="7"/>
  </w:num>
  <w:num w:numId="20">
    <w:abstractNumId w:val="55"/>
  </w:num>
  <w:num w:numId="21">
    <w:abstractNumId w:val="64"/>
  </w:num>
  <w:num w:numId="22">
    <w:abstractNumId w:val="35"/>
  </w:num>
  <w:num w:numId="23">
    <w:abstractNumId w:val="54"/>
  </w:num>
  <w:num w:numId="24">
    <w:abstractNumId w:val="9"/>
  </w:num>
  <w:num w:numId="25">
    <w:abstractNumId w:val="71"/>
  </w:num>
  <w:num w:numId="26">
    <w:abstractNumId w:val="69"/>
  </w:num>
  <w:num w:numId="27">
    <w:abstractNumId w:val="15"/>
  </w:num>
  <w:num w:numId="28">
    <w:abstractNumId w:val="65"/>
  </w:num>
  <w:num w:numId="29">
    <w:abstractNumId w:val="6"/>
  </w:num>
  <w:num w:numId="30">
    <w:abstractNumId w:val="51"/>
  </w:num>
  <w:num w:numId="31">
    <w:abstractNumId w:val="2"/>
  </w:num>
  <w:num w:numId="32">
    <w:abstractNumId w:val="59"/>
  </w:num>
  <w:num w:numId="33">
    <w:abstractNumId w:val="72"/>
  </w:num>
  <w:num w:numId="34">
    <w:abstractNumId w:val="0"/>
  </w:num>
  <w:num w:numId="35">
    <w:abstractNumId w:val="42"/>
  </w:num>
  <w:num w:numId="36">
    <w:abstractNumId w:val="58"/>
  </w:num>
  <w:num w:numId="37">
    <w:abstractNumId w:val="27"/>
  </w:num>
  <w:num w:numId="38">
    <w:abstractNumId w:val="23"/>
  </w:num>
  <w:num w:numId="39">
    <w:abstractNumId w:val="47"/>
  </w:num>
  <w:num w:numId="40">
    <w:abstractNumId w:val="70"/>
  </w:num>
  <w:num w:numId="41">
    <w:abstractNumId w:val="14"/>
  </w:num>
  <w:num w:numId="42">
    <w:abstractNumId w:val="4"/>
  </w:num>
  <w:num w:numId="43">
    <w:abstractNumId w:val="13"/>
  </w:num>
  <w:num w:numId="44">
    <w:abstractNumId w:val="62"/>
  </w:num>
  <w:num w:numId="45">
    <w:abstractNumId w:val="1"/>
  </w:num>
  <w:num w:numId="46">
    <w:abstractNumId w:val="39"/>
  </w:num>
  <w:num w:numId="47">
    <w:abstractNumId w:val="3"/>
  </w:num>
  <w:num w:numId="48">
    <w:abstractNumId w:val="63"/>
  </w:num>
  <w:num w:numId="49">
    <w:abstractNumId w:val="68"/>
  </w:num>
  <w:num w:numId="50">
    <w:abstractNumId w:val="56"/>
  </w:num>
  <w:num w:numId="51">
    <w:abstractNumId w:val="48"/>
  </w:num>
  <w:num w:numId="52">
    <w:abstractNumId w:val="66"/>
  </w:num>
  <w:num w:numId="53">
    <w:abstractNumId w:val="33"/>
  </w:num>
  <w:num w:numId="54">
    <w:abstractNumId w:val="34"/>
  </w:num>
  <w:num w:numId="55">
    <w:abstractNumId w:val="20"/>
  </w:num>
  <w:num w:numId="56">
    <w:abstractNumId w:val="49"/>
  </w:num>
  <w:num w:numId="57">
    <w:abstractNumId w:val="40"/>
  </w:num>
  <w:num w:numId="58">
    <w:abstractNumId w:val="24"/>
  </w:num>
  <w:num w:numId="59">
    <w:abstractNumId w:val="41"/>
  </w:num>
  <w:num w:numId="60">
    <w:abstractNumId w:val="11"/>
  </w:num>
  <w:num w:numId="61">
    <w:abstractNumId w:val="53"/>
  </w:num>
  <w:num w:numId="62">
    <w:abstractNumId w:val="36"/>
  </w:num>
  <w:num w:numId="63">
    <w:abstractNumId w:val="50"/>
  </w:num>
  <w:num w:numId="64">
    <w:abstractNumId w:val="31"/>
  </w:num>
  <w:num w:numId="65">
    <w:abstractNumId w:val="17"/>
  </w:num>
  <w:num w:numId="66">
    <w:abstractNumId w:val="37"/>
  </w:num>
  <w:num w:numId="67">
    <w:abstractNumId w:val="10"/>
  </w:num>
  <w:num w:numId="68">
    <w:abstractNumId w:val="52"/>
  </w:num>
  <w:num w:numId="69">
    <w:abstractNumId w:val="8"/>
  </w:num>
  <w:num w:numId="70">
    <w:abstractNumId w:val="26"/>
  </w:num>
  <w:num w:numId="71">
    <w:abstractNumId w:val="46"/>
  </w:num>
  <w:num w:numId="72">
    <w:abstractNumId w:val="28"/>
  </w:num>
  <w:num w:numId="73">
    <w:abstractNumId w:val="38"/>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lTrailSpace/>
    <w:useFELayout/>
  </w:compat>
  <w:rsids>
    <w:rsidRoot w:val="009F4234"/>
    <w:rsid w:val="0000649C"/>
    <w:rsid w:val="002465BD"/>
    <w:rsid w:val="003A72BB"/>
    <w:rsid w:val="00897466"/>
    <w:rsid w:val="009F4234"/>
    <w:rsid w:val="00A67783"/>
    <w:rsid w:val="00B20678"/>
    <w:rsid w:val="1965047F"/>
    <w:rsid w:val="1B150FAD"/>
    <w:rsid w:val="1F447C1C"/>
    <w:rsid w:val="32691E80"/>
    <w:rsid w:val="3DD56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lsdException w:name="caption" w:semiHidden="1" w:unhideWhenUsed="1" w:qFormat="1"/>
    <w:lsdException w:name="Title" w:qFormat="1"/>
    <w:lsdException w:name="Default Paragraph Font"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B20678"/>
    <w:pPr>
      <w:widowControl w:val="0"/>
      <w:autoSpaceDE w:val="0"/>
      <w:autoSpaceDN w:val="0"/>
    </w:pPr>
    <w:rPr>
      <w:rFonts w:eastAsia="Times New Roman"/>
      <w:sz w:val="22"/>
      <w:szCs w:val="22"/>
      <w:lang w:bidi="en-US"/>
    </w:rPr>
  </w:style>
  <w:style w:type="paragraph" w:styleId="Heading1">
    <w:name w:val="heading 1"/>
    <w:basedOn w:val="Normal"/>
    <w:next w:val="Normal"/>
    <w:uiPriority w:val="1"/>
    <w:qFormat/>
    <w:rsid w:val="00B20678"/>
    <w:pPr>
      <w:ind w:right="38"/>
      <w:jc w:val="center"/>
      <w:outlineLvl w:val="0"/>
    </w:pPr>
    <w:rPr>
      <w:b/>
      <w:bCs/>
      <w:i/>
      <w:sz w:val="37"/>
      <w:szCs w:val="37"/>
    </w:rPr>
  </w:style>
  <w:style w:type="paragraph" w:styleId="Heading2">
    <w:name w:val="heading 2"/>
    <w:basedOn w:val="Normal"/>
    <w:next w:val="Normal"/>
    <w:uiPriority w:val="1"/>
    <w:qFormat/>
    <w:rsid w:val="00B20678"/>
    <w:pPr>
      <w:ind w:left="831"/>
      <w:outlineLvl w:val="1"/>
    </w:pPr>
    <w:rPr>
      <w:b/>
      <w:bCs/>
      <w:sz w:val="36"/>
      <w:szCs w:val="36"/>
    </w:rPr>
  </w:style>
  <w:style w:type="paragraph" w:styleId="Heading3">
    <w:name w:val="heading 3"/>
    <w:basedOn w:val="Normal"/>
    <w:next w:val="Normal"/>
    <w:uiPriority w:val="1"/>
    <w:qFormat/>
    <w:rsid w:val="00B20678"/>
    <w:pPr>
      <w:ind w:left="680"/>
      <w:outlineLvl w:val="2"/>
    </w:pPr>
    <w:rPr>
      <w:b/>
      <w:bCs/>
      <w:sz w:val="28"/>
      <w:szCs w:val="28"/>
    </w:rPr>
  </w:style>
  <w:style w:type="paragraph" w:styleId="Heading4">
    <w:name w:val="heading 4"/>
    <w:basedOn w:val="Normal"/>
    <w:next w:val="Normal"/>
    <w:uiPriority w:val="1"/>
    <w:qFormat/>
    <w:rsid w:val="00B20678"/>
    <w:pPr>
      <w:spacing w:before="5"/>
      <w:ind w:left="2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20678"/>
    <w:rPr>
      <w:color w:val="0000FF"/>
      <w:u w:val="single"/>
    </w:rPr>
  </w:style>
  <w:style w:type="paragraph" w:styleId="Header">
    <w:name w:val="header"/>
    <w:basedOn w:val="Normal"/>
    <w:link w:val="HeaderChar"/>
    <w:uiPriority w:val="99"/>
    <w:qFormat/>
    <w:rsid w:val="00B20678"/>
    <w:pPr>
      <w:tabs>
        <w:tab w:val="center" w:pos="4680"/>
        <w:tab w:val="right" w:pos="9360"/>
      </w:tabs>
    </w:pPr>
  </w:style>
  <w:style w:type="paragraph" w:customStyle="1" w:styleId="TableParagraph">
    <w:name w:val="Table Paragraph"/>
    <w:basedOn w:val="Normal"/>
    <w:uiPriority w:val="1"/>
    <w:qFormat/>
    <w:rsid w:val="00B20678"/>
  </w:style>
  <w:style w:type="paragraph" w:styleId="BodyText">
    <w:name w:val="Body Text"/>
    <w:basedOn w:val="Normal"/>
    <w:uiPriority w:val="1"/>
    <w:qFormat/>
    <w:rsid w:val="00B20678"/>
    <w:rPr>
      <w:sz w:val="28"/>
      <w:szCs w:val="28"/>
    </w:rPr>
  </w:style>
  <w:style w:type="paragraph" w:styleId="ListParagraph">
    <w:name w:val="List Paragraph"/>
    <w:basedOn w:val="Normal"/>
    <w:uiPriority w:val="1"/>
    <w:qFormat/>
    <w:rsid w:val="00B20678"/>
    <w:pPr>
      <w:ind w:left="1400" w:hanging="360"/>
    </w:pPr>
  </w:style>
  <w:style w:type="table" w:customStyle="1" w:styleId="TableNormal1">
    <w:name w:val="Table Normal1"/>
    <w:uiPriority w:val="2"/>
    <w:unhideWhenUsed/>
    <w:qFormat/>
    <w:rsid w:val="00B20678"/>
    <w:tblPr>
      <w:tblCellMar>
        <w:top w:w="0" w:type="dxa"/>
        <w:left w:w="0" w:type="dxa"/>
        <w:bottom w:w="0" w:type="dxa"/>
        <w:right w:w="0" w:type="dxa"/>
      </w:tblCellMar>
    </w:tblPr>
  </w:style>
  <w:style w:type="paragraph" w:styleId="Footer">
    <w:name w:val="footer"/>
    <w:basedOn w:val="Normal"/>
    <w:link w:val="FooterChar"/>
    <w:uiPriority w:val="99"/>
    <w:rsid w:val="009F4234"/>
    <w:pPr>
      <w:tabs>
        <w:tab w:val="center" w:pos="4680"/>
        <w:tab w:val="right" w:pos="9360"/>
      </w:tabs>
    </w:pPr>
  </w:style>
  <w:style w:type="character" w:customStyle="1" w:styleId="FooterChar">
    <w:name w:val="Footer Char"/>
    <w:link w:val="Footer"/>
    <w:uiPriority w:val="99"/>
    <w:rsid w:val="009F4234"/>
    <w:rPr>
      <w:rFonts w:eastAsia="Times New Roman"/>
      <w:sz w:val="22"/>
      <w:szCs w:val="22"/>
      <w:lang w:bidi="en-US"/>
    </w:rPr>
  </w:style>
  <w:style w:type="character" w:customStyle="1" w:styleId="HeaderChar">
    <w:name w:val="Header Char"/>
    <w:link w:val="Header"/>
    <w:uiPriority w:val="99"/>
    <w:rsid w:val="0000649C"/>
    <w:rPr>
      <w:rFonts w:eastAsia="Times New Roman"/>
      <w:sz w:val="22"/>
      <w:szCs w:val="22"/>
      <w:lang w:bidi="en-US"/>
    </w:rPr>
  </w:style>
  <w:style w:type="paragraph" w:styleId="BalloonText">
    <w:name w:val="Balloon Text"/>
    <w:basedOn w:val="Normal"/>
    <w:link w:val="BalloonTextChar"/>
    <w:rsid w:val="00897466"/>
    <w:rPr>
      <w:rFonts w:ascii="Tahoma" w:hAnsi="Tahoma" w:cs="Tahoma"/>
      <w:sz w:val="16"/>
      <w:szCs w:val="16"/>
    </w:rPr>
  </w:style>
  <w:style w:type="character" w:customStyle="1" w:styleId="BalloonTextChar">
    <w:name w:val="Balloon Text Char"/>
    <w:basedOn w:val="DefaultParagraphFont"/>
    <w:link w:val="BalloonText"/>
    <w:rsid w:val="00897466"/>
    <w:rPr>
      <w:rFonts w:ascii="Tahoma" w:eastAsia="Times New Roman"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encoding w:val="utf-8"/>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99.png"/><Relationship Id="rId21" Type="http://schemas.openxmlformats.org/officeDocument/2006/relationships/image" Target="media/image10.jpe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image" Target="media/image71.png"/><Relationship Id="rId112" Type="http://schemas.openxmlformats.org/officeDocument/2006/relationships/image" Target="media/image94.png"/><Relationship Id="rId133" Type="http://schemas.openxmlformats.org/officeDocument/2006/relationships/image" Target="media/image113.png"/><Relationship Id="rId138" Type="http://schemas.openxmlformats.org/officeDocument/2006/relationships/header" Target="header7.xml"/><Relationship Id="rId154" Type="http://schemas.openxmlformats.org/officeDocument/2006/relationships/image" Target="media/image128.png"/><Relationship Id="rId159" Type="http://schemas.openxmlformats.org/officeDocument/2006/relationships/image" Target="media/image132.png"/><Relationship Id="rId170"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89.png"/><Relationship Id="rId11" Type="http://schemas.openxmlformats.org/officeDocument/2006/relationships/image" Target="media/image3.png"/><Relationship Id="rId32" Type="http://schemas.openxmlformats.org/officeDocument/2006/relationships/footer" Target="footer6.xml"/><Relationship Id="rId37" Type="http://schemas.openxmlformats.org/officeDocument/2006/relationships/image" Target="media/image21.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image" Target="media/image61.png"/><Relationship Id="rId102" Type="http://schemas.openxmlformats.org/officeDocument/2006/relationships/image" Target="media/image84.png"/><Relationship Id="rId123" Type="http://schemas.openxmlformats.org/officeDocument/2006/relationships/image" Target="media/image105.jpeg"/><Relationship Id="rId128" Type="http://schemas.openxmlformats.org/officeDocument/2006/relationships/image" Target="media/image110.png"/><Relationship Id="rId144" Type="http://schemas.openxmlformats.org/officeDocument/2006/relationships/image" Target="media/image118.png"/><Relationship Id="rId149" Type="http://schemas.openxmlformats.org/officeDocument/2006/relationships/image" Target="media/image123.png"/><Relationship Id="rId5" Type="http://schemas.openxmlformats.org/officeDocument/2006/relationships/footnotes" Target="footnotes.xml"/><Relationship Id="rId90" Type="http://schemas.openxmlformats.org/officeDocument/2006/relationships/image" Target="media/image72.png"/><Relationship Id="rId95" Type="http://schemas.openxmlformats.org/officeDocument/2006/relationships/image" Target="media/image77.png"/><Relationship Id="rId160" Type="http://schemas.openxmlformats.org/officeDocument/2006/relationships/image" Target="media/image133.png"/><Relationship Id="rId165" Type="http://schemas.openxmlformats.org/officeDocument/2006/relationships/image" Target="media/image136.png"/><Relationship Id="rId22" Type="http://schemas.openxmlformats.org/officeDocument/2006/relationships/image" Target="media/image11.png"/><Relationship Id="rId27" Type="http://schemas.openxmlformats.org/officeDocument/2006/relationships/image" Target="media/image13.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image" Target="media/image95.png"/><Relationship Id="rId118" Type="http://schemas.openxmlformats.org/officeDocument/2006/relationships/image" Target="media/image100.png"/><Relationship Id="rId134" Type="http://schemas.openxmlformats.org/officeDocument/2006/relationships/image" Target="media/image114.png"/><Relationship Id="rId139" Type="http://schemas.openxmlformats.org/officeDocument/2006/relationships/footer" Target="footer10.xml"/><Relationship Id="rId80" Type="http://schemas.openxmlformats.org/officeDocument/2006/relationships/image" Target="media/image62.png"/><Relationship Id="rId85" Type="http://schemas.openxmlformats.org/officeDocument/2006/relationships/image" Target="media/image67.png"/><Relationship Id="rId150" Type="http://schemas.openxmlformats.org/officeDocument/2006/relationships/image" Target="media/image124.png"/><Relationship Id="rId155" Type="http://schemas.openxmlformats.org/officeDocument/2006/relationships/image" Target="media/image129.png"/><Relationship Id="rId171" Type="http://schemas.openxmlformats.org/officeDocument/2006/relationships/theme" Target="theme/theme1.xml"/><Relationship Id="rId12" Type="http://schemas.openxmlformats.org/officeDocument/2006/relationships/image" Target="media/image4.png"/><Relationship Id="rId17" Type="http://schemas.openxmlformats.org/officeDocument/2006/relationships/header" Target="header2.xml"/><Relationship Id="rId33" Type="http://schemas.openxmlformats.org/officeDocument/2006/relationships/image" Target="media/image18.png"/><Relationship Id="rId38" Type="http://schemas.openxmlformats.org/officeDocument/2006/relationships/image" Target="media/image22.png"/><Relationship Id="rId59" Type="http://schemas.openxmlformats.org/officeDocument/2006/relationships/image" Target="media/image41.png"/><Relationship Id="rId103" Type="http://schemas.openxmlformats.org/officeDocument/2006/relationships/image" Target="media/image85.png"/><Relationship Id="rId108" Type="http://schemas.openxmlformats.org/officeDocument/2006/relationships/image" Target="media/image90.png"/><Relationship Id="rId124" Type="http://schemas.openxmlformats.org/officeDocument/2006/relationships/image" Target="media/image106.png"/><Relationship Id="rId129" Type="http://schemas.openxmlformats.org/officeDocument/2006/relationships/image" Target="media/image111.png"/><Relationship Id="rId54" Type="http://schemas.openxmlformats.org/officeDocument/2006/relationships/image" Target="media/image36.pn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3.png"/><Relationship Id="rId96" Type="http://schemas.openxmlformats.org/officeDocument/2006/relationships/image" Target="media/image78.png"/><Relationship Id="rId140" Type="http://schemas.openxmlformats.org/officeDocument/2006/relationships/footer" Target="footer11.xml"/><Relationship Id="rId145" Type="http://schemas.openxmlformats.org/officeDocument/2006/relationships/image" Target="media/image119.png"/><Relationship Id="rId161" Type="http://schemas.openxmlformats.org/officeDocument/2006/relationships/image" Target="media/image134.png"/><Relationship Id="rId166" Type="http://schemas.openxmlformats.org/officeDocument/2006/relationships/image" Target="media/image13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image" Target="media/image31.png"/><Relationship Id="rId57" Type="http://schemas.openxmlformats.org/officeDocument/2006/relationships/image" Target="media/image39.png"/><Relationship Id="rId106" Type="http://schemas.openxmlformats.org/officeDocument/2006/relationships/image" Target="media/image88.png"/><Relationship Id="rId114" Type="http://schemas.openxmlformats.org/officeDocument/2006/relationships/image" Target="media/image96.png"/><Relationship Id="rId119" Type="http://schemas.openxmlformats.org/officeDocument/2006/relationships/image" Target="media/image101.png"/><Relationship Id="rId127" Type="http://schemas.openxmlformats.org/officeDocument/2006/relationships/image" Target="media/image109.png"/><Relationship Id="rId10" Type="http://schemas.openxmlformats.org/officeDocument/2006/relationships/image" Target="media/image2.png"/><Relationship Id="rId31" Type="http://schemas.openxmlformats.org/officeDocument/2006/relationships/image" Target="media/image17.jpe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png"/><Relationship Id="rId130" Type="http://schemas.openxmlformats.org/officeDocument/2006/relationships/image" Target="media/image112.jpeg"/><Relationship Id="rId135" Type="http://schemas.openxmlformats.org/officeDocument/2006/relationships/image" Target="media/image115.png"/><Relationship Id="rId143" Type="http://schemas.openxmlformats.org/officeDocument/2006/relationships/image" Target="media/image117.png"/><Relationship Id="rId148" Type="http://schemas.openxmlformats.org/officeDocument/2006/relationships/image" Target="media/image122.png"/><Relationship Id="rId151" Type="http://schemas.openxmlformats.org/officeDocument/2006/relationships/image" Target="media/image125.png"/><Relationship Id="rId156" Type="http://schemas.openxmlformats.org/officeDocument/2006/relationships/footer" Target="footer13.xml"/><Relationship Id="rId164" Type="http://schemas.openxmlformats.org/officeDocument/2006/relationships/footer" Target="footer15.xml"/><Relationship Id="rId169" Type="http://schemas.openxmlformats.org/officeDocument/2006/relationships/image" Target="media/image140.png"/><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9" Type="http://schemas.openxmlformats.org/officeDocument/2006/relationships/header" Target="header4.xml"/><Relationship Id="rId109" Type="http://schemas.openxmlformats.org/officeDocument/2006/relationships/image" Target="media/image91.png"/><Relationship Id="rId34" Type="http://schemas.openxmlformats.org/officeDocument/2006/relationships/footer" Target="footer7.xml"/><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image" Target="media/image79.png"/><Relationship Id="rId104" Type="http://schemas.openxmlformats.org/officeDocument/2006/relationships/image" Target="media/image86.png"/><Relationship Id="rId120" Type="http://schemas.openxmlformats.org/officeDocument/2006/relationships/image" Target="media/image102.png"/><Relationship Id="rId125" Type="http://schemas.openxmlformats.org/officeDocument/2006/relationships/image" Target="media/image107.png"/><Relationship Id="rId141" Type="http://schemas.openxmlformats.org/officeDocument/2006/relationships/header" Target="header8.xml"/><Relationship Id="rId146" Type="http://schemas.openxmlformats.org/officeDocument/2006/relationships/image" Target="media/image120.png"/><Relationship Id="rId167" Type="http://schemas.openxmlformats.org/officeDocument/2006/relationships/image" Target="media/image138.png"/><Relationship Id="rId7" Type="http://schemas.openxmlformats.org/officeDocument/2006/relationships/header" Target="header1.xml"/><Relationship Id="rId71" Type="http://schemas.openxmlformats.org/officeDocument/2006/relationships/image" Target="media/image53.png"/><Relationship Id="rId92" Type="http://schemas.openxmlformats.org/officeDocument/2006/relationships/image" Target="media/image74.png"/><Relationship Id="rId162" Type="http://schemas.openxmlformats.org/officeDocument/2006/relationships/image" Target="media/image135.png"/><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footer" Target="footer4.xml"/><Relationship Id="rId40" Type="http://schemas.openxmlformats.org/officeDocument/2006/relationships/header" Target="header5.xml"/><Relationship Id="rId45" Type="http://schemas.openxmlformats.org/officeDocument/2006/relationships/image" Target="media/image27.png"/><Relationship Id="rId66" Type="http://schemas.openxmlformats.org/officeDocument/2006/relationships/image" Target="media/image48.jpeg"/><Relationship Id="rId87" Type="http://schemas.openxmlformats.org/officeDocument/2006/relationships/image" Target="media/image69.png"/><Relationship Id="rId110" Type="http://schemas.openxmlformats.org/officeDocument/2006/relationships/image" Target="media/image92.png"/><Relationship Id="rId115" Type="http://schemas.openxmlformats.org/officeDocument/2006/relationships/image" Target="media/image97.png"/><Relationship Id="rId131" Type="http://schemas.openxmlformats.org/officeDocument/2006/relationships/header" Target="header6.xml"/><Relationship Id="rId136" Type="http://schemas.openxmlformats.org/officeDocument/2006/relationships/footer" Target="footer9.xml"/><Relationship Id="rId157" Type="http://schemas.openxmlformats.org/officeDocument/2006/relationships/image" Target="media/image130.png"/><Relationship Id="rId61" Type="http://schemas.openxmlformats.org/officeDocument/2006/relationships/image" Target="media/image43.png"/><Relationship Id="rId82" Type="http://schemas.openxmlformats.org/officeDocument/2006/relationships/image" Target="media/image64.png"/><Relationship Id="rId152" Type="http://schemas.openxmlformats.org/officeDocument/2006/relationships/image" Target="media/image126.png"/><Relationship Id="rId19" Type="http://schemas.openxmlformats.org/officeDocument/2006/relationships/footer" Target="footer3.xml"/><Relationship Id="rId14" Type="http://schemas.openxmlformats.org/officeDocument/2006/relationships/image" Target="media/image6.png"/><Relationship Id="rId30" Type="http://schemas.openxmlformats.org/officeDocument/2006/relationships/image" Target="media/image16.jpeg"/><Relationship Id="rId35" Type="http://schemas.openxmlformats.org/officeDocument/2006/relationships/image" Target="media/image19.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image" Target="media/image82.png"/><Relationship Id="rId105" Type="http://schemas.openxmlformats.org/officeDocument/2006/relationships/image" Target="media/image87.png"/><Relationship Id="rId126" Type="http://schemas.openxmlformats.org/officeDocument/2006/relationships/image" Target="media/image108.png"/><Relationship Id="rId147" Type="http://schemas.openxmlformats.org/officeDocument/2006/relationships/image" Target="media/image121.png"/><Relationship Id="rId168" Type="http://schemas.openxmlformats.org/officeDocument/2006/relationships/image" Target="media/image139.png"/><Relationship Id="rId8" Type="http://schemas.openxmlformats.org/officeDocument/2006/relationships/footer" Target="footer1.xml"/><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footer" Target="footer12.xml"/><Relationship Id="rId163" Type="http://schemas.openxmlformats.org/officeDocument/2006/relationships/footer" Target="footer14.xml"/><Relationship Id="rId3" Type="http://schemas.openxmlformats.org/officeDocument/2006/relationships/settings" Target="settings.xml"/><Relationship Id="rId25" Type="http://schemas.openxmlformats.org/officeDocument/2006/relationships/footer" Target="footer5.xml"/><Relationship Id="rId46" Type="http://schemas.openxmlformats.org/officeDocument/2006/relationships/image" Target="media/image28.png"/><Relationship Id="rId67" Type="http://schemas.openxmlformats.org/officeDocument/2006/relationships/image" Target="media/image49.png"/><Relationship Id="rId116" Type="http://schemas.openxmlformats.org/officeDocument/2006/relationships/image" Target="media/image98.png"/><Relationship Id="rId137" Type="http://schemas.openxmlformats.org/officeDocument/2006/relationships/image" Target="media/image116.png"/><Relationship Id="rId158" Type="http://schemas.openxmlformats.org/officeDocument/2006/relationships/image" Target="media/image131.png"/><Relationship Id="rId20" Type="http://schemas.openxmlformats.org/officeDocument/2006/relationships/image" Target="media/image9.png"/><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3.png"/><Relationship Id="rId132" Type="http://schemas.openxmlformats.org/officeDocument/2006/relationships/footer" Target="footer8.xml"/><Relationship Id="rId153" Type="http://schemas.openxmlformats.org/officeDocument/2006/relationships/image" Target="media/image1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103</Pages>
  <Words>9957</Words>
  <Characters>56756</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30 đề thi học kì 2 môn Toán lớp 2 năm học 2018 - 2019  - VnDoc.com</vt:lpstr>
    </vt:vector>
  </TitlesOfParts>
  <LinksUpToDate>false</LinksUpToDate>
  <CharactersWithSpaces>66580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đề thi học kì 2 môn Toán lớp 2 năm học 2018 - 2019</dc:title>
  <dc:subject/>
  <cp:keywords/>
  <cp:lastModifiedBy>osaka</cp:lastModifiedBy>
  <cp:revision>3</cp:revision>
  <dcterms:created xsi:type="dcterms:W3CDTF">2020-03-25T01:59:00Z</dcterms:created>
  <dcterms:modified xsi:type="dcterms:W3CDTF">2020-05-19T16:26:00Z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2019-02-15T17:00:00Z</vt:filetime>
  </property>
  <property fmtid="{D5CDD505-2E9C-101B-9397-08002B2CF9AE}" pid="3" name="Creator">
    <vt:lpwstr>Microsoft® Word 2010</vt:lpwstr>
  </property>
  <property fmtid="{D5CDD505-2E9C-101B-9397-08002B2CF9AE}" pid="4" name="LastSaved">
    <vt:filetime>2019-03-21T17:00:00Z</vt:filetime>
  </property>
  <property fmtid="{D5CDD505-2E9C-101B-9397-08002B2CF9AE}" pid="5" name="KSOProductBuildVer">
    <vt:lpwstr>1033-10.2.0.7635</vt:lpwstr>
  </property>
</Properties>
</file>