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381D" w14:textId="77777777" w:rsidR="00E610CC" w:rsidRPr="00E610CC" w:rsidRDefault="00E610CC" w:rsidP="00A14A59">
      <w:pPr>
        <w:widowControl w:val="0"/>
        <w:autoSpaceDE w:val="0"/>
        <w:autoSpaceDN w:val="0"/>
        <w:spacing w:before="0" w:beforeAutospacing="0" w:after="0"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E610CC">
        <w:rPr>
          <w:rFonts w:ascii="Times New Roman" w:eastAsia="Calibri" w:hAnsi="Times New Roman"/>
          <w:sz w:val="28"/>
          <w:szCs w:val="28"/>
        </w:rPr>
        <w:t>TRƯỜNG THCS NGUYỄ</w:t>
      </w:r>
      <w:r w:rsidRPr="00E610CC">
        <w:rPr>
          <w:rFonts w:ascii="Times New Roman" w:eastAsia="Calibri" w:hAnsi="Times New Roman"/>
          <w:sz w:val="28"/>
          <w:szCs w:val="28"/>
          <w:lang w:val="en-GB"/>
        </w:rPr>
        <w:t xml:space="preserve">N </w:t>
      </w:r>
      <w:r w:rsidRPr="00E610CC">
        <w:rPr>
          <w:rFonts w:ascii="Times New Roman" w:eastAsia="Calibri" w:hAnsi="Times New Roman"/>
          <w:sz w:val="28"/>
          <w:szCs w:val="28"/>
        </w:rPr>
        <w:t>LÂN</w:t>
      </w:r>
    </w:p>
    <w:p w14:paraId="60307B9D" w14:textId="4E07C9E5" w:rsidR="00E610CC" w:rsidRPr="00E610CC" w:rsidRDefault="00E610CC" w:rsidP="00A14A59">
      <w:pPr>
        <w:widowControl w:val="0"/>
        <w:autoSpaceDE w:val="0"/>
        <w:autoSpaceDN w:val="0"/>
        <w:spacing w:before="0" w:beforeAutospacing="0" w:after="0" w:line="276" w:lineRule="auto"/>
        <w:jc w:val="both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  <w:r w:rsidRPr="00E610CC">
        <w:rPr>
          <w:rFonts w:ascii="Times New Roman" w:eastAsia="Calibri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31006" wp14:editId="4F8357E5">
                <wp:simplePos x="0" y="0"/>
                <wp:positionH relativeFrom="column">
                  <wp:posOffset>726440</wp:posOffset>
                </wp:positionH>
                <wp:positionV relativeFrom="paragraph">
                  <wp:posOffset>192706</wp:posOffset>
                </wp:positionV>
                <wp:extent cx="7334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CC5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7.2pt;margin-top:15.15pt;width: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"/>
            </w:pict>
          </mc:Fallback>
        </mc:AlternateContent>
      </w:r>
      <w:r w:rsidR="00A14A59">
        <w:rPr>
          <w:rFonts w:ascii="Times New Roman" w:eastAsia="Calibri" w:hAnsi="Times New Roman"/>
          <w:b/>
          <w:bCs/>
          <w:sz w:val="28"/>
          <w:szCs w:val="28"/>
        </w:rPr>
        <w:t xml:space="preserve">              </w:t>
      </w:r>
      <w:r w:rsidRPr="00E610CC">
        <w:rPr>
          <w:rFonts w:ascii="Times New Roman" w:eastAsia="Calibri" w:hAnsi="Times New Roman"/>
          <w:b/>
          <w:bCs/>
          <w:sz w:val="28"/>
          <w:szCs w:val="28"/>
        </w:rPr>
        <w:t>TỔ XÃ HỘI</w:t>
      </w:r>
    </w:p>
    <w:p w14:paraId="2445AB6C" w14:textId="77777777" w:rsidR="00E610CC" w:rsidRPr="00E610CC" w:rsidRDefault="00E610CC" w:rsidP="00E610CC">
      <w:pPr>
        <w:widowControl w:val="0"/>
        <w:autoSpaceDE w:val="0"/>
        <w:autoSpaceDN w:val="0"/>
        <w:spacing w:before="0" w:beforeAutospacing="0" w:after="0" w:line="276" w:lineRule="auto"/>
        <w:ind w:left="1220"/>
        <w:jc w:val="both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</w:p>
    <w:p w14:paraId="17B0C8F7" w14:textId="77777777" w:rsidR="009D4965" w:rsidRPr="00E610CC" w:rsidRDefault="00000000" w:rsidP="00E82BA8">
      <w:pPr>
        <w:spacing w:beforeAutospacing="0" w:after="0" w:line="240" w:lineRule="exact"/>
        <w:ind w:right="-279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E610CC">
        <w:rPr>
          <w:rFonts w:ascii="Times New Roman" w:hAnsi="Times New Roman"/>
          <w:b/>
          <w:sz w:val="28"/>
          <w:szCs w:val="28"/>
        </w:rPr>
        <w:t>NỘI DUNG ÔN TẬP CUỐI</w:t>
      </w:r>
      <w:r w:rsidRPr="00E610CC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E610CC">
        <w:rPr>
          <w:rFonts w:ascii="Times New Roman" w:hAnsi="Times New Roman"/>
          <w:b/>
          <w:sz w:val="28"/>
          <w:szCs w:val="28"/>
        </w:rPr>
        <w:t>HỌC KỲ I</w:t>
      </w:r>
      <w:r w:rsidRPr="00E610CC">
        <w:rPr>
          <w:rFonts w:ascii="Times New Roman" w:hAnsi="Times New Roman"/>
          <w:b/>
          <w:sz w:val="28"/>
          <w:szCs w:val="28"/>
          <w:lang w:val="vi-VN"/>
        </w:rPr>
        <w:t>I</w:t>
      </w:r>
      <w:r w:rsidRPr="00E610CC">
        <w:rPr>
          <w:rFonts w:ascii="Times New Roman" w:hAnsi="Times New Roman"/>
          <w:b/>
          <w:sz w:val="28"/>
          <w:szCs w:val="28"/>
        </w:rPr>
        <w:t xml:space="preserve"> MÔN </w:t>
      </w:r>
      <w:r w:rsidRPr="00E610CC">
        <w:rPr>
          <w:rFonts w:ascii="Times New Roman" w:hAnsi="Times New Roman"/>
          <w:b/>
          <w:sz w:val="28"/>
          <w:szCs w:val="28"/>
          <w:lang w:val="vi-VN"/>
        </w:rPr>
        <w:t>ĐỊA LÝ</w:t>
      </w:r>
      <w:r w:rsidRPr="00E610CC">
        <w:rPr>
          <w:rFonts w:ascii="Times New Roman" w:hAnsi="Times New Roman"/>
          <w:b/>
          <w:sz w:val="28"/>
          <w:szCs w:val="28"/>
        </w:rPr>
        <w:t xml:space="preserve"> LỚP </w:t>
      </w:r>
      <w:r w:rsidRPr="00E610CC">
        <w:rPr>
          <w:rFonts w:ascii="Times New Roman" w:hAnsi="Times New Roman"/>
          <w:b/>
          <w:sz w:val="28"/>
          <w:szCs w:val="28"/>
          <w:lang w:val="vi-VN"/>
        </w:rPr>
        <w:t>9</w:t>
      </w:r>
    </w:p>
    <w:p w14:paraId="741A784F" w14:textId="7CCFC640" w:rsidR="009D4965" w:rsidRDefault="00000000" w:rsidP="00E82BA8">
      <w:pPr>
        <w:spacing w:beforeAutospacing="0"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E610CC">
        <w:rPr>
          <w:rFonts w:ascii="Times New Roman" w:hAnsi="Times New Roman"/>
          <w:b/>
          <w:sz w:val="28"/>
          <w:szCs w:val="28"/>
        </w:rPr>
        <w:t>NĂM HỌC 202</w:t>
      </w:r>
      <w:r w:rsidR="00E82BA8">
        <w:rPr>
          <w:rFonts w:ascii="Times New Roman" w:hAnsi="Times New Roman"/>
          <w:b/>
          <w:sz w:val="28"/>
          <w:szCs w:val="28"/>
        </w:rPr>
        <w:t>2</w:t>
      </w:r>
      <w:r w:rsidRPr="00E610CC">
        <w:rPr>
          <w:rFonts w:ascii="Times New Roman" w:hAnsi="Times New Roman"/>
          <w:b/>
          <w:sz w:val="28"/>
          <w:szCs w:val="28"/>
        </w:rPr>
        <w:t>-202</w:t>
      </w:r>
      <w:r w:rsidR="00E82BA8">
        <w:rPr>
          <w:rFonts w:ascii="Times New Roman" w:hAnsi="Times New Roman"/>
          <w:b/>
          <w:sz w:val="28"/>
          <w:szCs w:val="28"/>
        </w:rPr>
        <w:t>3</w:t>
      </w:r>
    </w:p>
    <w:p w14:paraId="49F59231" w14:textId="77777777" w:rsidR="00A14A59" w:rsidRPr="00E610CC" w:rsidRDefault="00A14A59" w:rsidP="00E82BA8">
      <w:pPr>
        <w:spacing w:beforeAutospacing="0"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14:paraId="3686519B" w14:textId="77777777" w:rsidR="009D4965" w:rsidRPr="00E610CC" w:rsidRDefault="00000000" w:rsidP="00A14A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10CC">
        <w:rPr>
          <w:rFonts w:ascii="Times New Roman" w:hAnsi="Times New Roman"/>
          <w:b/>
          <w:bCs/>
          <w:sz w:val="28"/>
          <w:szCs w:val="28"/>
        </w:rPr>
        <w:t>KIẾN THỨC TRỌNG TÂM</w:t>
      </w:r>
    </w:p>
    <w:p w14:paraId="59F57828" w14:textId="77777777" w:rsidR="009D4965" w:rsidRPr="00E610CC" w:rsidRDefault="00000000" w:rsidP="00A14A59">
      <w:pPr>
        <w:autoSpaceDE w:val="0"/>
        <w:spacing w:before="0" w:beforeAutospacing="0" w:after="0" w:line="24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E610CC">
        <w:rPr>
          <w:rFonts w:ascii="Times New Roman" w:eastAsia="Calibri" w:hAnsi="Times New Roman"/>
          <w:bCs/>
          <w:sz w:val="28"/>
          <w:szCs w:val="28"/>
        </w:rPr>
        <w:t>- Ôn tập về vùng Đồng bằng sông Cửu Long.</w:t>
      </w:r>
    </w:p>
    <w:p w14:paraId="390F6FFF" w14:textId="77777777" w:rsidR="009D4965" w:rsidRPr="00E610CC" w:rsidRDefault="00000000" w:rsidP="00A14A59">
      <w:pPr>
        <w:autoSpaceDE w:val="0"/>
        <w:spacing w:before="0" w:beforeAutospacing="0" w:after="0" w:line="24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E610CC">
        <w:rPr>
          <w:rFonts w:ascii="Times New Roman" w:eastAsia="Calibri" w:hAnsi="Times New Roman"/>
          <w:bCs/>
          <w:sz w:val="28"/>
          <w:szCs w:val="28"/>
        </w:rPr>
        <w:t>- Ôn tập về vùng Đông Nam Bộ.</w:t>
      </w:r>
    </w:p>
    <w:p w14:paraId="20485ED5" w14:textId="77777777" w:rsidR="009D4965" w:rsidRPr="00E610CC" w:rsidRDefault="00000000" w:rsidP="00A14A59">
      <w:pPr>
        <w:autoSpaceDE w:val="0"/>
        <w:spacing w:before="0" w:beforeAutospacing="0" w:after="0" w:line="24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E610CC">
        <w:rPr>
          <w:rFonts w:ascii="Times New Roman" w:eastAsia="Calibri" w:hAnsi="Times New Roman"/>
          <w:bCs/>
          <w:sz w:val="28"/>
          <w:szCs w:val="28"/>
        </w:rPr>
        <w:t>- Ôn tập về vùng biển đảo Việt Nam.</w:t>
      </w:r>
    </w:p>
    <w:p w14:paraId="136AD903" w14:textId="77777777" w:rsidR="009D4965" w:rsidRPr="00E610CC" w:rsidRDefault="00000000" w:rsidP="00A14A59">
      <w:pPr>
        <w:numPr>
          <w:ilvl w:val="0"/>
          <w:numId w:val="12"/>
        </w:numPr>
        <w:autoSpaceDE w:val="0"/>
        <w:spacing w:before="0" w:beforeAutospacing="0"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E610CC">
        <w:rPr>
          <w:rFonts w:ascii="Times New Roman" w:eastAsia="Calibri" w:hAnsi="Times New Roman"/>
          <w:b/>
          <w:sz w:val="28"/>
          <w:szCs w:val="28"/>
        </w:rPr>
        <w:t>BÀI TẬP</w:t>
      </w:r>
    </w:p>
    <w:p w14:paraId="05141472" w14:textId="57A1FEB6" w:rsidR="009D4965" w:rsidRPr="00E610CC" w:rsidRDefault="00000000" w:rsidP="00A14A59">
      <w:pPr>
        <w:autoSpaceDE w:val="0"/>
        <w:spacing w:before="0" w:beforeAutospacing="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610CC">
        <w:rPr>
          <w:rFonts w:ascii="Times New Roman" w:hAnsi="Times New Roman"/>
          <w:b/>
          <w:bCs/>
          <w:sz w:val="28"/>
          <w:szCs w:val="28"/>
        </w:rPr>
        <w:t xml:space="preserve">Câu 1: </w:t>
      </w:r>
      <w:r w:rsidRPr="00E610CC">
        <w:rPr>
          <w:rStyle w:val="Strong"/>
          <w:rFonts w:ascii="Times New Roman" w:eastAsia="sans-serif" w:hAnsi="Times New Roman"/>
          <w:b w:val="0"/>
          <w:bCs w:val="0"/>
          <w:color w:val="333333"/>
          <w:sz w:val="28"/>
          <w:szCs w:val="28"/>
          <w:shd w:val="clear" w:color="auto" w:fill="FFFFFF"/>
        </w:rPr>
        <w:t>Kể tên các bộ phận của vùng biển nước ta</w:t>
      </w:r>
      <w:r w:rsidR="00DD33D7">
        <w:rPr>
          <w:rStyle w:val="Strong"/>
          <w:rFonts w:ascii="Times New Roman" w:eastAsia="sans-serif" w:hAnsi="Times New Roman"/>
          <w:b w:val="0"/>
          <w:bCs w:val="0"/>
          <w:color w:val="333333"/>
          <w:sz w:val="28"/>
          <w:szCs w:val="28"/>
          <w:shd w:val="clear" w:color="auto" w:fill="FFFFFF"/>
        </w:rPr>
        <w:t>.</w:t>
      </w:r>
      <w:r w:rsidRPr="00E610CC">
        <w:rPr>
          <w:rStyle w:val="Strong"/>
          <w:rFonts w:ascii="Times New Roman" w:eastAsia="sans-serif" w:hAnsi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Hãy nêu giới hạn từng bộ phận?</w:t>
      </w:r>
    </w:p>
    <w:p w14:paraId="6E611069" w14:textId="2CC696ED" w:rsidR="009D4965" w:rsidRPr="00E610CC" w:rsidRDefault="00000000" w:rsidP="00A14A59">
      <w:pPr>
        <w:autoSpaceDE w:val="0"/>
        <w:spacing w:before="0" w:beforeAutospacing="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610CC">
        <w:rPr>
          <w:rFonts w:ascii="Times New Roman" w:hAnsi="Times New Roman"/>
          <w:b/>
          <w:bCs/>
          <w:sz w:val="28"/>
          <w:szCs w:val="28"/>
        </w:rPr>
        <w:t xml:space="preserve">Câu 2: </w:t>
      </w:r>
      <w:r w:rsidRPr="00E610CC">
        <w:rPr>
          <w:rFonts w:ascii="Times New Roman" w:hAnsi="Times New Roman"/>
          <w:bCs/>
          <w:sz w:val="28"/>
          <w:szCs w:val="28"/>
        </w:rPr>
        <w:t>Chứng minh rằng đồng bằng sông Cửu Long là vùng sản xuất lương thực thực phẩm lớn nhất cả nước</w:t>
      </w:r>
      <w:r w:rsidR="00DD33D7">
        <w:rPr>
          <w:rFonts w:ascii="Times New Roman" w:hAnsi="Times New Roman"/>
          <w:bCs/>
          <w:sz w:val="28"/>
          <w:szCs w:val="28"/>
        </w:rPr>
        <w:t>.</w:t>
      </w:r>
    </w:p>
    <w:p w14:paraId="1CBF726D" w14:textId="015AD807" w:rsidR="009D4965" w:rsidRPr="00E610CC" w:rsidRDefault="00000000" w:rsidP="00A14A59">
      <w:pPr>
        <w:autoSpaceDE w:val="0"/>
        <w:spacing w:before="0" w:beforeAutospacing="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610CC">
        <w:rPr>
          <w:rFonts w:ascii="Times New Roman" w:hAnsi="Times New Roman"/>
          <w:b/>
          <w:sz w:val="28"/>
          <w:szCs w:val="28"/>
        </w:rPr>
        <w:t>Câu 3:</w:t>
      </w:r>
      <w:r w:rsidRPr="00E610CC">
        <w:rPr>
          <w:rFonts w:ascii="Times New Roman" w:hAnsi="Times New Roman"/>
          <w:bCs/>
          <w:sz w:val="28"/>
          <w:szCs w:val="28"/>
        </w:rPr>
        <w:t xml:space="preserve"> Trình bày đặc điểm dân cư của vùng Đông Nam Bộ</w:t>
      </w:r>
      <w:r w:rsidR="00DD33D7">
        <w:rPr>
          <w:rFonts w:ascii="Times New Roman" w:hAnsi="Times New Roman"/>
          <w:bCs/>
          <w:sz w:val="28"/>
          <w:szCs w:val="28"/>
        </w:rPr>
        <w:t>.</w:t>
      </w:r>
      <w:r w:rsidRPr="00E610CC">
        <w:rPr>
          <w:rFonts w:ascii="Times New Roman" w:hAnsi="Times New Roman"/>
          <w:bCs/>
          <w:sz w:val="28"/>
          <w:szCs w:val="28"/>
        </w:rPr>
        <w:t xml:space="preserve"> Nêu những thuận lợi và khó khăn dân cư vùng Đông Nam Bộ</w:t>
      </w:r>
      <w:r w:rsidR="00DD33D7">
        <w:rPr>
          <w:rFonts w:ascii="Times New Roman" w:hAnsi="Times New Roman"/>
          <w:bCs/>
          <w:sz w:val="28"/>
          <w:szCs w:val="28"/>
        </w:rPr>
        <w:t>.</w:t>
      </w:r>
    </w:p>
    <w:p w14:paraId="779570D3" w14:textId="77777777" w:rsidR="009D4965" w:rsidRPr="00E610CC" w:rsidRDefault="00000000" w:rsidP="00A14A59">
      <w:pPr>
        <w:autoSpaceDE w:val="0"/>
        <w:spacing w:before="0" w:beforeAutospacing="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610CC">
        <w:rPr>
          <w:rFonts w:ascii="Times New Roman" w:hAnsi="Times New Roman"/>
          <w:b/>
          <w:sz w:val="28"/>
          <w:szCs w:val="28"/>
        </w:rPr>
        <w:t xml:space="preserve">Câu 4: </w:t>
      </w:r>
      <w:r w:rsidRPr="00E610CC">
        <w:rPr>
          <w:rFonts w:ascii="Times New Roman" w:hAnsi="Times New Roman"/>
          <w:bCs/>
          <w:sz w:val="28"/>
          <w:szCs w:val="28"/>
        </w:rPr>
        <w:t>Thành phố Cần Thơ có những điều kiện thuận lợi gì để trở thành trung tâm kinh tế lớn nhất ở Đồng bằng sông Cửu Long?</w:t>
      </w:r>
    </w:p>
    <w:p w14:paraId="3B163574" w14:textId="77777777" w:rsidR="009D4965" w:rsidRPr="00E610CC" w:rsidRDefault="00000000" w:rsidP="00A14A59">
      <w:pPr>
        <w:autoSpaceDE w:val="0"/>
        <w:spacing w:before="0" w:beforeAutospacing="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610CC">
        <w:rPr>
          <w:rFonts w:ascii="Times New Roman" w:hAnsi="Times New Roman"/>
          <w:b/>
          <w:sz w:val="28"/>
          <w:szCs w:val="28"/>
        </w:rPr>
        <w:t>Câu 5:</w:t>
      </w:r>
      <w:r w:rsidRPr="00E610CC">
        <w:rPr>
          <w:rFonts w:ascii="Times New Roman" w:hAnsi="Times New Roman"/>
          <w:bCs/>
          <w:sz w:val="28"/>
          <w:szCs w:val="28"/>
        </w:rPr>
        <w:t xml:space="preserve"> </w:t>
      </w:r>
      <w:r w:rsidRPr="00E610CC">
        <w:rPr>
          <w:rStyle w:val="Strong"/>
          <w:rFonts w:ascii="Times New Roman" w:eastAsia="sans-serif" w:hAnsi="Times New Roman"/>
          <w:b w:val="0"/>
          <w:bCs w:val="0"/>
          <w:color w:val="333333"/>
          <w:sz w:val="28"/>
          <w:szCs w:val="28"/>
          <w:shd w:val="clear" w:color="auto" w:fill="FFFFFF"/>
        </w:rPr>
        <w:t>Phát triển tổng hợp kinh tế biển có ý nghĩa như thế nào đối với nền kinh tế và bảo vệ an ninh quốc phòng của đất nước?</w:t>
      </w:r>
    </w:p>
    <w:p w14:paraId="5E0D8512" w14:textId="77777777" w:rsidR="009D4965" w:rsidRPr="00E610CC" w:rsidRDefault="009D4965" w:rsidP="00A14A59">
      <w:pPr>
        <w:autoSpaceDE w:val="0"/>
        <w:spacing w:before="0" w:beforeAutospacing="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11578" w:type="dxa"/>
        <w:tblInd w:w="1101" w:type="dxa"/>
        <w:tblLook w:val="04A0" w:firstRow="1" w:lastRow="0" w:firstColumn="1" w:lastColumn="0" w:noHBand="0" w:noVBand="1"/>
      </w:tblPr>
      <w:tblGrid>
        <w:gridCol w:w="6237"/>
        <w:gridCol w:w="5341"/>
      </w:tblGrid>
      <w:tr w:rsidR="009D4965" w:rsidRPr="00E610CC" w14:paraId="61279A66" w14:textId="77777777" w:rsidTr="00E610CC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7B6ECE3" w14:textId="77777777" w:rsidR="009D4965" w:rsidRPr="00E610CC" w:rsidRDefault="00000000" w:rsidP="00A14A59">
            <w:pPr>
              <w:autoSpaceDE w:val="0"/>
              <w:spacing w:before="0" w:beforeAutospacing="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10CC">
              <w:rPr>
                <w:rFonts w:ascii="Times New Roman" w:hAnsi="Times New Roman"/>
                <w:b/>
                <w:sz w:val="28"/>
                <w:szCs w:val="28"/>
              </w:rPr>
              <w:t>TỔ CHUYÊN MÔN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14:paraId="4FAAA924" w14:textId="77777777" w:rsidR="009D4965" w:rsidRPr="00E610CC" w:rsidRDefault="00000000" w:rsidP="00A14A59">
            <w:pPr>
              <w:autoSpaceDE w:val="0"/>
              <w:spacing w:before="0" w:beforeAutospacing="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10CC">
              <w:rPr>
                <w:rFonts w:ascii="Times New Roman" w:hAnsi="Times New Roman"/>
                <w:b/>
                <w:sz w:val="28"/>
                <w:szCs w:val="28"/>
              </w:rPr>
              <w:t>BGH DUYỆT</w:t>
            </w:r>
          </w:p>
        </w:tc>
      </w:tr>
    </w:tbl>
    <w:p w14:paraId="475B3078" w14:textId="77777777" w:rsidR="009D4965" w:rsidRPr="00E610CC" w:rsidRDefault="009D4965" w:rsidP="00A14A59">
      <w:pPr>
        <w:autoSpaceDE w:val="0"/>
        <w:spacing w:before="0" w:beforeAutospacing="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5F3746" w14:textId="77777777" w:rsidR="009D4965" w:rsidRPr="00E610CC" w:rsidRDefault="009D4965" w:rsidP="00A14A59">
      <w:pPr>
        <w:jc w:val="both"/>
        <w:rPr>
          <w:sz w:val="28"/>
          <w:szCs w:val="28"/>
        </w:rPr>
      </w:pPr>
    </w:p>
    <w:p w14:paraId="2FD83D71" w14:textId="77777777" w:rsidR="009D4965" w:rsidRPr="00E610CC" w:rsidRDefault="009D4965" w:rsidP="00A14A59">
      <w:pPr>
        <w:jc w:val="both"/>
        <w:rPr>
          <w:sz w:val="28"/>
          <w:szCs w:val="28"/>
        </w:rPr>
      </w:pPr>
    </w:p>
    <w:p w14:paraId="15B9D6B2" w14:textId="77777777" w:rsidR="009D4965" w:rsidRPr="00E610CC" w:rsidRDefault="009D4965" w:rsidP="00A14A59">
      <w:pPr>
        <w:jc w:val="both"/>
        <w:rPr>
          <w:sz w:val="28"/>
          <w:szCs w:val="28"/>
        </w:rPr>
      </w:pPr>
    </w:p>
    <w:sectPr w:rsidR="009D4965" w:rsidRPr="00E610CC" w:rsidSect="00E0346C">
      <w:pgSz w:w="11906" w:h="16838"/>
      <w:pgMar w:top="720" w:right="991" w:bottom="720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A9677" w14:textId="77777777" w:rsidR="00B47D05" w:rsidRDefault="00B47D05">
      <w:pPr>
        <w:spacing w:line="240" w:lineRule="auto"/>
      </w:pPr>
      <w:r>
        <w:separator/>
      </w:r>
    </w:p>
  </w:endnote>
  <w:endnote w:type="continuationSeparator" w:id="0">
    <w:p w14:paraId="10EBDA0E" w14:textId="77777777" w:rsidR="00B47D05" w:rsidRDefault="00B47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908D" w14:textId="77777777" w:rsidR="00B47D05" w:rsidRDefault="00B47D05">
      <w:pPr>
        <w:spacing w:before="0" w:after="0"/>
      </w:pPr>
      <w:r>
        <w:separator/>
      </w:r>
    </w:p>
  </w:footnote>
  <w:footnote w:type="continuationSeparator" w:id="0">
    <w:p w14:paraId="1A7628F7" w14:textId="77777777" w:rsidR="00B47D05" w:rsidRDefault="00B47D0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46E20BEE"/>
    <w:multiLevelType w:val="multilevel"/>
    <w:tmpl w:val="46E20BEE"/>
    <w:lvl w:ilvl="0">
      <w:start w:val="2"/>
      <w:numFmt w:val="upperLetter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7C847682"/>
    <w:multiLevelType w:val="singleLevel"/>
    <w:tmpl w:val="7C847682"/>
    <w:lvl w:ilvl="0">
      <w:start w:val="1"/>
      <w:numFmt w:val="upperLetter"/>
      <w:suff w:val="space"/>
      <w:lvlText w:val="%1."/>
      <w:lvlJc w:val="left"/>
    </w:lvl>
  </w:abstractNum>
  <w:num w:numId="1" w16cid:durableId="1125659652">
    <w:abstractNumId w:val="9"/>
  </w:num>
  <w:num w:numId="2" w16cid:durableId="300842093">
    <w:abstractNumId w:val="7"/>
  </w:num>
  <w:num w:numId="3" w16cid:durableId="1032921827">
    <w:abstractNumId w:val="6"/>
  </w:num>
  <w:num w:numId="4" w16cid:durableId="690182591">
    <w:abstractNumId w:val="5"/>
  </w:num>
  <w:num w:numId="5" w16cid:durableId="416679647">
    <w:abstractNumId w:val="4"/>
  </w:num>
  <w:num w:numId="6" w16cid:durableId="1820686149">
    <w:abstractNumId w:val="8"/>
  </w:num>
  <w:num w:numId="7" w16cid:durableId="471796257">
    <w:abstractNumId w:val="3"/>
  </w:num>
  <w:num w:numId="8" w16cid:durableId="501625918">
    <w:abstractNumId w:val="2"/>
  </w:num>
  <w:num w:numId="9" w16cid:durableId="1561162907">
    <w:abstractNumId w:val="1"/>
  </w:num>
  <w:num w:numId="10" w16cid:durableId="1941140156">
    <w:abstractNumId w:val="0"/>
  </w:num>
  <w:num w:numId="11" w16cid:durableId="596711503">
    <w:abstractNumId w:val="11"/>
  </w:num>
  <w:num w:numId="12" w16cid:durableId="75524938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3B303E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1B4C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D4965"/>
    <w:rsid w:val="009E04F2"/>
    <w:rsid w:val="00A03B7B"/>
    <w:rsid w:val="00A14A59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47D05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DD33D7"/>
    <w:rsid w:val="00E0346C"/>
    <w:rsid w:val="00E610CC"/>
    <w:rsid w:val="00E64C21"/>
    <w:rsid w:val="00E725DC"/>
    <w:rsid w:val="00E82BA8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4CF65DBD"/>
    <w:rsid w:val="67B96001"/>
    <w:rsid w:val="753B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B6749"/>
  <w15:docId w15:val="{5EC4CDA9-FAF7-4FB7-8CA7-117234FC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00" w:beforeAutospacing="1" w:after="160" w:line="254" w:lineRule="auto"/>
    </w:pPr>
    <w:rPr>
      <w:rFonts w:ascii="Calibri" w:eastAsia="Times New Roman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pPr>
      <w:spacing w:after="120"/>
      <w:ind w:leftChars="700" w:left="1440" w:rightChars="70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  <w:sz w:val="20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pPr>
      <w:spacing w:after="120"/>
      <w:ind w:leftChars="800" w:left="1680"/>
    </w:pPr>
  </w:style>
  <w:style w:type="paragraph" w:styleId="ListContinue5">
    <w:name w:val="List Continue 5"/>
    <w:basedOn w:val="Normal"/>
    <w:pPr>
      <w:spacing w:after="120"/>
      <w:ind w:leftChars="1000" w:left="21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google1597931949</dc:creator>
  <cp:lastModifiedBy>admin</cp:lastModifiedBy>
  <cp:revision>6</cp:revision>
  <dcterms:created xsi:type="dcterms:W3CDTF">2023-04-04T16:41:00Z</dcterms:created>
  <dcterms:modified xsi:type="dcterms:W3CDTF">2023-04-05T02:18:00Z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92C24476EB214893B2CC13BA78F9B0C0</vt:lpwstr>
  </property>
</Properties>
</file>