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49"/>
        <w:tblpPr w:leftFromText="180" w:rightFromText="180" w:vertAnchor="text" w:horzAnchor="page" w:tblpX="775" w:tblpY="108"/>
        <w:tblOverlap w:val="never"/>
        <w:tblW w:w="992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678"/>
        <w:gridCol w:w="524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678" w:type="dxa"/>
          </w:tcPr>
          <w:p>
            <w:pPr>
              <w:spacing w:after="0" w:line="276" w:lineRule="auto"/>
              <w:jc w:val="both"/>
              <w:rPr>
                <w:rFonts w:hint="default"/>
                <w:b/>
                <w:color w:val="000000"/>
                <w:sz w:val="26"/>
                <w:szCs w:val="26"/>
                <w:lang w:val="en-US"/>
              </w:rPr>
            </w:pPr>
            <w:r>
              <w:rPr>
                <w:b/>
                <w:color w:val="000000"/>
                <w:sz w:val="26"/>
                <w:szCs w:val="26"/>
              </w:rPr>
              <w:t>Trường:</w:t>
            </w:r>
            <w:r>
              <w:rPr>
                <w:rFonts w:hint="default"/>
                <w:b/>
                <w:color w:val="000000"/>
                <w:sz w:val="26"/>
                <w:szCs w:val="26"/>
                <w:lang w:val="en-US"/>
              </w:rPr>
              <w:t xml:space="preserve"> THCS Nguyễn Lân</w:t>
            </w:r>
          </w:p>
          <w:p>
            <w:pPr>
              <w:spacing w:after="0" w:line="276" w:lineRule="auto"/>
              <w:jc w:val="both"/>
              <w:rPr>
                <w:rFonts w:hint="default"/>
                <w:b/>
                <w:color w:val="000000"/>
                <w:sz w:val="26"/>
                <w:szCs w:val="26"/>
                <w:lang w:val="en-US"/>
              </w:rPr>
            </w:pPr>
            <w:r>
              <w:rPr>
                <w:b/>
                <w:color w:val="000000"/>
                <w:sz w:val="26"/>
                <w:szCs w:val="26"/>
              </w:rPr>
              <w:t>Tổ:</w:t>
            </w:r>
            <w:r>
              <w:rPr>
                <w:rFonts w:hint="default"/>
                <w:b/>
                <w:color w:val="000000"/>
                <w:sz w:val="26"/>
                <w:szCs w:val="26"/>
                <w:lang w:val="en-US"/>
              </w:rPr>
              <w:t xml:space="preserve"> Xã hội</w:t>
            </w:r>
          </w:p>
          <w:p>
            <w:pPr>
              <w:spacing w:after="0" w:line="276" w:lineRule="auto"/>
              <w:jc w:val="both"/>
              <w:rPr>
                <w:b/>
                <w:color w:val="000000"/>
                <w:sz w:val="26"/>
                <w:szCs w:val="26"/>
              </w:rPr>
            </w:pPr>
            <w:r>
              <w:rPr>
                <w:color w:val="000000"/>
                <w:sz w:val="26"/>
                <w:szCs w:val="26"/>
              </w:rPr>
              <w:t>Ngày: ........................</w:t>
            </w:r>
          </w:p>
        </w:tc>
        <w:tc>
          <w:tcPr>
            <w:tcW w:w="5245" w:type="dxa"/>
          </w:tcPr>
          <w:p>
            <w:pPr>
              <w:spacing w:after="0" w:line="276" w:lineRule="auto"/>
              <w:jc w:val="both"/>
              <w:rPr>
                <w:rFonts w:hint="default"/>
                <w:color w:val="000000"/>
                <w:sz w:val="26"/>
                <w:szCs w:val="26"/>
                <w:lang w:val="en-US"/>
              </w:rPr>
            </w:pPr>
            <w:r>
              <w:rPr>
                <w:color w:val="000000"/>
                <w:sz w:val="26"/>
                <w:szCs w:val="26"/>
              </w:rPr>
              <w:t>Họ và tên giáo viên:</w:t>
            </w:r>
            <w:r>
              <w:rPr>
                <w:rFonts w:hint="default"/>
                <w:color w:val="000000"/>
                <w:sz w:val="26"/>
                <w:szCs w:val="26"/>
                <w:lang w:val="en-US"/>
              </w:rPr>
              <w:t xml:space="preserve"> Nguyễn Thu Phương</w:t>
            </w:r>
          </w:p>
        </w:tc>
      </w:tr>
    </w:tbl>
    <w:p>
      <w:pPr>
        <w:rPr>
          <w:sz w:val="26"/>
          <w:szCs w:val="26"/>
        </w:rPr>
      </w:pPr>
    </w:p>
    <w:p>
      <w:pPr>
        <w:spacing w:after="0" w:line="276" w:lineRule="auto"/>
        <w:jc w:val="center"/>
        <w:rPr>
          <w:b/>
          <w:color w:val="0000FF"/>
          <w:sz w:val="26"/>
          <w:szCs w:val="26"/>
        </w:rPr>
      </w:pPr>
    </w:p>
    <w:p>
      <w:pPr>
        <w:spacing w:after="0" w:line="276" w:lineRule="auto"/>
        <w:jc w:val="center"/>
        <w:rPr>
          <w:b/>
          <w:color w:val="0000FF"/>
          <w:sz w:val="26"/>
          <w:szCs w:val="26"/>
        </w:rPr>
      </w:pPr>
    </w:p>
    <w:p>
      <w:pPr>
        <w:spacing w:after="0" w:line="276" w:lineRule="auto"/>
        <w:jc w:val="center"/>
        <w:rPr>
          <w:b/>
          <w:color w:val="0000FF"/>
          <w:sz w:val="26"/>
          <w:szCs w:val="26"/>
        </w:rPr>
      </w:pPr>
      <w:r>
        <w:rPr>
          <w:b/>
          <w:color w:val="0000FF"/>
          <w:sz w:val="26"/>
          <w:szCs w:val="26"/>
        </w:rPr>
        <w:t>TÊN BÀI DẠY</w:t>
      </w:r>
      <w:r>
        <w:rPr>
          <w:rFonts w:hint="default"/>
          <w:b/>
          <w:color w:val="0000FF"/>
          <w:sz w:val="26"/>
          <w:szCs w:val="26"/>
          <w:lang w:val="en-US"/>
        </w:rPr>
        <w:t xml:space="preserve">: TIẾT 1 + 2 </w:t>
      </w:r>
      <w:r>
        <w:rPr>
          <w:b/>
          <w:color w:val="0000FF"/>
          <w:sz w:val="26"/>
          <w:szCs w:val="26"/>
        </w:rPr>
        <w:t xml:space="preserve"> - BÀI 1:</w:t>
      </w:r>
    </w:p>
    <w:p>
      <w:pPr>
        <w:spacing w:after="0" w:line="276" w:lineRule="auto"/>
        <w:jc w:val="center"/>
        <w:rPr>
          <w:b/>
          <w:color w:val="0000FF"/>
          <w:sz w:val="26"/>
          <w:szCs w:val="26"/>
        </w:rPr>
      </w:pPr>
      <w:r>
        <w:rPr>
          <w:b/>
          <w:color w:val="0000FF"/>
          <w:sz w:val="26"/>
          <w:szCs w:val="26"/>
        </w:rPr>
        <w:t>VỊ TRÍ ĐỊA LÍ. ĐẶC ĐIỂM TỰ NHIÊN CHÂU ÂU</w:t>
      </w:r>
    </w:p>
    <w:p>
      <w:pPr>
        <w:spacing w:after="0" w:line="276" w:lineRule="auto"/>
        <w:jc w:val="center"/>
        <w:rPr>
          <w:sz w:val="26"/>
          <w:szCs w:val="26"/>
        </w:rPr>
      </w:pPr>
      <w:r>
        <w:rPr>
          <w:sz w:val="26"/>
          <w:szCs w:val="26"/>
        </w:rPr>
        <w:t>Môn học/Hoạt động giáo dục: LỊCH SỬ VÀ ĐỊA LÍ; Lớp: 7</w:t>
      </w:r>
    </w:p>
    <w:p>
      <w:pPr>
        <w:spacing w:after="0" w:line="276" w:lineRule="auto"/>
        <w:jc w:val="center"/>
        <w:rPr>
          <w:sz w:val="26"/>
          <w:szCs w:val="26"/>
        </w:rPr>
      </w:pPr>
      <w:r>
        <w:rPr>
          <w:sz w:val="26"/>
          <w:szCs w:val="26"/>
        </w:rPr>
        <w:t xml:space="preserve">Thời gian thực hiện: </w:t>
      </w:r>
      <w:r>
        <w:rPr>
          <w:rFonts w:hint="default"/>
          <w:sz w:val="26"/>
          <w:szCs w:val="26"/>
          <w:lang w:val="en-US"/>
        </w:rPr>
        <w:t>2</w:t>
      </w:r>
      <w:r>
        <w:rPr>
          <w:sz w:val="26"/>
          <w:szCs w:val="26"/>
        </w:rPr>
        <w:t xml:space="preserve"> Tiết</w:t>
      </w:r>
    </w:p>
    <w:p>
      <w:pPr>
        <w:spacing w:after="0" w:line="276" w:lineRule="auto"/>
        <w:jc w:val="center"/>
        <w:rPr>
          <w:b/>
          <w:color w:val="0070C0"/>
          <w:sz w:val="26"/>
          <w:szCs w:val="26"/>
          <w:highlight w:val="white"/>
        </w:rPr>
      </w:pPr>
    </w:p>
    <w:p>
      <w:pPr>
        <w:spacing w:after="0" w:line="276" w:lineRule="auto"/>
        <w:jc w:val="both"/>
        <w:rPr>
          <w:b/>
          <w:color w:val="FF0000"/>
          <w:sz w:val="26"/>
          <w:szCs w:val="26"/>
          <w:highlight w:val="white"/>
        </w:rPr>
      </w:pPr>
      <w:r>
        <w:rPr>
          <w:b/>
          <w:color w:val="FF0000"/>
          <w:sz w:val="26"/>
          <w:szCs w:val="26"/>
          <w:highlight w:val="white"/>
        </w:rPr>
        <w:t>I. MỤC TIÊU</w:t>
      </w:r>
    </w:p>
    <w:p>
      <w:pPr>
        <w:spacing w:after="0" w:line="276" w:lineRule="auto"/>
        <w:jc w:val="both"/>
        <w:rPr>
          <w:color w:val="0000FF"/>
          <w:sz w:val="26"/>
          <w:szCs w:val="26"/>
          <w:highlight w:val="white"/>
        </w:rPr>
      </w:pPr>
      <w:r>
        <w:rPr>
          <w:color w:val="0000FF"/>
          <w:sz w:val="26"/>
          <w:szCs w:val="26"/>
          <w:highlight w:val="white"/>
        </w:rPr>
        <w:t>1. Kiến thức</w:t>
      </w:r>
    </w:p>
    <w:p>
      <w:pPr>
        <w:spacing w:after="0" w:line="276" w:lineRule="auto"/>
        <w:jc w:val="both"/>
        <w:rPr>
          <w:color w:val="000000"/>
          <w:sz w:val="26"/>
          <w:szCs w:val="26"/>
          <w:highlight w:val="white"/>
        </w:rPr>
      </w:pPr>
      <w:r>
        <w:rPr>
          <w:color w:val="000000"/>
          <w:sz w:val="26"/>
          <w:szCs w:val="26"/>
          <w:highlight w:val="white"/>
        </w:rPr>
        <w:t>- Trình bày được đặc điểm vị tri địa lí, hình dạng và kích thước châu Âu.</w:t>
      </w:r>
    </w:p>
    <w:p>
      <w:pPr>
        <w:spacing w:after="0" w:line="276" w:lineRule="auto"/>
        <w:jc w:val="both"/>
        <w:rPr>
          <w:color w:val="000000"/>
          <w:sz w:val="26"/>
          <w:szCs w:val="26"/>
          <w:highlight w:val="white"/>
        </w:rPr>
      </w:pPr>
      <w:r>
        <w:rPr>
          <w:color w:val="000000"/>
          <w:sz w:val="26"/>
          <w:szCs w:val="26"/>
          <w:highlight w:val="white"/>
        </w:rPr>
        <w:t>- Phân tích được đặc điểm các khu vực địa hình chính của châu Âu; đặc điểm phân hoá khí hậu; xác định được trên bản đổ các sông lớn (Rai-nơ, Đa-nuýp, Vôn-ga); các đới thiên nhiên ở châu Âu.</w:t>
      </w:r>
    </w:p>
    <w:p>
      <w:pPr>
        <w:spacing w:after="0" w:line="276" w:lineRule="auto"/>
        <w:jc w:val="both"/>
        <w:rPr>
          <w:color w:val="0000FF"/>
          <w:sz w:val="26"/>
          <w:szCs w:val="26"/>
          <w:highlight w:val="white"/>
        </w:rPr>
      </w:pPr>
      <w:r>
        <w:rPr>
          <w:color w:val="0000FF"/>
          <w:sz w:val="26"/>
          <w:szCs w:val="26"/>
          <w:highlight w:val="white"/>
        </w:rPr>
        <w:t>2. Năng lực</w:t>
      </w:r>
    </w:p>
    <w:p>
      <w:pPr>
        <w:spacing w:after="0" w:line="276" w:lineRule="auto"/>
        <w:jc w:val="both"/>
        <w:rPr>
          <w:color w:val="FF0000"/>
          <w:sz w:val="26"/>
          <w:szCs w:val="26"/>
          <w:highlight w:val="white"/>
        </w:rPr>
      </w:pPr>
      <w:r>
        <w:rPr>
          <w:color w:val="FF0000"/>
          <w:sz w:val="26"/>
          <w:szCs w:val="26"/>
          <w:highlight w:val="white"/>
        </w:rPr>
        <w:t>- Năng lực chung:</w:t>
      </w:r>
      <w:r>
        <w:rPr>
          <w:color w:val="FF0000"/>
          <w:sz w:val="26"/>
          <w:szCs w:val="26"/>
        </w:rPr>
        <w:t xml:space="preserve"> </w:t>
      </w:r>
    </w:p>
    <w:p>
      <w:pPr>
        <w:spacing w:after="0" w:line="276" w:lineRule="auto"/>
        <w:jc w:val="both"/>
        <w:rPr>
          <w:color w:val="000000"/>
          <w:sz w:val="26"/>
          <w:szCs w:val="26"/>
          <w:highlight w:val="white"/>
        </w:rPr>
      </w:pPr>
      <w:r>
        <w:rPr>
          <w:color w:val="000000"/>
          <w:sz w:val="26"/>
          <w:szCs w:val="26"/>
          <w:highlight w:val="white"/>
        </w:rPr>
        <w:t xml:space="preserve">+ Tự chủ và tự học: </w:t>
      </w:r>
      <w:r>
        <w:rPr>
          <w:color w:val="000000"/>
          <w:sz w:val="26"/>
          <w:szCs w:val="26"/>
          <w:highlight w:val="white"/>
        </w:rPr>
        <w:tab/>
      </w:r>
      <w:r>
        <w:rPr>
          <w:color w:val="000000"/>
          <w:sz w:val="26"/>
          <w:szCs w:val="26"/>
          <w:highlight w:val="white"/>
        </w:rPr>
        <w:t>Tự học và hoàn thiện các nhiệm vụ thông qua phiếu học tập.</w:t>
      </w:r>
    </w:p>
    <w:p>
      <w:pPr>
        <w:spacing w:after="0" w:line="276" w:lineRule="auto"/>
        <w:jc w:val="both"/>
        <w:rPr>
          <w:color w:val="000000"/>
          <w:sz w:val="26"/>
          <w:szCs w:val="26"/>
          <w:highlight w:val="white"/>
        </w:rPr>
      </w:pPr>
      <w:r>
        <w:rPr>
          <w:color w:val="000000"/>
          <w:sz w:val="26"/>
          <w:szCs w:val="26"/>
          <w:highlight w:val="white"/>
        </w:rPr>
        <w:t>+ Giao tiếp và hợp tác: Sử dụng ngôn ngữ, kết hợp với các công cụ học tập để trình bày thông tin, thảo luận nhóm.</w:t>
      </w:r>
    </w:p>
    <w:p>
      <w:pPr>
        <w:spacing w:after="0" w:line="276" w:lineRule="auto"/>
        <w:jc w:val="both"/>
        <w:rPr>
          <w:color w:val="000000"/>
          <w:sz w:val="26"/>
          <w:szCs w:val="26"/>
          <w:highlight w:val="white"/>
        </w:rPr>
      </w:pPr>
      <w:r>
        <w:rPr>
          <w:color w:val="000000"/>
          <w:sz w:val="26"/>
          <w:szCs w:val="26"/>
          <w:highlight w:val="white"/>
        </w:rPr>
        <w:t>+ Giải quyết vấn đề sáng tạo.</w:t>
      </w:r>
    </w:p>
    <w:p>
      <w:pPr>
        <w:spacing w:after="0" w:line="276" w:lineRule="auto"/>
        <w:jc w:val="both"/>
        <w:rPr>
          <w:color w:val="FF0000"/>
          <w:sz w:val="26"/>
          <w:szCs w:val="26"/>
          <w:highlight w:val="white"/>
        </w:rPr>
      </w:pPr>
      <w:r>
        <w:rPr>
          <w:color w:val="FF0000"/>
          <w:sz w:val="26"/>
          <w:szCs w:val="26"/>
          <w:highlight w:val="white"/>
        </w:rPr>
        <w:t>- Năng lực Địa lí</w:t>
      </w:r>
    </w:p>
    <w:p>
      <w:pPr>
        <w:spacing w:after="0" w:line="276" w:lineRule="auto"/>
        <w:jc w:val="both"/>
        <w:rPr>
          <w:color w:val="000000"/>
          <w:sz w:val="26"/>
          <w:szCs w:val="26"/>
          <w:highlight w:val="white"/>
        </w:rPr>
      </w:pPr>
      <w:r>
        <w:rPr>
          <w:color w:val="000000"/>
          <w:sz w:val="26"/>
          <w:szCs w:val="26"/>
          <w:highlight w:val="white"/>
        </w:rPr>
        <w:t>+ Năng lực nhận thức Địa lí: Năng lực nhận thức thế giới theo quan điểm không gian (xác định vị trí, phạm vi, sự phân bố), giải thích hiện tượng và quá trình địa lí tự nhiên; phân tích mối quan hệ tác động qua lại giữa các đối tượng tự nhiên.</w:t>
      </w:r>
    </w:p>
    <w:p>
      <w:pPr>
        <w:spacing w:after="0" w:line="276" w:lineRule="auto"/>
        <w:jc w:val="both"/>
        <w:rPr>
          <w:color w:val="000000"/>
          <w:sz w:val="26"/>
          <w:szCs w:val="26"/>
          <w:highlight w:val="white"/>
        </w:rPr>
      </w:pPr>
      <w:r>
        <w:rPr>
          <w:color w:val="000000"/>
          <w:sz w:val="26"/>
          <w:szCs w:val="26"/>
          <w:highlight w:val="white"/>
        </w:rPr>
        <w:t>+ Năng lực tìm hiểu Địa lí: Sử dụng công cụ Địa lí (bản đồ, biểu đồ, hình ảnh, video).</w:t>
      </w:r>
    </w:p>
    <w:p>
      <w:pPr>
        <w:spacing w:after="0" w:line="276" w:lineRule="auto"/>
        <w:jc w:val="both"/>
        <w:rPr>
          <w:color w:val="000000"/>
          <w:sz w:val="26"/>
          <w:szCs w:val="26"/>
          <w:highlight w:val="white"/>
        </w:rPr>
      </w:pPr>
      <w:r>
        <w:rPr>
          <w:color w:val="000000"/>
          <w:sz w:val="26"/>
          <w:szCs w:val="26"/>
          <w:highlight w:val="white"/>
        </w:rPr>
        <w:t>+ Năng lực vận dụng kiến thức, kĩ năng Địa lí vào cuộc sống.</w:t>
      </w:r>
    </w:p>
    <w:p>
      <w:pPr>
        <w:spacing w:after="0" w:line="276" w:lineRule="auto"/>
        <w:jc w:val="both"/>
        <w:rPr>
          <w:color w:val="FF0000"/>
          <w:sz w:val="26"/>
          <w:szCs w:val="26"/>
          <w:highlight w:val="white"/>
        </w:rPr>
      </w:pPr>
      <w:r>
        <w:rPr>
          <w:color w:val="FF0000"/>
          <w:sz w:val="26"/>
          <w:szCs w:val="26"/>
          <w:highlight w:val="white"/>
        </w:rPr>
        <w:t>3. Phẩm chất</w:t>
      </w:r>
    </w:p>
    <w:p>
      <w:pPr>
        <w:spacing w:after="0" w:line="276" w:lineRule="auto"/>
        <w:jc w:val="both"/>
        <w:rPr>
          <w:color w:val="000000"/>
          <w:sz w:val="26"/>
          <w:szCs w:val="26"/>
          <w:highlight w:val="white"/>
        </w:rPr>
      </w:pPr>
      <w:r>
        <w:rPr>
          <w:color w:val="000000"/>
          <w:sz w:val="26"/>
          <w:szCs w:val="26"/>
          <w:highlight w:val="white"/>
        </w:rPr>
        <w:t>- Chăm chỉ: Có ý thức đánh giá điểm mạnh, điểm yếu của bản thân, thuận lợi, khó khăn trong học tập để xây dựng kế hoạch học tập. Có ý chí vượt qua khó khăn để đạt kết quả tốt trong học tập.</w:t>
      </w:r>
    </w:p>
    <w:p>
      <w:pPr>
        <w:spacing w:after="0" w:line="276" w:lineRule="auto"/>
        <w:jc w:val="both"/>
        <w:rPr>
          <w:color w:val="000000"/>
          <w:sz w:val="26"/>
          <w:szCs w:val="26"/>
          <w:highlight w:val="white"/>
        </w:rPr>
      </w:pPr>
      <w:r>
        <w:rPr>
          <w:color w:val="000000"/>
          <w:sz w:val="26"/>
          <w:szCs w:val="26"/>
          <w:highlight w:val="white"/>
        </w:rPr>
        <w:t>- Nhân ái: Tôn trọng ý kiến của người khác, có ý thức học hỏi lẫn nhau.</w:t>
      </w:r>
    </w:p>
    <w:p>
      <w:pPr>
        <w:spacing w:after="0" w:line="276" w:lineRule="auto"/>
        <w:jc w:val="both"/>
        <w:rPr>
          <w:color w:val="000000"/>
          <w:sz w:val="26"/>
          <w:szCs w:val="26"/>
          <w:highlight w:val="white"/>
        </w:rPr>
      </w:pPr>
      <w:r>
        <w:rPr>
          <w:color w:val="000000"/>
          <w:sz w:val="26"/>
          <w:szCs w:val="26"/>
          <w:highlight w:val="white"/>
        </w:rPr>
        <w:t>- Trung thực: Tự giác tham gia và vận động người khác tham gia phát hiện, đấu tranh với các hành vi thiếu trung thực trong học tập.</w:t>
      </w:r>
    </w:p>
    <w:p>
      <w:pPr>
        <w:spacing w:after="0" w:line="276" w:lineRule="auto"/>
        <w:jc w:val="both"/>
        <w:rPr>
          <w:color w:val="000000"/>
          <w:sz w:val="26"/>
          <w:szCs w:val="26"/>
          <w:highlight w:val="white"/>
        </w:rPr>
      </w:pPr>
      <w:r>
        <w:rPr>
          <w:color w:val="000000"/>
          <w:sz w:val="26"/>
          <w:szCs w:val="26"/>
          <w:highlight w:val="white"/>
        </w:rPr>
        <w:t>- Trách nhiệm: Có trách nhiệm trong việc thực hiện nhiệm vụ học tập (cá nhân/nhóm)</w:t>
      </w:r>
      <w:r>
        <w:rPr>
          <w:sz w:val="26"/>
          <w:szCs w:val="26"/>
        </w:rPr>
        <w:t>. C</w:t>
      </w:r>
      <w:r>
        <w:rPr>
          <w:color w:val="000000"/>
          <w:sz w:val="26"/>
          <w:szCs w:val="26"/>
          <w:highlight w:val="white"/>
        </w:rPr>
        <w:t>ó ý thức bảo vệ tự nhiên.</w:t>
      </w:r>
    </w:p>
    <w:p>
      <w:pPr>
        <w:spacing w:after="0" w:line="276" w:lineRule="auto"/>
        <w:jc w:val="both"/>
        <w:rPr>
          <w:b/>
          <w:color w:val="FF0000"/>
          <w:sz w:val="26"/>
          <w:szCs w:val="26"/>
          <w:highlight w:val="white"/>
        </w:rPr>
      </w:pPr>
      <w:r>
        <w:rPr>
          <w:b/>
          <w:color w:val="FF0000"/>
          <w:sz w:val="26"/>
          <w:szCs w:val="26"/>
          <w:highlight w:val="white"/>
        </w:rPr>
        <w:t>II. THIẾT BỊ DẠY HỌC VÀ HỌC LIỆU</w:t>
      </w:r>
    </w:p>
    <w:p>
      <w:pPr>
        <w:spacing w:after="0" w:line="276" w:lineRule="auto"/>
        <w:jc w:val="both"/>
        <w:rPr>
          <w:color w:val="000000"/>
          <w:sz w:val="26"/>
          <w:szCs w:val="26"/>
          <w:highlight w:val="white"/>
        </w:rPr>
      </w:pPr>
      <w:r>
        <w:rPr>
          <w:color w:val="000000"/>
          <w:sz w:val="26"/>
          <w:szCs w:val="26"/>
          <w:highlight w:val="white"/>
        </w:rPr>
        <w:t>- Bản đồ tự nhiên châu Âu.</w:t>
      </w:r>
    </w:p>
    <w:p>
      <w:pPr>
        <w:spacing w:after="0" w:line="276" w:lineRule="auto"/>
        <w:jc w:val="both"/>
        <w:rPr>
          <w:color w:val="000000"/>
          <w:sz w:val="26"/>
          <w:szCs w:val="26"/>
          <w:highlight w:val="white"/>
        </w:rPr>
      </w:pPr>
      <w:r>
        <w:rPr>
          <w:color w:val="000000"/>
          <w:sz w:val="26"/>
          <w:szCs w:val="26"/>
          <w:highlight w:val="white"/>
        </w:rPr>
        <w:t>- Bản đồ các đới và kiểu khí hậu ở châu Âu.</w:t>
      </w:r>
    </w:p>
    <w:p>
      <w:pPr>
        <w:spacing w:after="0" w:line="276" w:lineRule="auto"/>
        <w:jc w:val="both"/>
        <w:rPr>
          <w:color w:val="000000"/>
          <w:sz w:val="26"/>
          <w:szCs w:val="26"/>
          <w:highlight w:val="white"/>
        </w:rPr>
      </w:pPr>
      <w:r>
        <w:rPr>
          <w:color w:val="000000"/>
          <w:sz w:val="26"/>
          <w:szCs w:val="26"/>
          <w:highlight w:val="white"/>
        </w:rPr>
        <w:t xml:space="preserve">- Hình ảnh, video về thiên nhiên </w:t>
      </w:r>
      <w:r>
        <w:rPr>
          <w:sz w:val="26"/>
          <w:szCs w:val="26"/>
          <w:highlight w:val="white"/>
        </w:rPr>
        <w:t>châu</w:t>
      </w:r>
      <w:r>
        <w:rPr>
          <w:color w:val="000000"/>
          <w:sz w:val="26"/>
          <w:szCs w:val="26"/>
          <w:highlight w:val="white"/>
        </w:rPr>
        <w:t xml:space="preserve"> Âu.</w:t>
      </w:r>
    </w:p>
    <w:p>
      <w:pPr>
        <w:spacing w:after="0" w:line="276" w:lineRule="auto"/>
        <w:jc w:val="both"/>
        <w:rPr>
          <w:color w:val="000000"/>
          <w:sz w:val="26"/>
          <w:szCs w:val="26"/>
          <w:highlight w:val="white"/>
        </w:rPr>
      </w:pPr>
      <w:r>
        <w:rPr>
          <w:color w:val="000000"/>
          <w:sz w:val="26"/>
          <w:szCs w:val="26"/>
          <w:highlight w:val="white"/>
        </w:rPr>
        <w:t>- Phiếu học tập.</w:t>
      </w:r>
    </w:p>
    <w:p>
      <w:pPr>
        <w:spacing w:after="0" w:line="276" w:lineRule="auto"/>
        <w:jc w:val="both"/>
        <w:rPr>
          <w:b/>
          <w:color w:val="FF0000"/>
          <w:sz w:val="26"/>
          <w:szCs w:val="26"/>
          <w:highlight w:val="white"/>
        </w:rPr>
      </w:pPr>
      <w:r>
        <w:rPr>
          <w:b/>
          <w:color w:val="FF0000"/>
          <w:sz w:val="26"/>
          <w:szCs w:val="26"/>
          <w:highlight w:val="white"/>
        </w:rPr>
        <w:t>III. TIẾN TRÌNH DẠY HỌC</w:t>
      </w:r>
    </w:p>
    <w:p>
      <w:pPr>
        <w:spacing w:after="0" w:line="276" w:lineRule="auto"/>
        <w:jc w:val="both"/>
        <w:rPr>
          <w:b/>
          <w:color w:val="0000FF"/>
          <w:sz w:val="26"/>
          <w:szCs w:val="26"/>
          <w:highlight w:val="white"/>
        </w:rPr>
      </w:pPr>
      <w:bookmarkStart w:id="0" w:name="_heading=h.gjdgxs" w:colFirst="0" w:colLast="0"/>
      <w:bookmarkEnd w:id="0"/>
      <w:r>
        <w:rPr>
          <w:b/>
          <w:color w:val="0000FF"/>
          <w:sz w:val="26"/>
          <w:szCs w:val="26"/>
          <w:highlight w:val="white"/>
        </w:rPr>
        <w:t xml:space="preserve">1. Hoạt động xuất phát/ khởi động </w:t>
      </w:r>
    </w:p>
    <w:p>
      <w:pPr>
        <w:spacing w:after="0" w:line="276" w:lineRule="auto"/>
        <w:jc w:val="both"/>
        <w:rPr>
          <w:sz w:val="26"/>
          <w:szCs w:val="26"/>
          <w:highlight w:val="white"/>
        </w:rPr>
      </w:pPr>
      <w:r>
        <w:rPr>
          <w:sz w:val="26"/>
          <w:szCs w:val="26"/>
          <w:highlight w:val="white"/>
        </w:rPr>
        <w:t>a. Mục tiêu</w:t>
      </w:r>
    </w:p>
    <w:p>
      <w:pPr>
        <w:spacing w:after="0" w:line="276" w:lineRule="auto"/>
        <w:jc w:val="both"/>
        <w:rPr>
          <w:sz w:val="26"/>
          <w:szCs w:val="26"/>
          <w:highlight w:val="white"/>
        </w:rPr>
      </w:pPr>
      <w:r>
        <w:rPr>
          <w:sz w:val="26"/>
          <w:szCs w:val="26"/>
          <w:highlight w:val="white"/>
        </w:rPr>
        <w:t>- Kết nối vào bài học, tạo hứng thú cho người học.</w:t>
      </w:r>
    </w:p>
    <w:p>
      <w:pPr>
        <w:spacing w:after="0" w:line="276" w:lineRule="auto"/>
        <w:jc w:val="both"/>
        <w:rPr>
          <w:sz w:val="26"/>
          <w:szCs w:val="26"/>
          <w:highlight w:val="white"/>
        </w:rPr>
      </w:pPr>
      <w:r>
        <w:rPr>
          <w:sz w:val="26"/>
          <w:szCs w:val="26"/>
          <w:highlight w:val="white"/>
        </w:rPr>
        <w:t>b. Nội dung</w:t>
      </w:r>
    </w:p>
    <w:p>
      <w:pPr>
        <w:spacing w:after="0" w:line="276" w:lineRule="auto"/>
        <w:jc w:val="both"/>
        <w:rPr>
          <w:color w:val="000000"/>
          <w:sz w:val="26"/>
          <w:szCs w:val="26"/>
          <w:highlight w:val="white"/>
        </w:rPr>
      </w:pPr>
      <w:r>
        <w:rPr>
          <w:color w:val="000000"/>
          <w:sz w:val="26"/>
          <w:szCs w:val="26"/>
          <w:highlight w:val="white"/>
        </w:rPr>
        <w:t>- Đưa học sinh vào tình huống có vấn đề để các em tìm ra câu trả lời, sau đó giáo viên kết nối vào bài học.</w:t>
      </w:r>
    </w:p>
    <w:p>
      <w:pPr>
        <w:spacing w:after="0" w:line="276" w:lineRule="auto"/>
        <w:jc w:val="both"/>
        <w:rPr>
          <w:color w:val="000000"/>
          <w:sz w:val="26"/>
          <w:szCs w:val="26"/>
          <w:highlight w:val="white"/>
        </w:rPr>
      </w:pPr>
      <w:r>
        <w:rPr>
          <w:color w:val="000000"/>
          <w:sz w:val="26"/>
          <w:szCs w:val="26"/>
          <w:highlight w:val="white"/>
        </w:rPr>
        <w:t>c. Sản phẩm</w:t>
      </w:r>
      <w:r>
        <w:rPr>
          <w:sz w:val="26"/>
          <w:szCs w:val="26"/>
        </w:rPr>
        <w:t xml:space="preserve"> </w:t>
      </w:r>
    </w:p>
    <w:p>
      <w:pPr>
        <w:spacing w:after="0" w:line="276" w:lineRule="auto"/>
        <w:jc w:val="both"/>
        <w:rPr>
          <w:color w:val="000000"/>
          <w:sz w:val="26"/>
          <w:szCs w:val="26"/>
          <w:highlight w:val="white"/>
        </w:rPr>
      </w:pPr>
      <w:r>
        <w:rPr>
          <w:color w:val="000000"/>
          <w:sz w:val="26"/>
          <w:szCs w:val="26"/>
          <w:highlight w:val="white"/>
        </w:rPr>
        <w:t>- Câu trả lời cá nhân của học sinh.</w:t>
      </w:r>
    </w:p>
    <w:p>
      <w:pPr>
        <w:spacing w:after="0" w:line="276" w:lineRule="auto"/>
        <w:jc w:val="both"/>
        <w:rPr>
          <w:b/>
          <w:color w:val="0070C0"/>
          <w:sz w:val="26"/>
          <w:szCs w:val="26"/>
          <w:highlight w:val="white"/>
        </w:rPr>
      </w:pPr>
      <w:r>
        <w:rPr>
          <w:color w:val="000000"/>
          <w:sz w:val="26"/>
          <w:szCs w:val="26"/>
          <w:highlight w:val="white"/>
        </w:rPr>
        <w:t>d. Cách thức tổ chức</w:t>
      </w:r>
    </w:p>
    <w:p>
      <w:pPr>
        <w:spacing w:after="0" w:line="276" w:lineRule="auto"/>
        <w:jc w:val="both"/>
        <w:rPr>
          <w:color w:val="FF0000"/>
          <w:sz w:val="26"/>
          <w:szCs w:val="26"/>
          <w:highlight w:val="white"/>
        </w:rPr>
      </w:pPr>
      <w:r>
        <w:rPr>
          <w:b/>
          <w:color w:val="000000"/>
          <w:sz w:val="26"/>
          <w:szCs w:val="26"/>
          <w:highlight w:val="white"/>
        </w:rPr>
        <w:t>Bước 1</w:t>
      </w:r>
      <w:r>
        <w:rPr>
          <w:color w:val="000000"/>
          <w:sz w:val="26"/>
          <w:szCs w:val="26"/>
          <w:highlight w:val="white"/>
        </w:rPr>
        <w:t xml:space="preserve">: Giao nhiệm vụ: Tham gia trò chơi </w:t>
      </w:r>
      <w:r>
        <w:rPr>
          <w:b/>
          <w:color w:val="FF0000"/>
          <w:sz w:val="26"/>
          <w:szCs w:val="26"/>
          <w:highlight w:val="white"/>
        </w:rPr>
        <w:t>NHÌN HÌNH ĐOÁN QUỐC GIA</w:t>
      </w:r>
    </w:p>
    <w:p>
      <w:pPr>
        <w:spacing w:after="0" w:line="276" w:lineRule="auto"/>
        <w:jc w:val="both"/>
        <w:rPr>
          <w:color w:val="000000"/>
          <w:sz w:val="26"/>
          <w:szCs w:val="26"/>
          <w:highlight w:val="white"/>
        </w:rPr>
      </w:pPr>
    </w:p>
    <w:tbl>
      <w:tblPr>
        <w:tblStyle w:val="250"/>
        <w:tblW w:w="964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64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641" w:type="dxa"/>
          </w:tcPr>
          <w:p>
            <w:pPr>
              <w:spacing w:after="0" w:line="276" w:lineRule="auto"/>
              <w:jc w:val="center"/>
              <w:rPr>
                <w:color w:val="000000"/>
                <w:sz w:val="26"/>
                <w:szCs w:val="26"/>
              </w:rPr>
            </w:pPr>
            <w:r>
              <w:rPr>
                <w:color w:val="000000"/>
                <w:sz w:val="28"/>
                <w:szCs w:val="28"/>
              </w:rPr>
              <w:drawing>
                <wp:inline distT="0" distB="0" distL="0" distR="0">
                  <wp:extent cx="5380990" cy="1439545"/>
                  <wp:effectExtent l="0" t="0" r="10160" b="8255"/>
                  <wp:docPr id="17" name="image1.png"/>
                  <wp:cNvGraphicFramePr/>
                  <a:graphic xmlns:a="http://schemas.openxmlformats.org/drawingml/2006/main">
                    <a:graphicData uri="http://schemas.openxmlformats.org/drawingml/2006/picture">
                      <pic:pic xmlns:pic="http://schemas.openxmlformats.org/drawingml/2006/picture">
                        <pic:nvPicPr>
                          <pic:cNvPr id="17" name="image1.png"/>
                          <pic:cNvPicPr preferRelativeResize="0"/>
                        </pic:nvPicPr>
                        <pic:blipFill>
                          <a:blip r:embed="rId6"/>
                          <a:srcRect/>
                          <a:stretch>
                            <a:fillRect/>
                          </a:stretch>
                        </pic:blipFill>
                        <pic:spPr>
                          <a:xfrm>
                            <a:off x="0" y="0"/>
                            <a:ext cx="5380990" cy="1439545"/>
                          </a:xfrm>
                          <a:prstGeom prst="rect">
                            <a:avLst/>
                          </a:prstGeom>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641" w:type="dxa"/>
          </w:tcPr>
          <w:p>
            <w:pPr>
              <w:spacing w:after="0" w:line="276" w:lineRule="auto"/>
              <w:jc w:val="center"/>
              <w:rPr>
                <w:color w:val="000000"/>
                <w:sz w:val="26"/>
                <w:szCs w:val="26"/>
              </w:rPr>
            </w:pPr>
            <w:r>
              <w:rPr>
                <w:color w:val="000000"/>
                <w:sz w:val="28"/>
                <w:szCs w:val="28"/>
              </w:rPr>
              <w:drawing>
                <wp:inline distT="0" distB="0" distL="0" distR="0">
                  <wp:extent cx="5389880" cy="1317625"/>
                  <wp:effectExtent l="0" t="0" r="1270" b="15875"/>
                  <wp:docPr id="19" name="image7.png"/>
                  <wp:cNvGraphicFramePr/>
                  <a:graphic xmlns:a="http://schemas.openxmlformats.org/drawingml/2006/main">
                    <a:graphicData uri="http://schemas.openxmlformats.org/drawingml/2006/picture">
                      <pic:pic xmlns:pic="http://schemas.openxmlformats.org/drawingml/2006/picture">
                        <pic:nvPicPr>
                          <pic:cNvPr id="19" name="image7.png"/>
                          <pic:cNvPicPr preferRelativeResize="0"/>
                        </pic:nvPicPr>
                        <pic:blipFill>
                          <a:blip r:embed="rId7"/>
                          <a:srcRect/>
                          <a:stretch>
                            <a:fillRect/>
                          </a:stretch>
                        </pic:blipFill>
                        <pic:spPr>
                          <a:xfrm>
                            <a:off x="0" y="0"/>
                            <a:ext cx="5389880" cy="1317625"/>
                          </a:xfrm>
                          <a:prstGeom prst="rect">
                            <a:avLst/>
                          </a:prstGeom>
                        </pic:spPr>
                      </pic:pic>
                    </a:graphicData>
                  </a:graphic>
                </wp:inline>
              </w:drawing>
            </w:r>
          </w:p>
        </w:tc>
      </w:tr>
    </w:tbl>
    <w:p>
      <w:pPr>
        <w:spacing w:after="0" w:line="276" w:lineRule="auto"/>
        <w:jc w:val="both"/>
        <w:rPr>
          <w:sz w:val="26"/>
          <w:szCs w:val="26"/>
        </w:rPr>
      </w:pPr>
      <w:r>
        <w:rPr>
          <w:b/>
          <w:sz w:val="26"/>
          <w:szCs w:val="26"/>
        </w:rPr>
        <w:t>Bước 2</w:t>
      </w:r>
      <w:r>
        <w:rPr>
          <w:sz w:val="26"/>
          <w:szCs w:val="26"/>
        </w:rPr>
        <w:t>: HS tiến hành hoạt động trong 2 phút.</w:t>
      </w:r>
    </w:p>
    <w:p>
      <w:pPr>
        <w:spacing w:after="0" w:line="276" w:lineRule="auto"/>
        <w:jc w:val="both"/>
        <w:rPr>
          <w:sz w:val="26"/>
          <w:szCs w:val="26"/>
        </w:rPr>
      </w:pPr>
      <w:r>
        <w:rPr>
          <w:b/>
          <w:sz w:val="26"/>
          <w:szCs w:val="26"/>
        </w:rPr>
        <w:t>Bước 3</w:t>
      </w:r>
      <w:r>
        <w:rPr>
          <w:sz w:val="26"/>
          <w:szCs w:val="26"/>
        </w:rPr>
        <w:t xml:space="preserve">: HS trả lời câu hỏi. </w:t>
      </w:r>
    </w:p>
    <w:p>
      <w:pPr>
        <w:spacing w:after="0" w:line="276" w:lineRule="auto"/>
        <w:jc w:val="both"/>
        <w:rPr>
          <w:sz w:val="26"/>
          <w:szCs w:val="26"/>
        </w:rPr>
      </w:pPr>
      <w:r>
        <w:rPr>
          <w:b/>
          <w:sz w:val="26"/>
          <w:szCs w:val="26"/>
        </w:rPr>
        <w:t>Bước 4</w:t>
      </w:r>
      <w:r>
        <w:rPr>
          <w:sz w:val="26"/>
          <w:szCs w:val="26"/>
        </w:rPr>
        <w:t>: GV chuẩn kiến thức và vào bài mới.</w:t>
      </w:r>
    </w:p>
    <w:p>
      <w:pPr>
        <w:spacing w:after="0" w:line="276" w:lineRule="auto"/>
        <w:jc w:val="both"/>
        <w:rPr>
          <w:i/>
          <w:color w:val="0000FF"/>
          <w:sz w:val="26"/>
          <w:szCs w:val="26"/>
        </w:rPr>
      </w:pPr>
      <w:r>
        <w:rPr>
          <w:sz w:val="26"/>
          <w:szCs w:val="26"/>
        </w:rPr>
        <w:t xml:space="preserve">        </w:t>
      </w:r>
      <w:r>
        <w:rPr>
          <w:color w:val="000000"/>
          <w:sz w:val="26"/>
          <w:szCs w:val="26"/>
          <w:highlight w:val="white"/>
        </w:rPr>
        <w:tab/>
      </w:r>
      <w:r>
        <w:rPr>
          <w:color w:val="000000"/>
          <w:sz w:val="26"/>
          <w:szCs w:val="26"/>
          <w:highlight w:val="white"/>
        </w:rPr>
        <w:t>GV quan sát, nhận xét đánh giá hoạt động học của hs =&gt; Từ câu trả lời của học sinh, GV kết nối vào bài học</w:t>
      </w:r>
      <w:r>
        <w:rPr>
          <w:sz w:val="26"/>
          <w:szCs w:val="26"/>
        </w:rPr>
        <w:t xml:space="preserve">: </w:t>
      </w:r>
      <w:r>
        <w:rPr>
          <w:i/>
          <w:color w:val="0000FF"/>
          <w:sz w:val="26"/>
          <w:szCs w:val="26"/>
          <w:highlight w:val="white"/>
        </w:rPr>
        <w:t>Châu Âu là nơi được biết đến có thiên nhiên phong phú, đa dạng. Bài học này sẽ giúp các em có hiểu biết về đặc điểm tự nhiên của châu Âu.</w:t>
      </w:r>
    </w:p>
    <w:p>
      <w:pPr>
        <w:spacing w:after="0" w:line="276" w:lineRule="auto"/>
        <w:jc w:val="both"/>
        <w:rPr>
          <w:b/>
          <w:color w:val="FF0000"/>
          <w:sz w:val="26"/>
          <w:szCs w:val="26"/>
          <w:highlight w:val="white"/>
        </w:rPr>
      </w:pPr>
      <w:r>
        <w:rPr>
          <w:b/>
          <w:color w:val="FF0000"/>
          <w:sz w:val="26"/>
          <w:szCs w:val="26"/>
          <w:highlight w:val="white"/>
        </w:rPr>
        <w:t xml:space="preserve">2. Hoạt động 2: Hình thành kiến thức mới </w:t>
      </w:r>
    </w:p>
    <w:p>
      <w:pPr>
        <w:spacing w:after="0" w:line="276" w:lineRule="auto"/>
        <w:jc w:val="both"/>
        <w:rPr>
          <w:b/>
          <w:color w:val="0000FF"/>
          <w:sz w:val="26"/>
          <w:szCs w:val="26"/>
          <w:highlight w:val="white"/>
        </w:rPr>
      </w:pPr>
      <w:bookmarkStart w:id="1" w:name="_heading=h.30j0zll" w:colFirst="0" w:colLast="0"/>
      <w:bookmarkEnd w:id="1"/>
      <w:r>
        <w:rPr>
          <w:b/>
          <w:color w:val="0000FF"/>
          <w:sz w:val="26"/>
          <w:szCs w:val="26"/>
          <w:highlight w:val="white"/>
        </w:rPr>
        <w:t>2.1. Tìm hiểu vị trí địa lí, hình dạng và kích thước của châu Âu.</w:t>
      </w:r>
    </w:p>
    <w:p>
      <w:pPr>
        <w:pBdr>
          <w:top w:val="none" w:color="auto" w:sz="0" w:space="0"/>
          <w:left w:val="none" w:color="auto" w:sz="0" w:space="0"/>
          <w:bottom w:val="none" w:color="auto" w:sz="0" w:space="0"/>
          <w:right w:val="none" w:color="auto" w:sz="0" w:space="0"/>
          <w:between w:val="none" w:color="auto" w:sz="0" w:space="0"/>
        </w:pBdr>
        <w:spacing w:after="0" w:line="276" w:lineRule="auto"/>
        <w:jc w:val="both"/>
        <w:rPr>
          <w:color w:val="000000"/>
          <w:sz w:val="26"/>
          <w:szCs w:val="26"/>
          <w:highlight w:val="white"/>
        </w:rPr>
      </w:pPr>
      <w:r>
        <w:rPr>
          <w:color w:val="000000"/>
          <w:sz w:val="26"/>
          <w:szCs w:val="26"/>
          <w:highlight w:val="white"/>
        </w:rPr>
        <w:t>a. Mục tiêu</w:t>
      </w:r>
    </w:p>
    <w:p>
      <w:pPr>
        <w:pBdr>
          <w:top w:val="none" w:color="auto" w:sz="0" w:space="0"/>
          <w:left w:val="none" w:color="auto" w:sz="0" w:space="0"/>
          <w:bottom w:val="none" w:color="auto" w:sz="0" w:space="0"/>
          <w:right w:val="none" w:color="auto" w:sz="0" w:space="0"/>
          <w:between w:val="none" w:color="auto" w:sz="0" w:space="0"/>
        </w:pBdr>
        <w:spacing w:after="0" w:line="276" w:lineRule="auto"/>
        <w:jc w:val="both"/>
        <w:rPr>
          <w:color w:val="000000"/>
          <w:sz w:val="26"/>
          <w:szCs w:val="26"/>
          <w:highlight w:val="white"/>
        </w:rPr>
      </w:pPr>
      <w:r>
        <w:rPr>
          <w:color w:val="000000"/>
          <w:sz w:val="26"/>
          <w:szCs w:val="26"/>
          <w:highlight w:val="white"/>
        </w:rPr>
        <w:t>- Trình bày được đặc điểm vị trí địa lí, hình dạng và kích thước của châu Âu.</w:t>
      </w:r>
    </w:p>
    <w:p>
      <w:pPr>
        <w:pBdr>
          <w:top w:val="none" w:color="auto" w:sz="0" w:space="0"/>
          <w:left w:val="none" w:color="auto" w:sz="0" w:space="0"/>
          <w:bottom w:val="none" w:color="auto" w:sz="0" w:space="0"/>
          <w:right w:val="none" w:color="auto" w:sz="0" w:space="0"/>
          <w:between w:val="none" w:color="auto" w:sz="0" w:space="0"/>
        </w:pBdr>
        <w:spacing w:after="0" w:line="276" w:lineRule="auto"/>
        <w:jc w:val="both"/>
        <w:rPr>
          <w:color w:val="000000"/>
          <w:sz w:val="26"/>
          <w:szCs w:val="26"/>
          <w:highlight w:val="white"/>
        </w:rPr>
      </w:pPr>
      <w:r>
        <w:rPr>
          <w:color w:val="000000"/>
          <w:sz w:val="26"/>
          <w:szCs w:val="26"/>
          <w:highlight w:val="white"/>
        </w:rPr>
        <w:t>b. Nội dung</w:t>
      </w:r>
    </w:p>
    <w:p>
      <w:pPr>
        <w:pBdr>
          <w:top w:val="none" w:color="auto" w:sz="0" w:space="0"/>
          <w:left w:val="none" w:color="auto" w:sz="0" w:space="0"/>
          <w:bottom w:val="none" w:color="auto" w:sz="0" w:space="0"/>
          <w:right w:val="none" w:color="auto" w:sz="0" w:space="0"/>
          <w:between w:val="none" w:color="auto" w:sz="0" w:space="0"/>
        </w:pBdr>
        <w:spacing w:after="0" w:line="276" w:lineRule="auto"/>
        <w:jc w:val="both"/>
        <w:rPr>
          <w:color w:val="000000"/>
          <w:sz w:val="26"/>
          <w:szCs w:val="26"/>
          <w:highlight w:val="white"/>
        </w:rPr>
      </w:pPr>
      <w:r>
        <w:rPr>
          <w:color w:val="000000"/>
          <w:sz w:val="26"/>
          <w:szCs w:val="26"/>
          <w:highlight w:val="white"/>
        </w:rPr>
        <w:t>- Dựa vào hình 1, thông tin SGK, em hãy hoàn thiện thông tin phiếu học tập số 1.</w:t>
      </w:r>
    </w:p>
    <w:p>
      <w:pPr>
        <w:spacing w:after="0" w:line="276" w:lineRule="auto"/>
        <w:jc w:val="both"/>
        <w:rPr>
          <w:color w:val="000000"/>
          <w:sz w:val="26"/>
          <w:szCs w:val="26"/>
          <w:highlight w:val="white"/>
        </w:rPr>
      </w:pPr>
      <w:r>
        <w:rPr>
          <w:color w:val="000000"/>
          <w:sz w:val="26"/>
          <w:szCs w:val="26"/>
          <w:highlight w:val="white"/>
        </w:rPr>
        <w:t>c. Sản Phẩm: Thông tin phản hồi phiếu học tập</w:t>
      </w:r>
    </w:p>
    <w:p>
      <w:pPr>
        <w:spacing w:after="0" w:line="276" w:lineRule="auto"/>
        <w:jc w:val="center"/>
        <w:rPr>
          <w:color w:val="000000"/>
          <w:sz w:val="26"/>
          <w:szCs w:val="26"/>
          <w:highlight w:val="white"/>
        </w:rPr>
      </w:pPr>
      <w:r>
        <w:drawing>
          <wp:inline distT="0" distB="0" distL="0" distR="0">
            <wp:extent cx="5242560" cy="2373630"/>
            <wp:effectExtent l="0" t="0" r="15240" b="7620"/>
            <wp:docPr id="18" name="image2.png"/>
            <wp:cNvGraphicFramePr/>
            <a:graphic xmlns:a="http://schemas.openxmlformats.org/drawingml/2006/main">
              <a:graphicData uri="http://schemas.openxmlformats.org/drawingml/2006/picture">
                <pic:pic xmlns:pic="http://schemas.openxmlformats.org/drawingml/2006/picture">
                  <pic:nvPicPr>
                    <pic:cNvPr id="18" name="image2.png"/>
                    <pic:cNvPicPr preferRelativeResize="0"/>
                  </pic:nvPicPr>
                  <pic:blipFill>
                    <a:blip r:embed="rId8"/>
                    <a:srcRect/>
                    <a:stretch>
                      <a:fillRect/>
                    </a:stretch>
                  </pic:blipFill>
                  <pic:spPr>
                    <a:xfrm>
                      <a:off x="0" y="0"/>
                      <a:ext cx="5242560" cy="2373630"/>
                    </a:xfrm>
                    <a:prstGeom prst="rect">
                      <a:avLst/>
                    </a:prstGeom>
                  </pic:spPr>
                </pic:pic>
              </a:graphicData>
            </a:graphic>
          </wp:inline>
        </w:drawing>
      </w:r>
    </w:p>
    <w:p>
      <w:pPr>
        <w:pBdr>
          <w:top w:val="none" w:color="auto" w:sz="0" w:space="0"/>
          <w:left w:val="none" w:color="auto" w:sz="0" w:space="0"/>
          <w:bottom w:val="none" w:color="auto" w:sz="0" w:space="0"/>
          <w:right w:val="none" w:color="auto" w:sz="0" w:space="0"/>
          <w:between w:val="none" w:color="auto" w:sz="0" w:space="0"/>
        </w:pBdr>
        <w:spacing w:after="0" w:line="276" w:lineRule="auto"/>
        <w:jc w:val="both"/>
        <w:rPr>
          <w:color w:val="000000"/>
          <w:sz w:val="26"/>
          <w:szCs w:val="26"/>
        </w:rPr>
      </w:pPr>
      <w:r>
        <w:rPr>
          <w:color w:val="000000"/>
          <w:sz w:val="26"/>
          <w:szCs w:val="26"/>
        </w:rPr>
        <w:t>d. Cách thức tổ chức</w:t>
      </w:r>
    </w:p>
    <w:p>
      <w:pPr>
        <w:pBdr>
          <w:top w:val="none" w:color="auto" w:sz="0" w:space="0"/>
          <w:left w:val="none" w:color="auto" w:sz="0" w:space="0"/>
          <w:bottom w:val="none" w:color="auto" w:sz="0" w:space="0"/>
          <w:right w:val="none" w:color="auto" w:sz="0" w:space="0"/>
          <w:between w:val="none" w:color="auto" w:sz="0" w:space="0"/>
        </w:pBdr>
        <w:spacing w:after="0" w:line="276" w:lineRule="auto"/>
        <w:jc w:val="both"/>
        <w:rPr>
          <w:color w:val="000000"/>
          <w:sz w:val="26"/>
          <w:szCs w:val="26"/>
        </w:rPr>
      </w:pPr>
      <w:r>
        <w:rPr>
          <w:b/>
          <w:color w:val="000000"/>
          <w:sz w:val="26"/>
          <w:szCs w:val="26"/>
        </w:rPr>
        <w:t>Bước 1</w:t>
      </w:r>
      <w:r>
        <w:rPr>
          <w:color w:val="000000"/>
          <w:sz w:val="26"/>
          <w:szCs w:val="26"/>
        </w:rPr>
        <w:t>: Giao nhiệm vụ cho học sinh</w:t>
      </w:r>
    </w:p>
    <w:p>
      <w:pPr>
        <w:spacing w:line="276" w:lineRule="auto"/>
        <w:jc w:val="both"/>
        <w:rPr>
          <w:sz w:val="26"/>
          <w:szCs w:val="26"/>
        </w:rPr>
      </w:pPr>
      <w:r>
        <w:rPr>
          <w:b/>
          <w:sz w:val="26"/>
          <w:szCs w:val="26"/>
        </w:rPr>
        <w:t xml:space="preserve">Nhiệm vụ 1: </w:t>
      </w:r>
    </w:p>
    <w:p>
      <w:pPr>
        <w:spacing w:line="276" w:lineRule="auto"/>
        <w:jc w:val="center"/>
        <w:rPr>
          <w:sz w:val="26"/>
          <w:szCs w:val="26"/>
        </w:rPr>
      </w:pPr>
      <w:r>
        <w:drawing>
          <wp:inline distT="0" distB="0" distL="0" distR="0">
            <wp:extent cx="5114290" cy="1880870"/>
            <wp:effectExtent l="0" t="0" r="10160" b="5080"/>
            <wp:docPr id="21" name="image8.png"/>
            <wp:cNvGraphicFramePr/>
            <a:graphic xmlns:a="http://schemas.openxmlformats.org/drawingml/2006/main">
              <a:graphicData uri="http://schemas.openxmlformats.org/drawingml/2006/picture">
                <pic:pic xmlns:pic="http://schemas.openxmlformats.org/drawingml/2006/picture">
                  <pic:nvPicPr>
                    <pic:cNvPr id="21" name="image8.png"/>
                    <pic:cNvPicPr preferRelativeResize="0"/>
                  </pic:nvPicPr>
                  <pic:blipFill>
                    <a:blip r:embed="rId9"/>
                    <a:srcRect/>
                    <a:stretch>
                      <a:fillRect/>
                    </a:stretch>
                  </pic:blipFill>
                  <pic:spPr>
                    <a:xfrm>
                      <a:off x="0" y="0"/>
                      <a:ext cx="5114290" cy="1880870"/>
                    </a:xfrm>
                    <a:prstGeom prst="rect">
                      <a:avLst/>
                    </a:prstGeom>
                  </pic:spPr>
                </pic:pic>
              </a:graphicData>
            </a:graphic>
          </wp:inline>
        </w:drawing>
      </w:r>
    </w:p>
    <w:p>
      <w:pPr>
        <w:spacing w:after="0" w:line="276" w:lineRule="auto"/>
        <w:jc w:val="both"/>
        <w:rPr>
          <w:sz w:val="26"/>
          <w:szCs w:val="26"/>
        </w:rPr>
      </w:pPr>
      <w:r>
        <w:rPr>
          <w:b/>
          <w:sz w:val="26"/>
          <w:szCs w:val="26"/>
        </w:rPr>
        <w:t xml:space="preserve">Nhiệm vụ 2: </w:t>
      </w:r>
      <w:r>
        <w:rPr>
          <w:sz w:val="26"/>
          <w:szCs w:val="26"/>
        </w:rPr>
        <w:t>Phân tích ảnh hưởng của vị trí địa lí, hình dạng và kích thước đến sự phát triển kinh tế và các điều kiện tự nhiên của châu Âu?</w:t>
      </w:r>
    </w:p>
    <w:p>
      <w:pPr>
        <w:spacing w:after="0" w:line="276" w:lineRule="auto"/>
        <w:jc w:val="both"/>
        <w:rPr>
          <w:sz w:val="26"/>
          <w:szCs w:val="26"/>
        </w:rPr>
      </w:pPr>
      <w:r>
        <w:rPr>
          <w:b/>
          <w:sz w:val="26"/>
          <w:szCs w:val="26"/>
        </w:rPr>
        <w:t>Bước 2:</w:t>
      </w:r>
      <w:r>
        <w:rPr>
          <w:sz w:val="26"/>
          <w:szCs w:val="26"/>
        </w:rPr>
        <w:t xml:space="preserve"> Thực hiện nhiệm vụ cá nhân/nhóm cặp đôi.</w:t>
      </w:r>
    </w:p>
    <w:p>
      <w:pPr>
        <w:spacing w:after="0" w:line="276" w:lineRule="auto"/>
        <w:jc w:val="both"/>
        <w:rPr>
          <w:sz w:val="26"/>
          <w:szCs w:val="26"/>
        </w:rPr>
      </w:pPr>
      <w:r>
        <w:rPr>
          <w:b/>
          <w:sz w:val="26"/>
          <w:szCs w:val="26"/>
        </w:rPr>
        <w:t>Bước 3:</w:t>
      </w:r>
      <w:r>
        <w:rPr>
          <w:sz w:val="26"/>
          <w:szCs w:val="26"/>
        </w:rPr>
        <w:t xml:space="preserve"> Báo cáo kết quả</w:t>
      </w:r>
    </w:p>
    <w:p>
      <w:pPr>
        <w:spacing w:after="0" w:line="276" w:lineRule="auto"/>
        <w:jc w:val="both"/>
        <w:rPr>
          <w:sz w:val="26"/>
          <w:szCs w:val="26"/>
        </w:rPr>
      </w:pPr>
      <w:r>
        <w:rPr>
          <w:sz w:val="26"/>
          <w:szCs w:val="26"/>
        </w:rPr>
        <w:t>- HS trả lời câu hỏi.</w:t>
      </w:r>
    </w:p>
    <w:p>
      <w:pPr>
        <w:spacing w:after="0" w:line="276" w:lineRule="auto"/>
        <w:jc w:val="both"/>
        <w:rPr>
          <w:sz w:val="26"/>
          <w:szCs w:val="26"/>
        </w:rPr>
      </w:pPr>
      <w:r>
        <w:rPr>
          <w:sz w:val="26"/>
          <w:szCs w:val="26"/>
        </w:rPr>
        <w:t>- Các học sinh khác có ý kiến nhận xét, bổ sung.</w:t>
      </w:r>
    </w:p>
    <w:p>
      <w:pPr>
        <w:spacing w:after="0" w:line="276" w:lineRule="auto"/>
        <w:jc w:val="both"/>
        <w:rPr>
          <w:sz w:val="26"/>
          <w:szCs w:val="26"/>
        </w:rPr>
      </w:pPr>
      <w:r>
        <w:rPr>
          <w:b/>
          <w:sz w:val="26"/>
          <w:szCs w:val="26"/>
        </w:rPr>
        <w:t>Bước 4:</w:t>
      </w:r>
      <w:r>
        <w:rPr>
          <w:sz w:val="26"/>
          <w:szCs w:val="26"/>
        </w:rPr>
        <w:t xml:space="preserve"> Đánh giá và chốt kiến thức </w:t>
      </w:r>
    </w:p>
    <w:p>
      <w:pPr>
        <w:spacing w:after="0" w:line="276" w:lineRule="auto"/>
        <w:jc w:val="both"/>
        <w:rPr>
          <w:sz w:val="26"/>
          <w:szCs w:val="26"/>
        </w:rPr>
      </w:pPr>
      <w:r>
        <w:rPr>
          <w:sz w:val="26"/>
          <w:szCs w:val="26"/>
        </w:rPr>
        <w:t xml:space="preserve">- Giáo viên quan sát, nhận xét đánh giá quá trình thực hiện của học sinh về thái độ, tinh thần học tập, khả năng giao tiếp, trình bày và đánh giá kết quả cuối cùng của học sinh </w:t>
      </w:r>
    </w:p>
    <w:p>
      <w:pPr>
        <w:spacing w:after="0" w:line="276" w:lineRule="auto"/>
        <w:jc w:val="both"/>
        <w:rPr>
          <w:sz w:val="26"/>
          <w:szCs w:val="26"/>
        </w:rPr>
      </w:pPr>
      <w:r>
        <w:rPr>
          <w:sz w:val="26"/>
          <w:szCs w:val="26"/>
        </w:rPr>
        <w:t>- Chuẩn kiến thức:</w:t>
      </w:r>
    </w:p>
    <w:tbl>
      <w:tblPr>
        <w:tblStyle w:val="251"/>
        <w:tblW w:w="9624" w:type="dxa"/>
        <w:tblInd w:w="0" w:type="dxa"/>
        <w:tblLayout w:type="fixed"/>
        <w:tblCellMar>
          <w:top w:w="0" w:type="dxa"/>
          <w:left w:w="115" w:type="dxa"/>
          <w:bottom w:w="0" w:type="dxa"/>
          <w:right w:w="115" w:type="dxa"/>
        </w:tblCellMar>
      </w:tblPr>
      <w:tblGrid>
        <w:gridCol w:w="9624"/>
      </w:tblGrid>
      <w:tr>
        <w:tc>
          <w:tcPr>
            <w:tcW w:w="9624" w:type="dxa"/>
            <w:shd w:val="clear" w:color="auto" w:fill="FFF5DC"/>
          </w:tcPr>
          <w:p>
            <w:pPr>
              <w:spacing w:after="0" w:line="276" w:lineRule="auto"/>
              <w:jc w:val="both"/>
              <w:rPr>
                <w:b/>
                <w:color w:val="0000FF"/>
                <w:sz w:val="26"/>
                <w:szCs w:val="26"/>
              </w:rPr>
            </w:pPr>
            <w:r>
              <w:rPr>
                <w:b/>
                <w:color w:val="0000FF"/>
                <w:sz w:val="26"/>
                <w:szCs w:val="26"/>
              </w:rPr>
              <w:t>1. Vị trí địa lí, hình dạng, kích thước.</w:t>
            </w:r>
          </w:p>
          <w:p>
            <w:pPr>
              <w:spacing w:after="0" w:line="276" w:lineRule="auto"/>
              <w:jc w:val="both"/>
              <w:rPr>
                <w:color w:val="000000"/>
                <w:sz w:val="26"/>
                <w:szCs w:val="26"/>
              </w:rPr>
            </w:pPr>
            <w:r>
              <w:rPr>
                <w:color w:val="000000"/>
                <w:sz w:val="26"/>
                <w:szCs w:val="26"/>
              </w:rPr>
              <w:t xml:space="preserve">+ Vị trí địa lí: Châu Âu nằm ở phía tây lục địa Á - Âu, ngăn cách với </w:t>
            </w:r>
            <w:r>
              <w:rPr>
                <w:sz w:val="26"/>
                <w:szCs w:val="26"/>
              </w:rPr>
              <w:t>châu</w:t>
            </w:r>
            <w:r>
              <w:rPr>
                <w:color w:val="000000"/>
                <w:sz w:val="26"/>
                <w:szCs w:val="26"/>
              </w:rPr>
              <w:t xml:space="preserve"> Á bởi dãy núi U-ran. Phần lớn lãnh thổ châu Âu nằm giữa các vĩ luvến 36°B và 71°B, chủ yếu thuộc đới ôn hoà của bán </w:t>
            </w:r>
            <w:r>
              <w:rPr>
                <w:sz w:val="26"/>
                <w:szCs w:val="26"/>
              </w:rPr>
              <w:t>cầu</w:t>
            </w:r>
            <w:r>
              <w:rPr>
                <w:color w:val="000000"/>
                <w:sz w:val="26"/>
                <w:szCs w:val="26"/>
              </w:rPr>
              <w:t xml:space="preserve"> Bắc. </w:t>
            </w:r>
          </w:p>
          <w:p>
            <w:pPr>
              <w:spacing w:after="0" w:line="276" w:lineRule="auto"/>
              <w:jc w:val="both"/>
              <w:rPr>
                <w:color w:val="000000"/>
                <w:sz w:val="26"/>
                <w:szCs w:val="26"/>
              </w:rPr>
            </w:pPr>
            <w:r>
              <w:rPr>
                <w:color w:val="000000"/>
                <w:sz w:val="26"/>
                <w:szCs w:val="26"/>
              </w:rPr>
              <w:t>+ Hình dạng: Châu Âu có đường bờ biển bị cắt xẻ mạnh, tạo thành nhiều bán đảo, biển, vũng vịnh ăn sâu vào đất liền.</w:t>
            </w:r>
          </w:p>
          <w:p>
            <w:pPr>
              <w:spacing w:after="0" w:line="276" w:lineRule="auto"/>
              <w:jc w:val="both"/>
              <w:rPr>
                <w:color w:val="000000"/>
                <w:sz w:val="26"/>
                <w:szCs w:val="26"/>
              </w:rPr>
            </w:pPr>
            <w:r>
              <w:rPr>
                <w:color w:val="000000"/>
                <w:sz w:val="26"/>
                <w:szCs w:val="26"/>
              </w:rPr>
              <w:t>+ Kích thước: Châu Âu có diện tích trên 10 triệu km2, so với các châu lục khác thì chỉ lớn hơn châu Đại Dương.</w:t>
            </w:r>
          </w:p>
          <w:p>
            <w:pPr>
              <w:spacing w:after="0" w:line="276" w:lineRule="auto"/>
              <w:jc w:val="both"/>
              <w:rPr>
                <w:color w:val="000000"/>
                <w:sz w:val="26"/>
                <w:szCs w:val="26"/>
              </w:rPr>
            </w:pPr>
            <w:r>
              <w:rPr>
                <w:color w:val="000000"/>
                <w:sz w:val="26"/>
                <w:szCs w:val="26"/>
              </w:rPr>
              <w:t xml:space="preserve"> -</w:t>
            </w:r>
            <w:r>
              <w:rPr>
                <w:color w:val="000000"/>
                <w:sz w:val="26"/>
                <w:szCs w:val="26"/>
              </w:rPr>
              <w:tab/>
            </w:r>
            <w:r>
              <w:rPr>
                <w:color w:val="000000"/>
                <w:sz w:val="26"/>
                <w:szCs w:val="26"/>
              </w:rPr>
              <w:t xml:space="preserve"> Châu Âu có phía bắc giáp Bắc Băng Dương, phía </w:t>
            </w:r>
            <w:r>
              <w:rPr>
                <w:sz w:val="26"/>
                <w:szCs w:val="26"/>
              </w:rPr>
              <w:t>tây</w:t>
            </w:r>
            <w:r>
              <w:rPr>
                <w:color w:val="000000"/>
                <w:sz w:val="26"/>
                <w:szCs w:val="26"/>
              </w:rPr>
              <w:t xml:space="preserve"> giáp Đại Tây Dương, phía nam giáp Địa Trung Hải và Biển Đen, phía đông giáp châu Á.</w:t>
            </w:r>
          </w:p>
        </w:tc>
      </w:tr>
    </w:tbl>
    <w:p>
      <w:pPr>
        <w:spacing w:after="0" w:line="276" w:lineRule="auto"/>
        <w:jc w:val="both"/>
        <w:rPr>
          <w:b/>
          <w:color w:val="0070C0"/>
          <w:sz w:val="26"/>
          <w:szCs w:val="26"/>
          <w:highlight w:val="white"/>
        </w:rPr>
      </w:pPr>
      <w:bookmarkStart w:id="2" w:name="_heading=h.1fob9te" w:colFirst="0" w:colLast="0"/>
      <w:bookmarkEnd w:id="2"/>
    </w:p>
    <w:p>
      <w:pPr>
        <w:spacing w:after="0" w:line="276" w:lineRule="auto"/>
        <w:jc w:val="both"/>
        <w:rPr>
          <w:b/>
          <w:color w:val="0070C0"/>
          <w:sz w:val="26"/>
          <w:szCs w:val="26"/>
          <w:highlight w:val="white"/>
        </w:rPr>
      </w:pPr>
      <w:r>
        <w:rPr>
          <w:b/>
          <w:color w:val="0070C0"/>
          <w:sz w:val="26"/>
          <w:szCs w:val="26"/>
          <w:highlight w:val="white"/>
        </w:rPr>
        <w:t>2.2. Tìm hiểu đặc điểm tự nhiên châu Âu</w:t>
      </w:r>
    </w:p>
    <w:p>
      <w:pPr>
        <w:pBdr>
          <w:top w:val="none" w:color="auto" w:sz="0" w:space="0"/>
          <w:left w:val="none" w:color="auto" w:sz="0" w:space="0"/>
          <w:bottom w:val="none" w:color="auto" w:sz="0" w:space="0"/>
          <w:right w:val="none" w:color="auto" w:sz="0" w:space="0"/>
          <w:between w:val="none" w:color="auto" w:sz="0" w:space="0"/>
        </w:pBdr>
        <w:spacing w:after="0" w:line="276" w:lineRule="auto"/>
        <w:jc w:val="both"/>
        <w:rPr>
          <w:color w:val="000000"/>
          <w:sz w:val="26"/>
          <w:szCs w:val="26"/>
          <w:highlight w:val="white"/>
        </w:rPr>
      </w:pPr>
      <w:r>
        <w:rPr>
          <w:color w:val="000000"/>
          <w:sz w:val="26"/>
          <w:szCs w:val="26"/>
          <w:highlight w:val="white"/>
        </w:rPr>
        <w:t>a. Mục tiêu</w:t>
      </w:r>
    </w:p>
    <w:p>
      <w:pPr>
        <w:pBdr>
          <w:top w:val="none" w:color="auto" w:sz="0" w:space="0"/>
          <w:left w:val="none" w:color="auto" w:sz="0" w:space="0"/>
          <w:bottom w:val="none" w:color="auto" w:sz="0" w:space="0"/>
          <w:right w:val="none" w:color="auto" w:sz="0" w:space="0"/>
          <w:between w:val="none" w:color="auto" w:sz="0" w:space="0"/>
        </w:pBdr>
        <w:spacing w:after="0" w:line="276" w:lineRule="auto"/>
        <w:jc w:val="both"/>
        <w:rPr>
          <w:color w:val="000000"/>
          <w:sz w:val="26"/>
          <w:szCs w:val="26"/>
          <w:highlight w:val="white"/>
        </w:rPr>
      </w:pPr>
      <w:r>
        <w:rPr>
          <w:color w:val="000000"/>
          <w:sz w:val="26"/>
          <w:szCs w:val="26"/>
          <w:highlight w:val="white"/>
        </w:rPr>
        <w:t>-</w:t>
      </w:r>
      <w:r>
        <w:rPr>
          <w:color w:val="000000"/>
          <w:sz w:val="26"/>
          <w:szCs w:val="26"/>
          <w:highlight w:val="white"/>
        </w:rPr>
        <w:tab/>
      </w:r>
      <w:r>
        <w:rPr>
          <w:color w:val="000000"/>
          <w:sz w:val="26"/>
          <w:szCs w:val="26"/>
          <w:highlight w:val="white"/>
        </w:rPr>
        <w:t xml:space="preserve"> Phân tích được đặc điểm các khu vực địa hình chính của châu Âu; đặc điểm phân hoá khí hậu; xác định được trên bản </w:t>
      </w:r>
      <w:r>
        <w:rPr>
          <w:sz w:val="26"/>
          <w:szCs w:val="26"/>
          <w:highlight w:val="white"/>
        </w:rPr>
        <w:t>đồ</w:t>
      </w:r>
      <w:r>
        <w:rPr>
          <w:color w:val="000000"/>
          <w:sz w:val="26"/>
          <w:szCs w:val="26"/>
          <w:highlight w:val="white"/>
        </w:rPr>
        <w:t xml:space="preserve"> các sông lớn (Rai-nơ, Đa-nuýp, Vôn-ga); các đới thiên nhiên ở châu Âu.</w:t>
      </w:r>
    </w:p>
    <w:p>
      <w:pPr>
        <w:pBdr>
          <w:top w:val="none" w:color="auto" w:sz="0" w:space="0"/>
          <w:left w:val="none" w:color="auto" w:sz="0" w:space="0"/>
          <w:bottom w:val="none" w:color="auto" w:sz="0" w:space="0"/>
          <w:right w:val="none" w:color="auto" w:sz="0" w:space="0"/>
          <w:between w:val="none" w:color="auto" w:sz="0" w:space="0"/>
        </w:pBdr>
        <w:spacing w:after="0" w:line="276" w:lineRule="auto"/>
        <w:jc w:val="both"/>
        <w:rPr>
          <w:color w:val="000000"/>
          <w:sz w:val="26"/>
          <w:szCs w:val="26"/>
          <w:highlight w:val="white"/>
        </w:rPr>
      </w:pPr>
      <w:r>
        <w:rPr>
          <w:color w:val="000000"/>
          <w:sz w:val="26"/>
          <w:szCs w:val="26"/>
          <w:highlight w:val="white"/>
        </w:rPr>
        <w:t>b. Nội dung</w:t>
      </w:r>
    </w:p>
    <w:p>
      <w:pPr>
        <w:pBdr>
          <w:top w:val="none" w:color="auto" w:sz="0" w:space="0"/>
          <w:left w:val="none" w:color="auto" w:sz="0" w:space="0"/>
          <w:bottom w:val="none" w:color="auto" w:sz="0" w:space="0"/>
          <w:right w:val="none" w:color="auto" w:sz="0" w:space="0"/>
          <w:between w:val="none" w:color="auto" w:sz="0" w:space="0"/>
        </w:pBdr>
        <w:spacing w:after="0" w:line="276" w:lineRule="auto"/>
        <w:jc w:val="both"/>
        <w:rPr>
          <w:color w:val="000000"/>
          <w:sz w:val="26"/>
          <w:szCs w:val="26"/>
          <w:highlight w:val="white"/>
        </w:rPr>
      </w:pPr>
      <w:r>
        <w:rPr>
          <w:color w:val="000000"/>
          <w:sz w:val="26"/>
          <w:szCs w:val="26"/>
          <w:highlight w:val="white"/>
        </w:rPr>
        <w:t>- Đọc thông tin trong SGK, kết hợp với quan sát hình 1.2.3.4 để hoàn thành các nhiệm vụ sau:</w:t>
      </w:r>
    </w:p>
    <w:p>
      <w:pPr>
        <w:pBdr>
          <w:top w:val="none" w:color="auto" w:sz="0" w:space="0"/>
          <w:left w:val="none" w:color="auto" w:sz="0" w:space="0"/>
          <w:bottom w:val="none" w:color="auto" w:sz="0" w:space="0"/>
          <w:right w:val="none" w:color="auto" w:sz="0" w:space="0"/>
          <w:between w:val="none" w:color="auto" w:sz="0" w:space="0"/>
        </w:pBdr>
        <w:spacing w:after="0" w:line="276" w:lineRule="auto"/>
        <w:jc w:val="both"/>
        <w:rPr>
          <w:color w:val="000000"/>
          <w:sz w:val="26"/>
          <w:szCs w:val="26"/>
          <w:highlight w:val="white"/>
        </w:rPr>
      </w:pPr>
      <w:r>
        <w:rPr>
          <w:color w:val="000000"/>
          <w:sz w:val="26"/>
          <w:szCs w:val="26"/>
          <w:highlight w:val="white"/>
        </w:rPr>
        <w:t>NHÓM 1,2: Địa hình</w:t>
      </w:r>
    </w:p>
    <w:p>
      <w:pPr>
        <w:pBdr>
          <w:top w:val="none" w:color="auto" w:sz="0" w:space="0"/>
          <w:left w:val="none" w:color="auto" w:sz="0" w:space="0"/>
          <w:bottom w:val="none" w:color="auto" w:sz="0" w:space="0"/>
          <w:right w:val="none" w:color="auto" w:sz="0" w:space="0"/>
          <w:between w:val="none" w:color="auto" w:sz="0" w:space="0"/>
        </w:pBdr>
        <w:spacing w:after="0" w:line="276" w:lineRule="auto"/>
        <w:jc w:val="both"/>
        <w:rPr>
          <w:color w:val="000000"/>
          <w:sz w:val="26"/>
          <w:szCs w:val="26"/>
          <w:highlight w:val="white"/>
        </w:rPr>
      </w:pPr>
      <w:r>
        <w:rPr>
          <w:color w:val="000000"/>
          <w:sz w:val="26"/>
          <w:szCs w:val="26"/>
          <w:highlight w:val="white"/>
        </w:rPr>
        <w:t>+ Châu Âu có các khu vực địa hình chính nào? Phân bố ở đâu?</w:t>
      </w:r>
    </w:p>
    <w:p>
      <w:pPr>
        <w:pBdr>
          <w:top w:val="none" w:color="auto" w:sz="0" w:space="0"/>
          <w:left w:val="none" w:color="auto" w:sz="0" w:space="0"/>
          <w:bottom w:val="none" w:color="auto" w:sz="0" w:space="0"/>
          <w:right w:val="none" w:color="auto" w:sz="0" w:space="0"/>
          <w:between w:val="none" w:color="auto" w:sz="0" w:space="0"/>
        </w:pBdr>
        <w:spacing w:after="0" w:line="276" w:lineRule="auto"/>
        <w:jc w:val="both"/>
        <w:rPr>
          <w:color w:val="000000"/>
          <w:sz w:val="26"/>
          <w:szCs w:val="26"/>
          <w:highlight w:val="white"/>
        </w:rPr>
      </w:pPr>
      <w:r>
        <w:rPr>
          <w:color w:val="000000"/>
          <w:sz w:val="26"/>
          <w:szCs w:val="26"/>
          <w:highlight w:val="white"/>
        </w:rPr>
        <w:t>+ Đặc điểm chính của mỗi khu vực địa hình?</w:t>
      </w:r>
    </w:p>
    <w:p>
      <w:pPr>
        <w:pBdr>
          <w:top w:val="none" w:color="auto" w:sz="0" w:space="0"/>
          <w:left w:val="none" w:color="auto" w:sz="0" w:space="0"/>
          <w:bottom w:val="none" w:color="auto" w:sz="0" w:space="0"/>
          <w:right w:val="none" w:color="auto" w:sz="0" w:space="0"/>
          <w:between w:val="none" w:color="auto" w:sz="0" w:space="0"/>
        </w:pBdr>
        <w:spacing w:after="0" w:line="276" w:lineRule="auto"/>
        <w:jc w:val="both"/>
        <w:rPr>
          <w:color w:val="000000"/>
          <w:sz w:val="26"/>
          <w:szCs w:val="26"/>
          <w:highlight w:val="white"/>
        </w:rPr>
      </w:pPr>
      <w:r>
        <w:rPr>
          <w:color w:val="000000"/>
          <w:sz w:val="26"/>
          <w:szCs w:val="26"/>
          <w:highlight w:val="white"/>
        </w:rPr>
        <w:t>NHÓM 3,4: Khí hậu</w:t>
      </w:r>
    </w:p>
    <w:p>
      <w:pPr>
        <w:pBdr>
          <w:top w:val="none" w:color="auto" w:sz="0" w:space="0"/>
          <w:left w:val="none" w:color="auto" w:sz="0" w:space="0"/>
          <w:bottom w:val="none" w:color="auto" w:sz="0" w:space="0"/>
          <w:right w:val="none" w:color="auto" w:sz="0" w:space="0"/>
          <w:between w:val="none" w:color="auto" w:sz="0" w:space="0"/>
        </w:pBdr>
        <w:spacing w:after="0" w:line="276" w:lineRule="auto"/>
        <w:jc w:val="both"/>
        <w:rPr>
          <w:color w:val="000000"/>
          <w:sz w:val="26"/>
          <w:szCs w:val="26"/>
          <w:highlight w:val="white"/>
        </w:rPr>
      </w:pPr>
      <w:r>
        <w:rPr>
          <w:color w:val="000000"/>
          <w:sz w:val="26"/>
          <w:szCs w:val="26"/>
          <w:highlight w:val="white"/>
        </w:rPr>
        <w:t xml:space="preserve">+ Từ bắc xuống nam có các đới, kiểu khí hậu nào? </w:t>
      </w:r>
    </w:p>
    <w:p>
      <w:pPr>
        <w:pBdr>
          <w:top w:val="none" w:color="auto" w:sz="0" w:space="0"/>
          <w:left w:val="none" w:color="auto" w:sz="0" w:space="0"/>
          <w:bottom w:val="none" w:color="auto" w:sz="0" w:space="0"/>
          <w:right w:val="none" w:color="auto" w:sz="0" w:space="0"/>
          <w:between w:val="none" w:color="auto" w:sz="0" w:space="0"/>
        </w:pBdr>
        <w:spacing w:after="0" w:line="276" w:lineRule="auto"/>
        <w:jc w:val="both"/>
        <w:rPr>
          <w:color w:val="000000"/>
          <w:sz w:val="26"/>
          <w:szCs w:val="26"/>
          <w:highlight w:val="white"/>
        </w:rPr>
      </w:pPr>
      <w:r>
        <w:rPr>
          <w:color w:val="000000"/>
          <w:sz w:val="26"/>
          <w:szCs w:val="26"/>
          <w:highlight w:val="white"/>
        </w:rPr>
        <w:t>+ Từ tây sang đông có các kiểu khí hậu nào?</w:t>
      </w:r>
    </w:p>
    <w:p>
      <w:pPr>
        <w:pBdr>
          <w:top w:val="none" w:color="auto" w:sz="0" w:space="0"/>
          <w:left w:val="none" w:color="auto" w:sz="0" w:space="0"/>
          <w:bottom w:val="none" w:color="auto" w:sz="0" w:space="0"/>
          <w:right w:val="none" w:color="auto" w:sz="0" w:space="0"/>
          <w:between w:val="none" w:color="auto" w:sz="0" w:space="0"/>
        </w:pBdr>
        <w:spacing w:after="0" w:line="276" w:lineRule="auto"/>
        <w:jc w:val="both"/>
        <w:rPr>
          <w:color w:val="000000"/>
          <w:sz w:val="26"/>
          <w:szCs w:val="26"/>
          <w:highlight w:val="white"/>
        </w:rPr>
      </w:pPr>
      <w:r>
        <w:rPr>
          <w:color w:val="000000"/>
          <w:sz w:val="26"/>
          <w:szCs w:val="26"/>
          <w:highlight w:val="white"/>
        </w:rPr>
        <w:t>+ Đặc điểm của mỗi đới, mỗi kiểu khí hậu?</w:t>
      </w:r>
    </w:p>
    <w:p>
      <w:pPr>
        <w:pBdr>
          <w:top w:val="none" w:color="auto" w:sz="0" w:space="0"/>
          <w:left w:val="none" w:color="auto" w:sz="0" w:space="0"/>
          <w:bottom w:val="none" w:color="auto" w:sz="0" w:space="0"/>
          <w:right w:val="none" w:color="auto" w:sz="0" w:space="0"/>
          <w:between w:val="none" w:color="auto" w:sz="0" w:space="0"/>
        </w:pBdr>
        <w:spacing w:after="0" w:line="276" w:lineRule="auto"/>
        <w:jc w:val="both"/>
        <w:rPr>
          <w:color w:val="000000"/>
          <w:sz w:val="26"/>
          <w:szCs w:val="26"/>
          <w:highlight w:val="white"/>
        </w:rPr>
      </w:pPr>
      <w:r>
        <w:rPr>
          <w:color w:val="000000"/>
          <w:sz w:val="26"/>
          <w:szCs w:val="26"/>
          <w:highlight w:val="white"/>
        </w:rPr>
        <w:t xml:space="preserve">+ Nhận xét chung về sự </w:t>
      </w:r>
      <w:r>
        <w:rPr>
          <w:sz w:val="26"/>
          <w:szCs w:val="26"/>
          <w:highlight w:val="white"/>
        </w:rPr>
        <w:t>phân</w:t>
      </w:r>
      <w:r>
        <w:rPr>
          <w:color w:val="000000"/>
          <w:sz w:val="26"/>
          <w:szCs w:val="26"/>
          <w:highlight w:val="white"/>
        </w:rPr>
        <w:t xml:space="preserve"> hoá khí hậu ở châu Âu.</w:t>
      </w:r>
    </w:p>
    <w:p>
      <w:pPr>
        <w:pBdr>
          <w:top w:val="none" w:color="auto" w:sz="0" w:space="0"/>
          <w:left w:val="none" w:color="auto" w:sz="0" w:space="0"/>
          <w:bottom w:val="none" w:color="auto" w:sz="0" w:space="0"/>
          <w:right w:val="none" w:color="auto" w:sz="0" w:space="0"/>
          <w:between w:val="none" w:color="auto" w:sz="0" w:space="0"/>
        </w:pBdr>
        <w:spacing w:after="0" w:line="276" w:lineRule="auto"/>
        <w:jc w:val="both"/>
        <w:rPr>
          <w:color w:val="000000"/>
          <w:sz w:val="26"/>
          <w:szCs w:val="26"/>
          <w:highlight w:val="white"/>
        </w:rPr>
      </w:pPr>
      <w:r>
        <w:rPr>
          <w:color w:val="000000"/>
          <w:sz w:val="26"/>
          <w:szCs w:val="26"/>
          <w:highlight w:val="white"/>
        </w:rPr>
        <w:t>NHÓM 5,6: Sông ngòi</w:t>
      </w:r>
    </w:p>
    <w:p>
      <w:pPr>
        <w:pBdr>
          <w:top w:val="none" w:color="auto" w:sz="0" w:space="0"/>
          <w:left w:val="none" w:color="auto" w:sz="0" w:space="0"/>
          <w:bottom w:val="none" w:color="auto" w:sz="0" w:space="0"/>
          <w:right w:val="none" w:color="auto" w:sz="0" w:space="0"/>
          <w:between w:val="none" w:color="auto" w:sz="0" w:space="0"/>
        </w:pBdr>
        <w:spacing w:after="0" w:line="276" w:lineRule="auto"/>
        <w:jc w:val="both"/>
        <w:rPr>
          <w:color w:val="000000"/>
          <w:sz w:val="26"/>
          <w:szCs w:val="26"/>
          <w:highlight w:val="white"/>
        </w:rPr>
      </w:pPr>
      <w:r>
        <w:rPr>
          <w:color w:val="000000"/>
          <w:sz w:val="26"/>
          <w:szCs w:val="26"/>
          <w:highlight w:val="white"/>
        </w:rPr>
        <w:t>+ Đặc điểm mạng lưới sông ngòi ở châu Âu?</w:t>
      </w:r>
    </w:p>
    <w:p>
      <w:pPr>
        <w:pBdr>
          <w:top w:val="none" w:color="auto" w:sz="0" w:space="0"/>
          <w:left w:val="none" w:color="auto" w:sz="0" w:space="0"/>
          <w:bottom w:val="none" w:color="auto" w:sz="0" w:space="0"/>
          <w:right w:val="none" w:color="auto" w:sz="0" w:space="0"/>
          <w:between w:val="none" w:color="auto" w:sz="0" w:space="0"/>
        </w:pBdr>
        <w:spacing w:after="0" w:line="276" w:lineRule="auto"/>
        <w:jc w:val="both"/>
        <w:rPr>
          <w:color w:val="000000"/>
          <w:sz w:val="26"/>
          <w:szCs w:val="26"/>
          <w:highlight w:val="white"/>
        </w:rPr>
      </w:pPr>
      <w:r>
        <w:rPr>
          <w:color w:val="000000"/>
          <w:sz w:val="26"/>
          <w:szCs w:val="26"/>
          <w:highlight w:val="white"/>
        </w:rPr>
        <w:t>+ Chế độ nước của sông ngòi tại đây như thế nào? Tên một số sông lớn ở châu Âu?</w:t>
      </w:r>
    </w:p>
    <w:p>
      <w:pPr>
        <w:spacing w:after="0" w:line="276" w:lineRule="auto"/>
        <w:jc w:val="both"/>
        <w:rPr>
          <w:color w:val="000000"/>
          <w:sz w:val="26"/>
          <w:szCs w:val="26"/>
          <w:highlight w:val="white"/>
        </w:rPr>
      </w:pPr>
      <w:r>
        <w:rPr>
          <w:color w:val="000000"/>
          <w:sz w:val="26"/>
          <w:szCs w:val="26"/>
          <w:highlight w:val="white"/>
        </w:rPr>
        <w:t xml:space="preserve">- GV tổ chức cho HS hoạt động theo nhóm cặp, khai thác thông tin và quan sát các hình ảnh trong mục để hoàn thành phiếu học tập về các đới thiên nhiên </w:t>
      </w:r>
      <w:r>
        <w:rPr>
          <w:sz w:val="26"/>
          <w:szCs w:val="26"/>
          <w:highlight w:val="white"/>
        </w:rPr>
        <w:t>ở</w:t>
      </w:r>
      <w:r>
        <w:rPr>
          <w:color w:val="000000"/>
          <w:sz w:val="26"/>
          <w:szCs w:val="26"/>
          <w:highlight w:val="white"/>
        </w:rPr>
        <w:t xml:space="preserve"> châu Âu.</w:t>
      </w:r>
    </w:p>
    <w:p>
      <w:pPr>
        <w:spacing w:after="0" w:line="276" w:lineRule="auto"/>
        <w:jc w:val="both"/>
        <w:rPr>
          <w:color w:val="000000"/>
          <w:sz w:val="26"/>
          <w:szCs w:val="26"/>
          <w:highlight w:val="white"/>
        </w:rPr>
      </w:pPr>
      <w:r>
        <w:rPr>
          <w:color w:val="000000"/>
          <w:sz w:val="26"/>
          <w:szCs w:val="26"/>
          <w:highlight w:val="white"/>
        </w:rPr>
        <w:t>c. Sản Phẩm</w:t>
      </w:r>
    </w:p>
    <w:p>
      <w:pPr>
        <w:spacing w:after="0" w:line="276" w:lineRule="auto"/>
        <w:jc w:val="both"/>
        <w:rPr>
          <w:color w:val="000000"/>
          <w:sz w:val="26"/>
          <w:szCs w:val="26"/>
          <w:highlight w:val="white"/>
        </w:rPr>
      </w:pPr>
      <w:r>
        <w:rPr>
          <w:color w:val="000000"/>
          <w:sz w:val="26"/>
          <w:szCs w:val="26"/>
          <w:highlight w:val="white"/>
        </w:rPr>
        <w:t>- Câu trả lời của học sinh.</w:t>
      </w:r>
    </w:p>
    <w:p>
      <w:pPr>
        <w:spacing w:after="0" w:line="276" w:lineRule="auto"/>
        <w:jc w:val="both"/>
        <w:rPr>
          <w:color w:val="000000"/>
          <w:sz w:val="26"/>
          <w:szCs w:val="26"/>
          <w:highlight w:val="white"/>
        </w:rPr>
      </w:pPr>
      <w:r>
        <w:rPr>
          <w:color w:val="000000"/>
          <w:sz w:val="26"/>
          <w:szCs w:val="26"/>
          <w:highlight w:val="white"/>
        </w:rPr>
        <w:t>*</w:t>
      </w:r>
      <w:r>
        <w:rPr>
          <w:color w:val="000000"/>
          <w:sz w:val="26"/>
          <w:szCs w:val="26"/>
          <w:highlight w:val="white"/>
        </w:rPr>
        <w:tab/>
      </w:r>
      <w:r>
        <w:rPr>
          <w:color w:val="000000"/>
          <w:sz w:val="26"/>
          <w:szCs w:val="26"/>
          <w:highlight w:val="white"/>
        </w:rPr>
        <w:t>Châu Âu có hai khu vực địa hình: đồng bằng và miền núi.</w:t>
      </w:r>
    </w:p>
    <w:p>
      <w:pPr>
        <w:spacing w:after="0" w:line="276" w:lineRule="auto"/>
        <w:jc w:val="both"/>
        <w:rPr>
          <w:color w:val="000000"/>
          <w:sz w:val="26"/>
          <w:szCs w:val="26"/>
          <w:highlight w:val="white"/>
        </w:rPr>
      </w:pPr>
      <w:r>
        <w:rPr>
          <w:color w:val="000000"/>
          <w:sz w:val="26"/>
          <w:szCs w:val="26"/>
          <w:highlight w:val="white"/>
        </w:rPr>
        <w:t xml:space="preserve">+ </w:t>
      </w:r>
      <w:r>
        <w:rPr>
          <w:sz w:val="26"/>
          <w:szCs w:val="26"/>
          <w:highlight w:val="white"/>
        </w:rPr>
        <w:t>Đồng</w:t>
      </w:r>
      <w:r>
        <w:rPr>
          <w:color w:val="000000"/>
          <w:sz w:val="26"/>
          <w:szCs w:val="26"/>
          <w:highlight w:val="white"/>
        </w:rPr>
        <w:t xml:space="preserve"> bằng chiếm 2/3 diện tích châu lục. </w:t>
      </w:r>
    </w:p>
    <w:p>
      <w:pPr>
        <w:spacing w:after="0" w:line="276" w:lineRule="auto"/>
        <w:jc w:val="both"/>
        <w:rPr>
          <w:color w:val="000000"/>
          <w:sz w:val="26"/>
          <w:szCs w:val="26"/>
          <w:highlight w:val="white"/>
        </w:rPr>
      </w:pPr>
      <w:r>
        <w:rPr>
          <w:color w:val="000000"/>
          <w:sz w:val="26"/>
          <w:szCs w:val="26"/>
          <w:highlight w:val="white"/>
        </w:rPr>
        <w:t xml:space="preserve">+ Khu vực </w:t>
      </w:r>
      <w:r>
        <w:rPr>
          <w:sz w:val="26"/>
          <w:szCs w:val="26"/>
          <w:highlight w:val="white"/>
        </w:rPr>
        <w:t>miền</w:t>
      </w:r>
      <w:r>
        <w:rPr>
          <w:color w:val="000000"/>
          <w:sz w:val="26"/>
          <w:szCs w:val="26"/>
          <w:highlight w:val="white"/>
        </w:rPr>
        <w:t xml:space="preserve"> núi gồm núi già và núi trẻ. Địa hình núi già phân bố ở phía bắc và trung tâm châu lục; phần lớn là các núi có độ cao trung bình hoặc thấp. Địa hình núi trẻ phân bố chủ yếu ở phía nam; phần lớn là các núi có độ cao trung bình dưới 2000 m.</w:t>
      </w:r>
    </w:p>
    <w:p>
      <w:pPr>
        <w:spacing w:after="0" w:line="276" w:lineRule="auto"/>
        <w:jc w:val="both"/>
        <w:rPr>
          <w:color w:val="000000"/>
          <w:sz w:val="26"/>
          <w:szCs w:val="26"/>
          <w:highlight w:val="white"/>
        </w:rPr>
      </w:pPr>
      <w:r>
        <w:rPr>
          <w:color w:val="000000"/>
          <w:sz w:val="26"/>
          <w:szCs w:val="26"/>
          <w:highlight w:val="white"/>
        </w:rPr>
        <w:t>+ Một số dãy núi: Xcan-đi-na vi, U-ran, An-pơ, Các-pát, Ban-căng,...</w:t>
      </w:r>
    </w:p>
    <w:p>
      <w:pPr>
        <w:spacing w:after="0" w:line="276" w:lineRule="auto"/>
        <w:jc w:val="both"/>
        <w:rPr>
          <w:color w:val="000000"/>
          <w:sz w:val="26"/>
          <w:szCs w:val="26"/>
          <w:highlight w:val="white"/>
        </w:rPr>
      </w:pPr>
      <w:r>
        <w:rPr>
          <w:color w:val="000000"/>
          <w:sz w:val="26"/>
          <w:szCs w:val="26"/>
          <w:highlight w:val="white"/>
        </w:rPr>
        <w:t xml:space="preserve"> + Một số đồng bằng: Bắc Âu, Đông Âu, Hạ lưu Đa-nuýp, Trung lưu Đa-nuýp,...</w:t>
      </w:r>
    </w:p>
    <w:p>
      <w:pPr>
        <w:spacing w:after="0" w:line="276" w:lineRule="auto"/>
        <w:jc w:val="both"/>
        <w:rPr>
          <w:color w:val="000000"/>
          <w:sz w:val="26"/>
          <w:szCs w:val="26"/>
          <w:highlight w:val="white"/>
        </w:rPr>
      </w:pPr>
      <w:r>
        <w:rPr>
          <w:color w:val="000000"/>
          <w:sz w:val="26"/>
          <w:szCs w:val="26"/>
          <w:highlight w:val="white"/>
        </w:rPr>
        <w:t>*Khí hậu châu Âu có sự phân hoá từ bắc xuống nam và từ tây sang đông, tạo nên nhiều đới và kiểu khí hậu khác nhau:</w:t>
      </w:r>
    </w:p>
    <w:p>
      <w:pPr>
        <w:spacing w:after="0" w:line="276" w:lineRule="auto"/>
        <w:jc w:val="both"/>
        <w:rPr>
          <w:color w:val="000000"/>
          <w:sz w:val="26"/>
          <w:szCs w:val="26"/>
          <w:highlight w:val="white"/>
        </w:rPr>
      </w:pPr>
      <w:r>
        <w:rPr>
          <w:color w:val="000000"/>
          <w:sz w:val="26"/>
          <w:szCs w:val="26"/>
          <w:highlight w:val="white"/>
        </w:rPr>
        <w:t>- Đới khí hậu cực và cận cực: quanh năm giá lạnh, lượng mưa trung bình năm dưới 500 mm.</w:t>
      </w:r>
    </w:p>
    <w:p>
      <w:pPr>
        <w:spacing w:after="0" w:line="276" w:lineRule="auto"/>
        <w:jc w:val="both"/>
        <w:rPr>
          <w:color w:val="000000"/>
          <w:sz w:val="26"/>
          <w:szCs w:val="26"/>
          <w:highlight w:val="white"/>
        </w:rPr>
      </w:pPr>
      <w:r>
        <w:rPr>
          <w:color w:val="000000"/>
          <w:sz w:val="26"/>
          <w:szCs w:val="26"/>
          <w:highlight w:val="white"/>
        </w:rPr>
        <w:t xml:space="preserve">- Đới khí hậu ôn đới phần hoa </w:t>
      </w:r>
      <w:r>
        <w:rPr>
          <w:sz w:val="26"/>
          <w:szCs w:val="26"/>
          <w:highlight w:val="white"/>
        </w:rPr>
        <w:t>thành</w:t>
      </w:r>
      <w:r>
        <w:rPr>
          <w:color w:val="000000"/>
          <w:sz w:val="26"/>
          <w:szCs w:val="26"/>
          <w:highlight w:val="white"/>
        </w:rPr>
        <w:t xml:space="preserve"> các kiểu khí hậu khác nhau:</w:t>
      </w:r>
    </w:p>
    <w:p>
      <w:pPr>
        <w:spacing w:after="0" w:line="276" w:lineRule="auto"/>
        <w:jc w:val="both"/>
        <w:rPr>
          <w:color w:val="000000"/>
          <w:sz w:val="26"/>
          <w:szCs w:val="26"/>
          <w:highlight w:val="white"/>
        </w:rPr>
      </w:pPr>
      <w:r>
        <w:rPr>
          <w:color w:val="000000"/>
          <w:sz w:val="26"/>
          <w:szCs w:val="26"/>
          <w:highlight w:val="white"/>
        </w:rPr>
        <w:t>+ Khí hậu ôn đới hải dương: ôn hoà, mùa đông ấm, mùa hạ mát. Mưa quanh năm, lượng mưa khoảng 800- 1000 mm/năm trở lên.</w:t>
      </w:r>
    </w:p>
    <w:p>
      <w:pPr>
        <w:spacing w:after="0" w:line="276" w:lineRule="auto"/>
        <w:jc w:val="both"/>
        <w:rPr>
          <w:color w:val="000000"/>
          <w:sz w:val="26"/>
          <w:szCs w:val="26"/>
          <w:highlight w:val="white"/>
        </w:rPr>
      </w:pPr>
      <w:r>
        <w:rPr>
          <w:color w:val="000000"/>
          <w:sz w:val="26"/>
          <w:szCs w:val="26"/>
          <w:highlight w:val="white"/>
        </w:rPr>
        <w:t>+ Khí hậu ôn đới lục địa: mùa đông khô và lạnh, mùa hạ nóng và ẩm. Lượng mưa nhỏ, mưa chủ yếu vào mùa hạ, lượng mưa trung bình năm trên dưới 500 mm.</w:t>
      </w:r>
    </w:p>
    <w:p>
      <w:pPr>
        <w:spacing w:after="0" w:line="276" w:lineRule="auto"/>
        <w:jc w:val="both"/>
        <w:rPr>
          <w:color w:val="000000"/>
          <w:sz w:val="26"/>
          <w:szCs w:val="26"/>
          <w:highlight w:val="white"/>
        </w:rPr>
      </w:pPr>
      <w:r>
        <w:rPr>
          <w:color w:val="000000"/>
          <w:sz w:val="26"/>
          <w:szCs w:val="26"/>
          <w:highlight w:val="white"/>
        </w:rPr>
        <w:t>- Khí hậu cận nhiệt địa trung hải: mùa hạ khô và nóng, mùa đông ấm và mua nhiều. Lượng mưa trung bình năm từ 500 - 700 mm.</w:t>
      </w:r>
    </w:p>
    <w:p>
      <w:pPr>
        <w:spacing w:after="0" w:line="276" w:lineRule="auto"/>
        <w:jc w:val="both"/>
        <w:rPr>
          <w:color w:val="000000"/>
          <w:sz w:val="26"/>
          <w:szCs w:val="26"/>
          <w:highlight w:val="white"/>
        </w:rPr>
      </w:pPr>
      <w:r>
        <w:rPr>
          <w:color w:val="000000"/>
          <w:sz w:val="26"/>
          <w:szCs w:val="26"/>
          <w:highlight w:val="white"/>
        </w:rPr>
        <w:t>- Thông tin phản hồi phiếu học tập.</w:t>
      </w:r>
    </w:p>
    <w:p>
      <w:pPr>
        <w:spacing w:after="0" w:line="276" w:lineRule="auto"/>
        <w:jc w:val="center"/>
        <w:rPr>
          <w:color w:val="000000"/>
          <w:sz w:val="26"/>
          <w:szCs w:val="26"/>
          <w:highlight w:val="white"/>
        </w:rPr>
      </w:pPr>
      <w:r>
        <w:rPr>
          <w:color w:val="000000"/>
          <w:sz w:val="26"/>
          <w:szCs w:val="26"/>
          <w:highlight w:val="white"/>
        </w:rPr>
        <w:drawing>
          <wp:inline distT="0" distB="0" distL="0" distR="0">
            <wp:extent cx="5429250" cy="2564130"/>
            <wp:effectExtent l="0" t="0" r="0" b="7620"/>
            <wp:docPr id="20" name="image5.png"/>
            <wp:cNvGraphicFramePr/>
            <a:graphic xmlns:a="http://schemas.openxmlformats.org/drawingml/2006/main">
              <a:graphicData uri="http://schemas.openxmlformats.org/drawingml/2006/picture">
                <pic:pic xmlns:pic="http://schemas.openxmlformats.org/drawingml/2006/picture">
                  <pic:nvPicPr>
                    <pic:cNvPr id="20" name="image5.png"/>
                    <pic:cNvPicPr preferRelativeResize="0"/>
                  </pic:nvPicPr>
                  <pic:blipFill>
                    <a:blip r:embed="rId10"/>
                    <a:srcRect/>
                    <a:stretch>
                      <a:fillRect/>
                    </a:stretch>
                  </pic:blipFill>
                  <pic:spPr>
                    <a:xfrm>
                      <a:off x="0" y="0"/>
                      <a:ext cx="5429250" cy="2564130"/>
                    </a:xfrm>
                    <a:prstGeom prst="rect">
                      <a:avLst/>
                    </a:prstGeom>
                  </pic:spPr>
                </pic:pic>
              </a:graphicData>
            </a:graphic>
          </wp:inline>
        </w:drawing>
      </w:r>
    </w:p>
    <w:p>
      <w:pPr>
        <w:pBdr>
          <w:top w:val="none" w:color="auto" w:sz="0" w:space="0"/>
          <w:left w:val="none" w:color="auto" w:sz="0" w:space="0"/>
          <w:bottom w:val="none" w:color="auto" w:sz="0" w:space="0"/>
          <w:right w:val="none" w:color="auto" w:sz="0" w:space="0"/>
          <w:between w:val="none" w:color="auto" w:sz="0" w:space="0"/>
        </w:pBdr>
        <w:spacing w:after="0" w:line="276" w:lineRule="auto"/>
        <w:jc w:val="both"/>
        <w:rPr>
          <w:color w:val="000000"/>
          <w:sz w:val="26"/>
          <w:szCs w:val="26"/>
        </w:rPr>
      </w:pPr>
      <w:bookmarkStart w:id="3" w:name="_heading=h.3znysh7" w:colFirst="0" w:colLast="0"/>
      <w:bookmarkEnd w:id="3"/>
      <w:r>
        <w:rPr>
          <w:color w:val="000000"/>
          <w:sz w:val="26"/>
          <w:szCs w:val="26"/>
        </w:rPr>
        <w:t>d. Cách thức tổ chức</w:t>
      </w:r>
    </w:p>
    <w:p>
      <w:pPr>
        <w:spacing w:after="0" w:line="276" w:lineRule="auto"/>
        <w:jc w:val="both"/>
        <w:rPr>
          <w:color w:val="000000"/>
          <w:sz w:val="26"/>
          <w:szCs w:val="26"/>
          <w:highlight w:val="white"/>
        </w:rPr>
      </w:pPr>
      <w:r>
        <w:rPr>
          <w:b/>
          <w:color w:val="000000"/>
          <w:sz w:val="26"/>
          <w:szCs w:val="26"/>
          <w:highlight w:val="white"/>
        </w:rPr>
        <w:t>Bước 1:</w:t>
      </w:r>
      <w:r>
        <w:rPr>
          <w:color w:val="000000"/>
          <w:sz w:val="26"/>
          <w:szCs w:val="26"/>
          <w:highlight w:val="white"/>
        </w:rPr>
        <w:t xml:space="preserve"> Giao nhiệm vụ: </w:t>
      </w:r>
    </w:p>
    <w:p>
      <w:pPr>
        <w:spacing w:after="0" w:line="276" w:lineRule="auto"/>
        <w:jc w:val="both"/>
        <w:rPr>
          <w:color w:val="000000"/>
          <w:sz w:val="26"/>
          <w:szCs w:val="26"/>
          <w:highlight w:val="white"/>
        </w:rPr>
      </w:pPr>
      <w:r>
        <w:rPr>
          <w:b/>
          <w:color w:val="000000"/>
          <w:sz w:val="26"/>
          <w:szCs w:val="26"/>
          <w:highlight w:val="white"/>
        </w:rPr>
        <w:t>Nhiệm vụ 1: Hoạt động nhóm</w:t>
      </w:r>
    </w:p>
    <w:p>
      <w:pPr>
        <w:spacing w:after="0" w:line="276" w:lineRule="auto"/>
        <w:jc w:val="center"/>
        <w:rPr>
          <w:color w:val="000000"/>
          <w:sz w:val="26"/>
          <w:szCs w:val="26"/>
          <w:highlight w:val="white"/>
        </w:rPr>
      </w:pPr>
      <w:bookmarkStart w:id="4" w:name="_heading=h.2et92p0" w:colFirst="0" w:colLast="0"/>
      <w:bookmarkEnd w:id="4"/>
      <w:r>
        <w:drawing>
          <wp:inline distT="0" distB="0" distL="0" distR="0">
            <wp:extent cx="5479415" cy="2466340"/>
            <wp:effectExtent l="0" t="0" r="6985" b="10160"/>
            <wp:docPr id="23" name="image6.png"/>
            <wp:cNvGraphicFramePr/>
            <a:graphic xmlns:a="http://schemas.openxmlformats.org/drawingml/2006/main">
              <a:graphicData uri="http://schemas.openxmlformats.org/drawingml/2006/picture">
                <pic:pic xmlns:pic="http://schemas.openxmlformats.org/drawingml/2006/picture">
                  <pic:nvPicPr>
                    <pic:cNvPr id="23" name="image6.png"/>
                    <pic:cNvPicPr preferRelativeResize="0"/>
                  </pic:nvPicPr>
                  <pic:blipFill>
                    <a:blip r:embed="rId11"/>
                    <a:srcRect/>
                    <a:stretch>
                      <a:fillRect/>
                    </a:stretch>
                  </pic:blipFill>
                  <pic:spPr>
                    <a:xfrm>
                      <a:off x="0" y="0"/>
                      <a:ext cx="5479415" cy="2466340"/>
                    </a:xfrm>
                    <a:prstGeom prst="rect">
                      <a:avLst/>
                    </a:prstGeom>
                  </pic:spPr>
                </pic:pic>
              </a:graphicData>
            </a:graphic>
          </wp:inline>
        </w:drawing>
      </w:r>
    </w:p>
    <w:p>
      <w:pPr>
        <w:spacing w:after="0" w:line="276" w:lineRule="auto"/>
        <w:jc w:val="both"/>
        <w:rPr>
          <w:b/>
          <w:color w:val="000000"/>
          <w:sz w:val="26"/>
          <w:szCs w:val="26"/>
          <w:highlight w:val="white"/>
        </w:rPr>
      </w:pPr>
      <w:r>
        <w:rPr>
          <w:b/>
          <w:color w:val="000000"/>
          <w:sz w:val="26"/>
          <w:szCs w:val="26"/>
          <w:highlight w:val="white"/>
        </w:rPr>
        <w:t>Nhiệm vụ 2: Cặp đôi</w:t>
      </w:r>
    </w:p>
    <w:p>
      <w:pPr>
        <w:spacing w:after="0" w:line="276" w:lineRule="auto"/>
        <w:jc w:val="both"/>
        <w:rPr>
          <w:color w:val="000000"/>
          <w:sz w:val="26"/>
          <w:szCs w:val="26"/>
          <w:highlight w:val="white"/>
        </w:rPr>
      </w:pPr>
      <w:r>
        <w:rPr>
          <w:b/>
          <w:color w:val="000000"/>
          <w:sz w:val="26"/>
          <w:szCs w:val="26"/>
          <w:highlight w:val="white"/>
        </w:rPr>
        <w:t xml:space="preserve">- </w:t>
      </w:r>
      <w:r>
        <w:rPr>
          <w:color w:val="000000"/>
          <w:sz w:val="26"/>
          <w:szCs w:val="26"/>
          <w:highlight w:val="white"/>
        </w:rPr>
        <w:t xml:space="preserve">GV tổ chức cho HS hoạt động theo nhóm cặp, khai thác thông tin và quan sát các hình ảnh trong mục để hoàn thành phiếu học tập. </w:t>
      </w:r>
    </w:p>
    <w:p>
      <w:pPr>
        <w:spacing w:after="0" w:line="276" w:lineRule="auto"/>
        <w:jc w:val="center"/>
        <w:rPr>
          <w:b/>
          <w:color w:val="000000"/>
          <w:sz w:val="26"/>
          <w:szCs w:val="26"/>
          <w:highlight w:val="white"/>
        </w:rPr>
      </w:pPr>
      <w:r>
        <w:drawing>
          <wp:inline distT="0" distB="0" distL="0" distR="0">
            <wp:extent cx="5645785" cy="2136775"/>
            <wp:effectExtent l="0" t="0" r="12065" b="15875"/>
            <wp:docPr id="22" name="image9.png"/>
            <wp:cNvGraphicFramePr/>
            <a:graphic xmlns:a="http://schemas.openxmlformats.org/drawingml/2006/main">
              <a:graphicData uri="http://schemas.openxmlformats.org/drawingml/2006/picture">
                <pic:pic xmlns:pic="http://schemas.openxmlformats.org/drawingml/2006/picture">
                  <pic:nvPicPr>
                    <pic:cNvPr id="22" name="image9.png"/>
                    <pic:cNvPicPr preferRelativeResize="0"/>
                  </pic:nvPicPr>
                  <pic:blipFill>
                    <a:blip r:embed="rId12"/>
                    <a:srcRect/>
                    <a:stretch>
                      <a:fillRect/>
                    </a:stretch>
                  </pic:blipFill>
                  <pic:spPr>
                    <a:xfrm>
                      <a:off x="0" y="0"/>
                      <a:ext cx="5645785" cy="2136775"/>
                    </a:xfrm>
                    <a:prstGeom prst="rect">
                      <a:avLst/>
                    </a:prstGeom>
                  </pic:spPr>
                </pic:pic>
              </a:graphicData>
            </a:graphic>
          </wp:inline>
        </w:drawing>
      </w:r>
    </w:p>
    <w:p>
      <w:pPr>
        <w:spacing w:after="0" w:line="276" w:lineRule="auto"/>
        <w:jc w:val="both"/>
        <w:rPr>
          <w:color w:val="000000"/>
          <w:sz w:val="26"/>
          <w:szCs w:val="26"/>
          <w:highlight w:val="white"/>
        </w:rPr>
      </w:pPr>
      <w:r>
        <w:rPr>
          <w:color w:val="000000"/>
          <w:sz w:val="26"/>
          <w:szCs w:val="26"/>
          <w:highlight w:val="white"/>
        </w:rPr>
        <w:t>*Bước 2: HS thực hiện nhiệm vụ</w:t>
      </w:r>
    </w:p>
    <w:p>
      <w:pPr>
        <w:spacing w:after="0" w:line="276" w:lineRule="auto"/>
        <w:jc w:val="both"/>
        <w:rPr>
          <w:color w:val="000000"/>
          <w:sz w:val="26"/>
          <w:szCs w:val="26"/>
          <w:highlight w:val="white"/>
        </w:rPr>
      </w:pPr>
      <w:r>
        <w:rPr>
          <w:color w:val="000000"/>
          <w:sz w:val="26"/>
          <w:szCs w:val="26"/>
          <w:highlight w:val="white"/>
        </w:rPr>
        <w:t xml:space="preserve">- HS trao đổi và trả lời các câu hỏi. </w:t>
      </w:r>
    </w:p>
    <w:p>
      <w:pPr>
        <w:spacing w:after="0" w:line="276" w:lineRule="auto"/>
        <w:jc w:val="both"/>
        <w:rPr>
          <w:color w:val="000000"/>
          <w:sz w:val="26"/>
          <w:szCs w:val="26"/>
          <w:highlight w:val="white"/>
        </w:rPr>
      </w:pPr>
      <w:bookmarkStart w:id="5" w:name="_heading=h.tyjcwt" w:colFirst="0" w:colLast="0"/>
      <w:bookmarkEnd w:id="5"/>
      <w:r>
        <w:rPr>
          <w:color w:val="000000"/>
          <w:sz w:val="26"/>
          <w:szCs w:val="26"/>
          <w:highlight w:val="white"/>
        </w:rPr>
        <w:t>*Bước 3: HS báo cáo kết quả làm việc</w:t>
      </w:r>
    </w:p>
    <w:p>
      <w:pPr>
        <w:spacing w:after="0" w:line="276" w:lineRule="auto"/>
        <w:jc w:val="both"/>
        <w:rPr>
          <w:color w:val="000000"/>
          <w:sz w:val="26"/>
          <w:szCs w:val="26"/>
          <w:highlight w:val="white"/>
        </w:rPr>
      </w:pPr>
      <w:r>
        <w:rPr>
          <w:color w:val="000000"/>
          <w:sz w:val="26"/>
          <w:szCs w:val="26"/>
          <w:highlight w:val="white"/>
        </w:rPr>
        <w:t>- Gọi 1 học sinh bất kì trả lời câu hỏi.</w:t>
      </w:r>
    </w:p>
    <w:p>
      <w:pPr>
        <w:spacing w:after="0" w:line="276" w:lineRule="auto"/>
        <w:jc w:val="both"/>
        <w:rPr>
          <w:color w:val="000000"/>
          <w:sz w:val="26"/>
          <w:szCs w:val="26"/>
          <w:highlight w:val="white"/>
        </w:rPr>
      </w:pPr>
      <w:r>
        <w:rPr>
          <w:color w:val="000000"/>
          <w:sz w:val="26"/>
          <w:szCs w:val="26"/>
          <w:highlight w:val="white"/>
        </w:rPr>
        <w:t xml:space="preserve">- HS khác nhận xét, bổ sung </w:t>
      </w:r>
    </w:p>
    <w:p>
      <w:pPr>
        <w:spacing w:after="0" w:line="276" w:lineRule="auto"/>
        <w:jc w:val="both"/>
        <w:rPr>
          <w:color w:val="000000"/>
          <w:sz w:val="26"/>
          <w:szCs w:val="26"/>
          <w:highlight w:val="white"/>
        </w:rPr>
      </w:pPr>
      <w:r>
        <w:rPr>
          <w:color w:val="000000"/>
          <w:sz w:val="26"/>
          <w:szCs w:val="26"/>
          <w:highlight w:val="white"/>
        </w:rPr>
        <w:t xml:space="preserve">- GV tóm </w:t>
      </w:r>
      <w:r>
        <w:rPr>
          <w:sz w:val="26"/>
          <w:szCs w:val="26"/>
          <w:highlight w:val="white"/>
        </w:rPr>
        <w:t>tắt</w:t>
      </w:r>
      <w:r>
        <w:rPr>
          <w:color w:val="000000"/>
          <w:sz w:val="26"/>
          <w:szCs w:val="26"/>
          <w:highlight w:val="white"/>
        </w:rPr>
        <w:t>, nhận xét phần trình bày của HS, chuẩn hoá kiến thức và làm rõ thêm:</w:t>
      </w:r>
    </w:p>
    <w:p>
      <w:pPr>
        <w:spacing w:after="0" w:line="276" w:lineRule="auto"/>
        <w:jc w:val="both"/>
        <w:rPr>
          <w:color w:val="000000"/>
          <w:sz w:val="26"/>
          <w:szCs w:val="26"/>
          <w:highlight w:val="white"/>
        </w:rPr>
      </w:pPr>
      <w:r>
        <w:rPr>
          <w:color w:val="000000"/>
          <w:sz w:val="26"/>
          <w:szCs w:val="26"/>
          <w:highlight w:val="white"/>
        </w:rPr>
        <w:t>+ Khí hậu châu Âu có sự phân hoá đa dạng từ bắc xuống nam và từ tầy sang đông.</w:t>
      </w:r>
    </w:p>
    <w:p>
      <w:pPr>
        <w:spacing w:after="0" w:line="276" w:lineRule="auto"/>
        <w:jc w:val="both"/>
        <w:rPr>
          <w:color w:val="000000"/>
          <w:sz w:val="26"/>
          <w:szCs w:val="26"/>
          <w:highlight w:val="white"/>
        </w:rPr>
      </w:pPr>
      <w:r>
        <w:rPr>
          <w:color w:val="000000"/>
          <w:sz w:val="26"/>
          <w:szCs w:val="26"/>
          <w:highlight w:val="white"/>
        </w:rPr>
        <w:t>+ Từ bắc xuống nam có các đới khí hậu cực và cận cực, ôn đới và kiểu khí hậu cận nhiệt địa trung hải.</w:t>
      </w:r>
    </w:p>
    <w:p>
      <w:pPr>
        <w:spacing w:after="0" w:line="276" w:lineRule="auto"/>
        <w:jc w:val="both"/>
        <w:rPr>
          <w:color w:val="000000"/>
          <w:sz w:val="26"/>
          <w:szCs w:val="26"/>
          <w:highlight w:val="white"/>
        </w:rPr>
      </w:pPr>
      <w:r>
        <w:rPr>
          <w:color w:val="000000"/>
          <w:sz w:val="26"/>
          <w:szCs w:val="26"/>
          <w:highlight w:val="white"/>
        </w:rPr>
        <w:t xml:space="preserve">+ Từ tây sang đông có các kiểu khí hậu ôn đới hải </w:t>
      </w:r>
      <w:r>
        <w:rPr>
          <w:sz w:val="26"/>
          <w:szCs w:val="26"/>
          <w:highlight w:val="white"/>
        </w:rPr>
        <w:t>dương</w:t>
      </w:r>
      <w:r>
        <w:rPr>
          <w:color w:val="000000"/>
          <w:sz w:val="26"/>
          <w:szCs w:val="26"/>
          <w:highlight w:val="white"/>
        </w:rPr>
        <w:t xml:space="preserve"> và ôn đới lục địa. Khu vực Tây Âu do chịu ảnh hưởng trực tiếp của dòng biển nóng Bắc Đại lầy Dương và gió Tây ôn đới từ biển vào, vì thế khí hậu điếu hoa, </w:t>
      </w:r>
      <w:r>
        <w:rPr>
          <w:sz w:val="26"/>
          <w:szCs w:val="26"/>
          <w:highlight w:val="white"/>
        </w:rPr>
        <w:t>mùa</w:t>
      </w:r>
      <w:r>
        <w:rPr>
          <w:color w:val="000000"/>
          <w:sz w:val="26"/>
          <w:szCs w:val="26"/>
          <w:highlight w:val="white"/>
        </w:rPr>
        <w:t xml:space="preserve"> đông tương đối ấm, mùa hạ mát: mưa quanh năm, lượng mưa trung bình năm từ 800 - 1 000 mm trở lên. Vào sầu trong lục địa: mùa đông khô và lạnh, mùa hạ nóng và ẩm, lượng mưa ít (khoảng 500 mm/năm), mưa chủ yếu vào mùa hạ.</w:t>
      </w:r>
    </w:p>
    <w:p>
      <w:pPr>
        <w:spacing w:after="0" w:line="276" w:lineRule="auto"/>
        <w:jc w:val="both"/>
        <w:rPr>
          <w:color w:val="000000"/>
          <w:sz w:val="26"/>
          <w:szCs w:val="26"/>
          <w:highlight w:val="white"/>
        </w:rPr>
      </w:pPr>
      <w:r>
        <w:rPr>
          <w:color w:val="000000"/>
          <w:sz w:val="26"/>
          <w:szCs w:val="26"/>
          <w:highlight w:val="white"/>
        </w:rPr>
        <w:t>- GV yêu cầu IIS đọc phần “Em có biết” để có thêm thông tin về các sông lớn ở châu Âu.</w:t>
      </w:r>
    </w:p>
    <w:p>
      <w:pPr>
        <w:spacing w:after="0" w:line="276" w:lineRule="auto"/>
        <w:jc w:val="both"/>
        <w:rPr>
          <w:color w:val="000000"/>
          <w:sz w:val="26"/>
          <w:szCs w:val="26"/>
          <w:highlight w:val="white"/>
        </w:rPr>
      </w:pPr>
      <w:r>
        <w:rPr>
          <w:color w:val="000000"/>
          <w:sz w:val="26"/>
          <w:szCs w:val="26"/>
          <w:highlight w:val="white"/>
        </w:rPr>
        <w:t>- GV có thể cung cấp thêm cho HS hình ảnh, video về cảnh quan, giới sinh vật ở các đới thiên nhiên châu Âu.</w:t>
      </w:r>
    </w:p>
    <w:p>
      <w:pPr>
        <w:spacing w:after="0" w:line="276" w:lineRule="auto"/>
        <w:jc w:val="both"/>
        <w:rPr>
          <w:color w:val="000000"/>
          <w:sz w:val="26"/>
          <w:szCs w:val="26"/>
          <w:highlight w:val="white"/>
        </w:rPr>
      </w:pPr>
      <w:r>
        <w:rPr>
          <w:color w:val="000000"/>
          <w:sz w:val="26"/>
          <w:szCs w:val="26"/>
          <w:highlight w:val="white"/>
        </w:rPr>
        <w:t>- GV có thể cung cấp thêm thông tin: Các sông đổ ra Bắc Băng Dương thường đóng băng trong một thời gian dài vào mùa đông, nhất là khu vực các cửa sông.</w:t>
      </w:r>
    </w:p>
    <w:p>
      <w:pPr>
        <w:spacing w:after="0" w:line="276" w:lineRule="auto"/>
        <w:jc w:val="both"/>
        <w:rPr>
          <w:color w:val="000000"/>
          <w:sz w:val="26"/>
          <w:szCs w:val="26"/>
          <w:highlight w:val="white"/>
        </w:rPr>
      </w:pPr>
      <w:r>
        <w:rPr>
          <w:color w:val="000000"/>
          <w:sz w:val="26"/>
          <w:szCs w:val="26"/>
          <w:highlight w:val="white"/>
        </w:rPr>
        <w:t>*Bước 4: Đánh giá và chốt kiến thức</w:t>
      </w:r>
    </w:p>
    <w:p>
      <w:pPr>
        <w:spacing w:after="0" w:line="276" w:lineRule="auto"/>
        <w:jc w:val="both"/>
        <w:rPr>
          <w:sz w:val="26"/>
          <w:szCs w:val="26"/>
        </w:rPr>
      </w:pPr>
      <w:r>
        <w:rPr>
          <w:color w:val="000000"/>
          <w:sz w:val="26"/>
          <w:szCs w:val="26"/>
          <w:highlight w:val="white"/>
        </w:rPr>
        <w:t xml:space="preserve">- </w:t>
      </w:r>
      <w:r>
        <w:rPr>
          <w:sz w:val="26"/>
          <w:szCs w:val="26"/>
        </w:rPr>
        <w:t xml:space="preserve">Giáo viên quan sát, nhận xét đánh giá quá trình thực hiện của học sinh về thái độ, tinh thần học tập, khả năng giao tiếp, trình bày và đánh giá kết quả cuối cùng của học sinh </w:t>
      </w:r>
    </w:p>
    <w:p>
      <w:pPr>
        <w:spacing w:after="0" w:line="276" w:lineRule="auto"/>
        <w:jc w:val="both"/>
        <w:rPr>
          <w:sz w:val="26"/>
          <w:szCs w:val="26"/>
        </w:rPr>
      </w:pPr>
      <w:r>
        <w:rPr>
          <w:sz w:val="26"/>
          <w:szCs w:val="26"/>
        </w:rPr>
        <w:t>- Chuẩn kiến thức:</w:t>
      </w:r>
    </w:p>
    <w:tbl>
      <w:tblPr>
        <w:tblStyle w:val="252"/>
        <w:tblW w:w="10137" w:type="dxa"/>
        <w:tblInd w:w="0" w:type="dxa"/>
        <w:tblLayout w:type="fixed"/>
        <w:tblCellMar>
          <w:top w:w="0" w:type="dxa"/>
          <w:left w:w="115" w:type="dxa"/>
          <w:bottom w:w="0" w:type="dxa"/>
          <w:right w:w="115" w:type="dxa"/>
        </w:tblCellMar>
      </w:tblPr>
      <w:tblGrid>
        <w:gridCol w:w="10137"/>
      </w:tblGrid>
      <w:tr>
        <w:tblPrEx>
          <w:tblCellMar>
            <w:top w:w="0" w:type="dxa"/>
            <w:left w:w="115" w:type="dxa"/>
            <w:bottom w:w="0" w:type="dxa"/>
            <w:right w:w="115" w:type="dxa"/>
          </w:tblCellMar>
        </w:tblPrEx>
        <w:trPr>
          <w:trHeight w:val="4690" w:hRule="atLeast"/>
        </w:trPr>
        <w:tc>
          <w:tcPr>
            <w:tcW w:w="10137" w:type="dxa"/>
            <w:shd w:val="clear" w:color="auto" w:fill="FFF5DC"/>
          </w:tcPr>
          <w:p>
            <w:pPr>
              <w:spacing w:after="0" w:line="276" w:lineRule="auto"/>
              <w:jc w:val="both"/>
              <w:rPr>
                <w:b/>
                <w:color w:val="0000FF"/>
                <w:sz w:val="26"/>
                <w:szCs w:val="26"/>
              </w:rPr>
            </w:pPr>
            <w:r>
              <w:rPr>
                <w:b/>
                <w:color w:val="0000FF"/>
                <w:sz w:val="26"/>
                <w:szCs w:val="26"/>
              </w:rPr>
              <w:t>2. Đặc điểm tự nhiên</w:t>
            </w:r>
          </w:p>
          <w:p>
            <w:pPr>
              <w:spacing w:after="0" w:line="276" w:lineRule="auto"/>
              <w:jc w:val="both"/>
              <w:rPr>
                <w:color w:val="000000"/>
                <w:sz w:val="26"/>
                <w:szCs w:val="26"/>
              </w:rPr>
            </w:pPr>
            <w:r>
              <w:rPr>
                <w:color w:val="000000"/>
                <w:sz w:val="26"/>
                <w:szCs w:val="26"/>
              </w:rPr>
              <w:t>a. Địa hình</w:t>
            </w:r>
          </w:p>
          <w:p>
            <w:pPr>
              <w:spacing w:after="0" w:line="276" w:lineRule="auto"/>
              <w:jc w:val="both"/>
              <w:rPr>
                <w:color w:val="000000"/>
                <w:sz w:val="26"/>
                <w:szCs w:val="26"/>
              </w:rPr>
            </w:pPr>
            <w:r>
              <w:rPr>
                <w:color w:val="000000"/>
                <w:sz w:val="26"/>
                <w:szCs w:val="26"/>
              </w:rPr>
              <w:t>- Châu Âu có hai khu vực địa hình: đồng bằng và miền núi.</w:t>
            </w:r>
          </w:p>
          <w:p>
            <w:pPr>
              <w:spacing w:after="0" w:line="276" w:lineRule="auto"/>
              <w:jc w:val="both"/>
              <w:rPr>
                <w:color w:val="000000"/>
                <w:sz w:val="26"/>
                <w:szCs w:val="26"/>
              </w:rPr>
            </w:pPr>
            <w:r>
              <w:rPr>
                <w:color w:val="000000"/>
                <w:sz w:val="26"/>
                <w:szCs w:val="26"/>
              </w:rPr>
              <w:t xml:space="preserve">+ </w:t>
            </w:r>
            <w:r>
              <w:rPr>
                <w:sz w:val="26"/>
                <w:szCs w:val="26"/>
              </w:rPr>
              <w:t>Đồng</w:t>
            </w:r>
            <w:r>
              <w:rPr>
                <w:color w:val="000000"/>
                <w:sz w:val="26"/>
                <w:szCs w:val="26"/>
              </w:rPr>
              <w:t xml:space="preserve"> bằng chiếm 2/3 diện tích châu lục. </w:t>
            </w:r>
          </w:p>
          <w:p>
            <w:pPr>
              <w:spacing w:after="0" w:line="276" w:lineRule="auto"/>
              <w:jc w:val="both"/>
              <w:rPr>
                <w:color w:val="000000"/>
                <w:sz w:val="26"/>
                <w:szCs w:val="26"/>
              </w:rPr>
            </w:pPr>
            <w:r>
              <w:rPr>
                <w:color w:val="000000"/>
                <w:sz w:val="26"/>
                <w:szCs w:val="26"/>
              </w:rPr>
              <w:t xml:space="preserve">+ Khu vực </w:t>
            </w:r>
            <w:r>
              <w:rPr>
                <w:sz w:val="26"/>
                <w:szCs w:val="26"/>
              </w:rPr>
              <w:t>miền</w:t>
            </w:r>
            <w:r>
              <w:rPr>
                <w:color w:val="000000"/>
                <w:sz w:val="26"/>
                <w:szCs w:val="26"/>
              </w:rPr>
              <w:t xml:space="preserve"> núi gồm núi già và núi trẻ. Địa hình núi già phân bố ở phía bắc và trung tâm châu lục; phần lớn là các núi có độ cao trung bình hoặc thấp. Địa hình núi trẻ</w:t>
            </w:r>
            <w:r>
              <w:rPr>
                <w:sz w:val="26"/>
                <w:szCs w:val="26"/>
              </w:rPr>
              <w:t xml:space="preserve"> </w:t>
            </w:r>
            <w:r>
              <w:rPr>
                <w:color w:val="000000"/>
                <w:sz w:val="26"/>
                <w:szCs w:val="26"/>
              </w:rPr>
              <w:t>phân bố chủ yếu ở phía nam; phần lớn là các núi có độ cao trung bình dưới 2000 m</w:t>
            </w:r>
          </w:p>
          <w:p>
            <w:pPr>
              <w:spacing w:after="0" w:line="276" w:lineRule="auto"/>
              <w:jc w:val="both"/>
              <w:rPr>
                <w:color w:val="000000"/>
                <w:sz w:val="26"/>
                <w:szCs w:val="26"/>
              </w:rPr>
            </w:pPr>
            <w:r>
              <w:rPr>
                <w:color w:val="000000"/>
                <w:sz w:val="26"/>
                <w:szCs w:val="26"/>
              </w:rPr>
              <w:t>b. Khí hậu</w:t>
            </w:r>
          </w:p>
          <w:p>
            <w:pPr>
              <w:spacing w:after="0" w:line="276" w:lineRule="auto"/>
              <w:jc w:val="both"/>
              <w:rPr>
                <w:color w:val="000000"/>
                <w:sz w:val="26"/>
                <w:szCs w:val="26"/>
              </w:rPr>
            </w:pPr>
            <w:r>
              <w:rPr>
                <w:color w:val="000000"/>
                <w:sz w:val="26"/>
                <w:szCs w:val="26"/>
              </w:rPr>
              <w:t>- Khí hậu châu Âu có sự phân hoá từ bắc xuống nam và từ tây sang đông, tạo nên nhiều đới và kiểu khí hậu khác nhau:</w:t>
            </w:r>
          </w:p>
          <w:p>
            <w:pPr>
              <w:spacing w:after="0" w:line="276" w:lineRule="auto"/>
              <w:jc w:val="both"/>
              <w:rPr>
                <w:color w:val="000000"/>
                <w:sz w:val="26"/>
                <w:szCs w:val="26"/>
              </w:rPr>
            </w:pPr>
            <w:r>
              <w:rPr>
                <w:color w:val="000000"/>
                <w:sz w:val="26"/>
                <w:szCs w:val="26"/>
              </w:rPr>
              <w:t>c. Sông ngòi</w:t>
            </w:r>
          </w:p>
          <w:p>
            <w:pPr>
              <w:spacing w:after="0" w:line="276" w:lineRule="auto"/>
              <w:jc w:val="both"/>
              <w:rPr>
                <w:color w:val="000000"/>
                <w:sz w:val="26"/>
                <w:szCs w:val="26"/>
              </w:rPr>
            </w:pPr>
            <w:r>
              <w:rPr>
                <w:color w:val="000000"/>
                <w:sz w:val="26"/>
                <w:szCs w:val="26"/>
              </w:rPr>
              <w:t>- Có nguồn nước dồi dào và chế độ nước phức tạp.</w:t>
            </w:r>
          </w:p>
          <w:p>
            <w:pPr>
              <w:spacing w:after="0" w:line="276" w:lineRule="auto"/>
              <w:jc w:val="both"/>
              <w:rPr>
                <w:color w:val="000000"/>
                <w:sz w:val="26"/>
                <w:szCs w:val="26"/>
              </w:rPr>
            </w:pPr>
            <w:r>
              <w:rPr>
                <w:color w:val="000000"/>
                <w:sz w:val="26"/>
                <w:szCs w:val="26"/>
              </w:rPr>
              <w:t>d. Các đới thiên nhiên</w:t>
            </w:r>
          </w:p>
          <w:p>
            <w:pPr>
              <w:spacing w:after="0" w:line="276" w:lineRule="auto"/>
              <w:jc w:val="both"/>
              <w:rPr>
                <w:color w:val="000000"/>
                <w:sz w:val="26"/>
                <w:szCs w:val="26"/>
              </w:rPr>
            </w:pPr>
            <w:r>
              <w:rPr>
                <w:color w:val="000000"/>
                <w:sz w:val="26"/>
                <w:szCs w:val="26"/>
              </w:rPr>
              <w:t>- Đới lạnh chiếm một phần nhỏ diện tích lãnh thổ.</w:t>
            </w:r>
          </w:p>
          <w:p>
            <w:pPr>
              <w:spacing w:after="0" w:line="276" w:lineRule="auto"/>
              <w:jc w:val="both"/>
              <w:rPr>
                <w:color w:val="000000"/>
                <w:sz w:val="26"/>
                <w:szCs w:val="26"/>
              </w:rPr>
            </w:pPr>
            <w:r>
              <w:rPr>
                <w:color w:val="000000"/>
                <w:sz w:val="26"/>
                <w:szCs w:val="26"/>
              </w:rPr>
              <w:t>- Đới ôn hòa chiếm phần lớn diện tích châu Âu. Thiên nhiên có sự thay đổi theo sự thay đổi của nhiệt độ và lượng mưa.</w:t>
            </w:r>
          </w:p>
        </w:tc>
      </w:tr>
    </w:tbl>
    <w:p>
      <w:pPr>
        <w:spacing w:after="0" w:line="276" w:lineRule="auto"/>
        <w:jc w:val="both"/>
        <w:rPr>
          <w:b/>
          <w:color w:val="FF0000"/>
          <w:sz w:val="26"/>
          <w:szCs w:val="26"/>
          <w:highlight w:val="white"/>
        </w:rPr>
      </w:pPr>
    </w:p>
    <w:p>
      <w:pPr>
        <w:spacing w:after="0" w:line="276" w:lineRule="auto"/>
        <w:jc w:val="both"/>
        <w:rPr>
          <w:b/>
          <w:color w:val="FF0000"/>
          <w:sz w:val="26"/>
          <w:szCs w:val="26"/>
          <w:highlight w:val="white"/>
        </w:rPr>
      </w:pPr>
      <w:bookmarkStart w:id="6" w:name="_heading=h.3dy6vkm" w:colFirst="0" w:colLast="0"/>
      <w:bookmarkEnd w:id="6"/>
      <w:r>
        <w:rPr>
          <w:b/>
          <w:color w:val="FF0000"/>
          <w:sz w:val="26"/>
          <w:szCs w:val="26"/>
          <w:highlight w:val="white"/>
        </w:rPr>
        <w:t xml:space="preserve">3. Hoạt động luyện tập </w:t>
      </w:r>
    </w:p>
    <w:p>
      <w:pPr>
        <w:spacing w:after="0" w:line="276" w:lineRule="auto"/>
        <w:jc w:val="both"/>
        <w:rPr>
          <w:b/>
          <w:color w:val="000000"/>
          <w:sz w:val="26"/>
          <w:szCs w:val="26"/>
          <w:highlight w:val="white"/>
        </w:rPr>
      </w:pPr>
      <w:r>
        <w:rPr>
          <w:color w:val="000000"/>
          <w:sz w:val="26"/>
          <w:szCs w:val="26"/>
          <w:highlight w:val="white"/>
        </w:rPr>
        <w:t>a. Mục tiêu</w:t>
      </w:r>
    </w:p>
    <w:p>
      <w:pPr>
        <w:spacing w:after="0" w:line="276" w:lineRule="auto"/>
        <w:jc w:val="both"/>
        <w:rPr>
          <w:color w:val="000000"/>
          <w:sz w:val="26"/>
          <w:szCs w:val="26"/>
          <w:highlight w:val="white"/>
        </w:rPr>
      </w:pPr>
      <w:r>
        <w:rPr>
          <w:color w:val="000000"/>
          <w:sz w:val="26"/>
          <w:szCs w:val="26"/>
          <w:highlight w:val="white"/>
        </w:rPr>
        <w:t>- Củng cố cho HS về đặc điểm khí hậu của châu Âu.</w:t>
      </w:r>
    </w:p>
    <w:p>
      <w:pPr>
        <w:spacing w:after="0" w:line="276" w:lineRule="auto"/>
        <w:jc w:val="both"/>
        <w:rPr>
          <w:color w:val="000000"/>
          <w:sz w:val="26"/>
          <w:szCs w:val="26"/>
          <w:highlight w:val="white"/>
        </w:rPr>
      </w:pPr>
      <w:r>
        <w:rPr>
          <w:color w:val="000000"/>
          <w:sz w:val="26"/>
          <w:szCs w:val="26"/>
          <w:highlight w:val="white"/>
        </w:rPr>
        <w:t>- Rèn luyện kĩ năng đọc và phân tích biểu đồ nhiệt độ, lượng mưa.</w:t>
      </w:r>
    </w:p>
    <w:p>
      <w:pPr>
        <w:spacing w:after="0" w:line="276" w:lineRule="auto"/>
        <w:jc w:val="both"/>
        <w:rPr>
          <w:color w:val="000000"/>
          <w:sz w:val="26"/>
          <w:szCs w:val="26"/>
          <w:highlight w:val="white"/>
        </w:rPr>
      </w:pPr>
      <w:r>
        <w:rPr>
          <w:color w:val="000000"/>
          <w:sz w:val="26"/>
          <w:szCs w:val="26"/>
          <w:highlight w:val="white"/>
        </w:rPr>
        <w:t>b. Nội dung</w:t>
      </w:r>
    </w:p>
    <w:p>
      <w:pPr>
        <w:spacing w:after="0" w:line="276" w:lineRule="auto"/>
        <w:jc w:val="both"/>
        <w:rPr>
          <w:color w:val="000000"/>
          <w:sz w:val="26"/>
          <w:szCs w:val="26"/>
          <w:highlight w:val="white"/>
        </w:rPr>
      </w:pPr>
      <w:r>
        <w:rPr>
          <w:color w:val="000000"/>
          <w:sz w:val="26"/>
          <w:szCs w:val="26"/>
          <w:highlight w:val="white"/>
        </w:rPr>
        <w:t>- Xác định mỗi biểu đồ nhiệt độ và lượng mưa dưới đây thuộc kiểu khí hậu nào ở châu Âu. Giải thích vì sao.</w:t>
      </w:r>
    </w:p>
    <w:p>
      <w:pPr>
        <w:spacing w:after="0" w:line="276" w:lineRule="auto"/>
        <w:jc w:val="both"/>
        <w:rPr>
          <w:color w:val="000000"/>
          <w:sz w:val="26"/>
          <w:szCs w:val="26"/>
          <w:highlight w:val="white"/>
        </w:rPr>
      </w:pPr>
      <w:r>
        <w:rPr>
          <w:color w:val="000000"/>
          <w:sz w:val="26"/>
          <w:szCs w:val="26"/>
          <w:highlight w:val="white"/>
        </w:rPr>
        <w:t>c. Sản Phẩm</w:t>
      </w:r>
    </w:p>
    <w:p>
      <w:pPr>
        <w:spacing w:after="0" w:line="276" w:lineRule="auto"/>
        <w:jc w:val="both"/>
        <w:rPr>
          <w:color w:val="000000"/>
          <w:sz w:val="26"/>
          <w:szCs w:val="26"/>
          <w:highlight w:val="white"/>
        </w:rPr>
      </w:pPr>
      <w:r>
        <w:rPr>
          <w:color w:val="000000"/>
          <w:sz w:val="26"/>
          <w:szCs w:val="26"/>
          <w:highlight w:val="white"/>
        </w:rPr>
        <w:t>- Biểu đồ của Gla-xgâu thuộc kiểu khí hậu ôn đới hải dương, vì mùa đông tương đối ấm, mùa hạ mát, chênh lệch nhiệt độ trung bình giữa tháng cao nhất và tháng thấp nhất ít (khoảng 11°C); có mưa quanh năm và lượng mưa trung bình năm Ircn 1 000 mm.</w:t>
      </w:r>
    </w:p>
    <w:p>
      <w:pPr>
        <w:spacing w:after="0" w:line="276" w:lineRule="auto"/>
        <w:jc w:val="both"/>
        <w:rPr>
          <w:color w:val="000000"/>
          <w:sz w:val="26"/>
          <w:szCs w:val="26"/>
          <w:highlight w:val="white"/>
        </w:rPr>
      </w:pPr>
      <w:r>
        <w:rPr>
          <w:color w:val="000000"/>
          <w:sz w:val="26"/>
          <w:szCs w:val="26"/>
          <w:highlight w:val="white"/>
        </w:rPr>
        <w:t>- Biểu đồ của Rô-ma thuộc kiểu khí hậu cận nhiệt địa trung hải, vì có mùa hạ nóng (nhiệt độ trung bình tháng cao nhất trên 25°C) và ít mưa, mùa đông mát dịu và mưa nhiều; lượng mưa trung bình năm trên 700 mm.</w:t>
      </w:r>
    </w:p>
    <w:p>
      <w:pPr>
        <w:spacing w:after="0" w:line="276" w:lineRule="auto"/>
        <w:jc w:val="both"/>
        <w:rPr>
          <w:color w:val="000000"/>
          <w:sz w:val="26"/>
          <w:szCs w:val="26"/>
          <w:highlight w:val="white"/>
        </w:rPr>
      </w:pPr>
      <w:r>
        <w:rPr>
          <w:color w:val="000000"/>
          <w:sz w:val="26"/>
          <w:szCs w:val="26"/>
          <w:highlight w:val="white"/>
        </w:rPr>
        <w:t xml:space="preserve">- Biểu </w:t>
      </w:r>
      <w:r>
        <w:rPr>
          <w:sz w:val="26"/>
          <w:szCs w:val="26"/>
          <w:highlight w:val="white"/>
        </w:rPr>
        <w:t>đồ</w:t>
      </w:r>
      <w:r>
        <w:rPr>
          <w:color w:val="000000"/>
          <w:sz w:val="26"/>
          <w:szCs w:val="26"/>
          <w:highlight w:val="white"/>
        </w:rPr>
        <w:t xml:space="preserve"> của Ồ-đét-xa thuộc kiểu khí hậu ôn đới lục địa, vì có mùa đông lạnh, mùa hạ nóng, chênh lệch nhiệt độ trung bình giữa tháng cao nhất và tháng thấp nhất lớn (trên 25°C); lượng mưa trung bình năm dưới 500 mm.</w:t>
      </w:r>
    </w:p>
    <w:p>
      <w:pPr>
        <w:spacing w:after="0" w:line="276" w:lineRule="auto"/>
        <w:jc w:val="both"/>
        <w:rPr>
          <w:color w:val="000000"/>
          <w:sz w:val="26"/>
          <w:szCs w:val="26"/>
          <w:highlight w:val="white"/>
        </w:rPr>
      </w:pPr>
      <w:r>
        <w:rPr>
          <w:color w:val="000000"/>
          <w:sz w:val="26"/>
          <w:szCs w:val="26"/>
          <w:highlight w:val="white"/>
        </w:rPr>
        <w:t>d. Cách thức tổ chức</w:t>
      </w:r>
    </w:p>
    <w:p>
      <w:pPr>
        <w:spacing w:after="0" w:line="276" w:lineRule="auto"/>
        <w:jc w:val="both"/>
        <w:rPr>
          <w:sz w:val="26"/>
          <w:szCs w:val="26"/>
        </w:rPr>
      </w:pPr>
      <w:r>
        <w:rPr>
          <w:b/>
          <w:color w:val="000000"/>
          <w:sz w:val="26"/>
          <w:szCs w:val="26"/>
          <w:highlight w:val="white"/>
        </w:rPr>
        <w:t>Bước 1</w:t>
      </w:r>
      <w:r>
        <w:rPr>
          <w:color w:val="000000"/>
          <w:sz w:val="26"/>
          <w:szCs w:val="26"/>
          <w:highlight w:val="white"/>
        </w:rPr>
        <w:t>: Giao nhiệm vụ cho học sinh: Xác định mỗi biểu đồ nhiệt độ và lượng mưa dưới đây thuộc kiểu khí hậu nào ở châu Âu. Giải thích vì sao?</w:t>
      </w:r>
    </w:p>
    <w:p>
      <w:pPr>
        <w:spacing w:after="0" w:line="276" w:lineRule="auto"/>
        <w:jc w:val="both"/>
        <w:rPr>
          <w:color w:val="000000"/>
          <w:sz w:val="26"/>
          <w:szCs w:val="26"/>
          <w:highlight w:val="white"/>
        </w:rPr>
      </w:pPr>
      <w:r>
        <w:rPr>
          <w:color w:val="000000"/>
          <w:sz w:val="26"/>
          <w:szCs w:val="26"/>
          <w:highlight w:val="white"/>
        </w:rPr>
        <w:t xml:space="preserve">- GV cho HS làm việc cá nhân hoặc làm việc nhóm để thực hiện nhiệm vụ. </w:t>
      </w:r>
    </w:p>
    <w:p>
      <w:pPr>
        <w:spacing w:after="0" w:line="276" w:lineRule="auto"/>
        <w:jc w:val="center"/>
        <w:rPr>
          <w:color w:val="000000"/>
          <w:sz w:val="26"/>
          <w:szCs w:val="26"/>
          <w:highlight w:val="white"/>
        </w:rPr>
      </w:pPr>
      <w:r>
        <w:rPr>
          <w:sz w:val="26"/>
          <w:szCs w:val="26"/>
        </w:rPr>
        <w:drawing>
          <wp:inline distT="0" distB="0" distL="0" distR="0">
            <wp:extent cx="5186045" cy="2252345"/>
            <wp:effectExtent l="0" t="0" r="14605" b="14605"/>
            <wp:docPr id="25" name="image3.png"/>
            <wp:cNvGraphicFramePr/>
            <a:graphic xmlns:a="http://schemas.openxmlformats.org/drawingml/2006/main">
              <a:graphicData uri="http://schemas.openxmlformats.org/drawingml/2006/picture">
                <pic:pic xmlns:pic="http://schemas.openxmlformats.org/drawingml/2006/picture">
                  <pic:nvPicPr>
                    <pic:cNvPr id="25" name="image3.png"/>
                    <pic:cNvPicPr preferRelativeResize="0"/>
                  </pic:nvPicPr>
                  <pic:blipFill>
                    <a:blip r:embed="rId13"/>
                    <a:srcRect/>
                    <a:stretch>
                      <a:fillRect/>
                    </a:stretch>
                  </pic:blipFill>
                  <pic:spPr>
                    <a:xfrm>
                      <a:off x="0" y="0"/>
                      <a:ext cx="5186045" cy="2252345"/>
                    </a:xfrm>
                    <a:prstGeom prst="rect">
                      <a:avLst/>
                    </a:prstGeom>
                  </pic:spPr>
                </pic:pic>
              </a:graphicData>
            </a:graphic>
          </wp:inline>
        </w:drawing>
      </w:r>
    </w:p>
    <w:p>
      <w:pPr>
        <w:spacing w:after="0" w:line="276" w:lineRule="auto"/>
        <w:jc w:val="both"/>
        <w:rPr>
          <w:color w:val="000000"/>
          <w:sz w:val="26"/>
          <w:szCs w:val="26"/>
          <w:highlight w:val="white"/>
        </w:rPr>
      </w:pPr>
      <w:bookmarkStart w:id="7" w:name="_heading=h.1t3h5sf" w:colFirst="0" w:colLast="0"/>
      <w:bookmarkEnd w:id="7"/>
      <w:r>
        <w:rPr>
          <w:b/>
          <w:color w:val="000000"/>
          <w:sz w:val="26"/>
          <w:szCs w:val="26"/>
          <w:highlight w:val="white"/>
        </w:rPr>
        <w:t>Bước 2</w:t>
      </w:r>
      <w:r>
        <w:rPr>
          <w:color w:val="000000"/>
          <w:sz w:val="26"/>
          <w:szCs w:val="26"/>
          <w:highlight w:val="white"/>
        </w:rPr>
        <w:t xml:space="preserve">: Thực hiện nhiệm vụ </w:t>
      </w:r>
    </w:p>
    <w:p>
      <w:pPr>
        <w:spacing w:after="0" w:line="276" w:lineRule="auto"/>
        <w:jc w:val="both"/>
        <w:rPr>
          <w:color w:val="000000"/>
          <w:sz w:val="26"/>
          <w:szCs w:val="26"/>
          <w:highlight w:val="white"/>
        </w:rPr>
      </w:pPr>
      <w:r>
        <w:rPr>
          <w:color w:val="000000"/>
          <w:sz w:val="26"/>
          <w:szCs w:val="26"/>
          <w:highlight w:val="white"/>
        </w:rPr>
        <w:t xml:space="preserve">- HS dựa vào kiến thức đã học trong bài để </w:t>
      </w:r>
      <w:r>
        <w:rPr>
          <w:sz w:val="26"/>
          <w:szCs w:val="26"/>
          <w:highlight w:val="white"/>
        </w:rPr>
        <w:t>trả</w:t>
      </w:r>
      <w:r>
        <w:rPr>
          <w:color w:val="000000"/>
          <w:sz w:val="26"/>
          <w:szCs w:val="26"/>
          <w:highlight w:val="white"/>
        </w:rPr>
        <w:t xml:space="preserve"> lời câu hỏi.</w:t>
      </w:r>
      <w:r>
        <w:rPr>
          <w:sz w:val="26"/>
          <w:szCs w:val="26"/>
        </w:rPr>
        <w:t xml:space="preserve"> </w:t>
      </w:r>
    </w:p>
    <w:p>
      <w:pPr>
        <w:spacing w:after="0" w:line="276" w:lineRule="auto"/>
        <w:jc w:val="both"/>
        <w:rPr>
          <w:sz w:val="26"/>
          <w:szCs w:val="26"/>
        </w:rPr>
      </w:pPr>
      <w:r>
        <w:rPr>
          <w:b/>
          <w:color w:val="000000"/>
          <w:sz w:val="26"/>
          <w:szCs w:val="26"/>
          <w:highlight w:val="white"/>
        </w:rPr>
        <w:t>Bước 3</w:t>
      </w:r>
      <w:r>
        <w:rPr>
          <w:color w:val="000000"/>
          <w:sz w:val="26"/>
          <w:szCs w:val="26"/>
          <w:highlight w:val="white"/>
        </w:rPr>
        <w:t>: Báo cáo kết quả làm việc</w:t>
      </w:r>
      <w:r>
        <w:rPr>
          <w:sz w:val="26"/>
          <w:szCs w:val="26"/>
        </w:rPr>
        <w:t xml:space="preserve"> </w:t>
      </w:r>
    </w:p>
    <w:p>
      <w:pPr>
        <w:spacing w:after="0" w:line="276" w:lineRule="auto"/>
        <w:jc w:val="both"/>
        <w:rPr>
          <w:sz w:val="26"/>
          <w:szCs w:val="26"/>
        </w:rPr>
      </w:pPr>
      <w:r>
        <w:rPr>
          <w:color w:val="000000"/>
          <w:sz w:val="26"/>
          <w:szCs w:val="26"/>
          <w:highlight w:val="white"/>
        </w:rPr>
        <w:t xml:space="preserve">- GV yêu cầu một vài HS/nhóm trình bày câu trả lời, các HS khác lắng nghe, bổ sung. </w:t>
      </w:r>
    </w:p>
    <w:p>
      <w:pPr>
        <w:spacing w:after="0" w:line="276" w:lineRule="auto"/>
        <w:jc w:val="both"/>
        <w:rPr>
          <w:color w:val="000000"/>
          <w:sz w:val="26"/>
          <w:szCs w:val="26"/>
          <w:highlight w:val="white"/>
        </w:rPr>
      </w:pPr>
      <w:r>
        <w:rPr>
          <w:b/>
          <w:color w:val="000000"/>
          <w:sz w:val="26"/>
          <w:szCs w:val="26"/>
          <w:highlight w:val="white"/>
        </w:rPr>
        <w:t>Bước 4:</w:t>
      </w:r>
      <w:r>
        <w:rPr>
          <w:color w:val="000000"/>
          <w:sz w:val="26"/>
          <w:szCs w:val="26"/>
          <w:highlight w:val="white"/>
        </w:rPr>
        <w:t xml:space="preserve"> GV nhận xét, đánh giá và chuẩn kiến thức.</w:t>
      </w:r>
    </w:p>
    <w:p>
      <w:pPr>
        <w:spacing w:after="0" w:line="276" w:lineRule="auto"/>
        <w:jc w:val="both"/>
        <w:rPr>
          <w:b/>
          <w:color w:val="FF0000"/>
          <w:sz w:val="26"/>
          <w:szCs w:val="26"/>
          <w:highlight w:val="white"/>
        </w:rPr>
      </w:pPr>
      <w:r>
        <w:rPr>
          <w:b/>
          <w:color w:val="FF0000"/>
          <w:sz w:val="26"/>
          <w:szCs w:val="26"/>
          <w:highlight w:val="white"/>
        </w:rPr>
        <w:t xml:space="preserve">4. Hoạt động vận dụng, mở rộng </w:t>
      </w:r>
    </w:p>
    <w:p>
      <w:pPr>
        <w:spacing w:after="0" w:line="276" w:lineRule="auto"/>
        <w:jc w:val="both"/>
        <w:rPr>
          <w:color w:val="000000"/>
          <w:sz w:val="26"/>
          <w:szCs w:val="26"/>
          <w:highlight w:val="white"/>
        </w:rPr>
      </w:pPr>
      <w:r>
        <w:rPr>
          <w:color w:val="000000"/>
          <w:sz w:val="26"/>
          <w:szCs w:val="26"/>
          <w:highlight w:val="white"/>
        </w:rPr>
        <w:t>a. Mục tiêu</w:t>
      </w:r>
    </w:p>
    <w:p>
      <w:pPr>
        <w:spacing w:after="0" w:line="276" w:lineRule="auto"/>
        <w:jc w:val="both"/>
        <w:rPr>
          <w:color w:val="000000"/>
          <w:sz w:val="26"/>
          <w:szCs w:val="26"/>
          <w:highlight w:val="white"/>
        </w:rPr>
      </w:pPr>
      <w:r>
        <w:rPr>
          <w:color w:val="000000"/>
          <w:sz w:val="26"/>
          <w:szCs w:val="26"/>
          <w:highlight w:val="white"/>
        </w:rPr>
        <w:t>- Vận dụng kiến thức đã học để giải quyết vấn đề trong thực tiễn.</w:t>
      </w:r>
    </w:p>
    <w:p>
      <w:pPr>
        <w:spacing w:after="0" w:line="276" w:lineRule="auto"/>
        <w:jc w:val="both"/>
        <w:rPr>
          <w:color w:val="000000"/>
          <w:sz w:val="26"/>
          <w:szCs w:val="26"/>
          <w:highlight w:val="white"/>
        </w:rPr>
      </w:pPr>
      <w:r>
        <w:rPr>
          <w:color w:val="000000"/>
          <w:sz w:val="26"/>
          <w:szCs w:val="26"/>
          <w:highlight w:val="white"/>
        </w:rPr>
        <w:t>b. Nội dung</w:t>
      </w:r>
    </w:p>
    <w:p>
      <w:pPr>
        <w:spacing w:after="0" w:line="276" w:lineRule="auto"/>
        <w:jc w:val="both"/>
        <w:rPr>
          <w:color w:val="000000"/>
          <w:sz w:val="26"/>
          <w:szCs w:val="26"/>
          <w:highlight w:val="white"/>
        </w:rPr>
      </w:pPr>
      <w:r>
        <w:rPr>
          <w:color w:val="000000"/>
          <w:sz w:val="26"/>
          <w:szCs w:val="26"/>
          <w:highlight w:val="white"/>
        </w:rPr>
        <w:t>- Viết một đoạn văn ngắn giới thiệu về một cảnh đẹp thiên nhiên ở châu Âu.</w:t>
      </w:r>
    </w:p>
    <w:p>
      <w:pPr>
        <w:spacing w:after="0" w:line="276" w:lineRule="auto"/>
        <w:jc w:val="both"/>
        <w:rPr>
          <w:color w:val="000000"/>
          <w:sz w:val="26"/>
          <w:szCs w:val="26"/>
          <w:highlight w:val="white"/>
        </w:rPr>
      </w:pPr>
      <w:r>
        <w:rPr>
          <w:color w:val="000000"/>
          <w:sz w:val="26"/>
          <w:szCs w:val="26"/>
          <w:highlight w:val="white"/>
        </w:rPr>
        <w:t>c. Sản Phẩm</w:t>
      </w:r>
    </w:p>
    <w:p>
      <w:pPr>
        <w:spacing w:after="0" w:line="276" w:lineRule="auto"/>
        <w:jc w:val="both"/>
        <w:rPr>
          <w:color w:val="000000"/>
          <w:sz w:val="26"/>
          <w:szCs w:val="26"/>
          <w:highlight w:val="white"/>
        </w:rPr>
      </w:pPr>
      <w:r>
        <w:rPr>
          <w:color w:val="000000"/>
          <w:sz w:val="26"/>
          <w:szCs w:val="26"/>
          <w:highlight w:val="white"/>
        </w:rPr>
        <w:t>- Câu trả lời của học sinh.</w:t>
      </w:r>
    </w:p>
    <w:p>
      <w:pPr>
        <w:spacing w:after="0" w:line="276" w:lineRule="auto"/>
        <w:jc w:val="both"/>
        <w:rPr>
          <w:color w:val="000000"/>
          <w:sz w:val="26"/>
          <w:szCs w:val="26"/>
          <w:highlight w:val="white"/>
        </w:rPr>
      </w:pPr>
      <w:r>
        <w:rPr>
          <w:color w:val="000000"/>
          <w:sz w:val="26"/>
          <w:szCs w:val="26"/>
          <w:highlight w:val="white"/>
        </w:rPr>
        <w:t>d. Cách thức tổ chức</w:t>
      </w:r>
    </w:p>
    <w:tbl>
      <w:tblPr>
        <w:tblStyle w:val="253"/>
        <w:tblW w:w="978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325"/>
        <w:gridCol w:w="645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325" w:type="dxa"/>
          </w:tcPr>
          <w:p>
            <w:pPr>
              <w:spacing w:after="0" w:line="276" w:lineRule="auto"/>
              <w:jc w:val="both"/>
              <w:rPr>
                <w:color w:val="000000"/>
                <w:sz w:val="26"/>
                <w:szCs w:val="26"/>
                <w:highlight w:val="white"/>
              </w:rPr>
            </w:pPr>
            <w:r>
              <w:rPr>
                <w:b/>
                <w:color w:val="000000"/>
                <w:sz w:val="26"/>
                <w:szCs w:val="26"/>
                <w:highlight w:val="white"/>
              </w:rPr>
              <w:t xml:space="preserve">Bước 1: </w:t>
            </w:r>
            <w:r>
              <w:rPr>
                <w:color w:val="000000"/>
                <w:sz w:val="26"/>
                <w:szCs w:val="26"/>
                <w:highlight w:val="white"/>
              </w:rPr>
              <w:t>Giao nhiệm vụ</w:t>
            </w:r>
          </w:p>
          <w:p>
            <w:pPr>
              <w:spacing w:after="0" w:line="276" w:lineRule="auto"/>
              <w:jc w:val="both"/>
              <w:rPr>
                <w:color w:val="000000"/>
                <w:sz w:val="26"/>
                <w:szCs w:val="26"/>
                <w:highlight w:val="white"/>
              </w:rPr>
            </w:pPr>
            <w:r>
              <w:rPr>
                <w:b/>
                <w:color w:val="000000"/>
                <w:sz w:val="26"/>
                <w:szCs w:val="26"/>
                <w:highlight w:val="white"/>
              </w:rPr>
              <w:t>Bước 2</w:t>
            </w:r>
            <w:r>
              <w:rPr>
                <w:color w:val="000000"/>
                <w:sz w:val="26"/>
                <w:szCs w:val="26"/>
                <w:highlight w:val="white"/>
              </w:rPr>
              <w:t xml:space="preserve">: Thực hiện nhiệm vụ </w:t>
            </w:r>
          </w:p>
          <w:p>
            <w:pPr>
              <w:spacing w:after="0" w:line="276" w:lineRule="auto"/>
              <w:jc w:val="both"/>
              <w:rPr>
                <w:color w:val="000000"/>
                <w:sz w:val="26"/>
                <w:szCs w:val="26"/>
                <w:highlight w:val="white"/>
              </w:rPr>
            </w:pPr>
            <w:r>
              <w:rPr>
                <w:b/>
                <w:color w:val="000000"/>
                <w:sz w:val="26"/>
                <w:szCs w:val="26"/>
                <w:highlight w:val="white"/>
              </w:rPr>
              <w:t>Bước 3</w:t>
            </w:r>
            <w:r>
              <w:rPr>
                <w:color w:val="000000"/>
                <w:sz w:val="26"/>
                <w:szCs w:val="26"/>
                <w:highlight w:val="white"/>
              </w:rPr>
              <w:t>: Báo cáo kết quả làm việc vào tuần học tiếp theo.</w:t>
            </w:r>
          </w:p>
          <w:p>
            <w:pPr>
              <w:spacing w:after="0" w:line="276" w:lineRule="auto"/>
              <w:jc w:val="both"/>
              <w:rPr>
                <w:color w:val="000000"/>
                <w:sz w:val="26"/>
                <w:szCs w:val="26"/>
                <w:highlight w:val="white"/>
              </w:rPr>
            </w:pPr>
            <w:r>
              <w:rPr>
                <w:b/>
                <w:color w:val="000000"/>
                <w:sz w:val="26"/>
                <w:szCs w:val="26"/>
                <w:highlight w:val="white"/>
              </w:rPr>
              <w:t>Bước 4:</w:t>
            </w:r>
            <w:r>
              <w:rPr>
                <w:color w:val="000000"/>
                <w:sz w:val="26"/>
                <w:szCs w:val="26"/>
                <w:highlight w:val="white"/>
              </w:rPr>
              <w:t xml:space="preserve"> Gv quan sát, nhận xét đánh giá hoạt động học của hs. </w:t>
            </w:r>
          </w:p>
          <w:p>
            <w:pPr>
              <w:spacing w:after="0" w:line="276" w:lineRule="auto"/>
              <w:jc w:val="both"/>
              <w:rPr>
                <w:color w:val="000000"/>
                <w:sz w:val="26"/>
                <w:szCs w:val="26"/>
                <w:highlight w:val="white"/>
              </w:rPr>
            </w:pPr>
          </w:p>
          <w:p>
            <w:pPr>
              <w:spacing w:after="0" w:line="276" w:lineRule="auto"/>
              <w:jc w:val="both"/>
              <w:rPr>
                <w:b/>
                <w:color w:val="000000"/>
                <w:sz w:val="26"/>
                <w:szCs w:val="26"/>
                <w:highlight w:val="white"/>
              </w:rPr>
            </w:pPr>
          </w:p>
        </w:tc>
        <w:tc>
          <w:tcPr>
            <w:tcW w:w="6456" w:type="dxa"/>
          </w:tcPr>
          <w:p>
            <w:pPr>
              <w:spacing w:after="0" w:line="276" w:lineRule="auto"/>
              <w:jc w:val="both"/>
              <w:rPr>
                <w:b/>
                <w:color w:val="000000"/>
                <w:sz w:val="26"/>
                <w:szCs w:val="26"/>
              </w:rPr>
            </w:pPr>
            <w:r>
              <w:rPr>
                <w:color w:val="000000"/>
                <w:sz w:val="28"/>
                <w:szCs w:val="28"/>
              </w:rPr>
              <w:drawing>
                <wp:inline distT="0" distB="0" distL="0" distR="0">
                  <wp:extent cx="3726180" cy="2120265"/>
                  <wp:effectExtent l="0" t="0" r="7620" b="13335"/>
                  <wp:docPr id="24" name="image4.png"/>
                  <wp:cNvGraphicFramePr/>
                  <a:graphic xmlns:a="http://schemas.openxmlformats.org/drawingml/2006/main">
                    <a:graphicData uri="http://schemas.openxmlformats.org/drawingml/2006/picture">
                      <pic:pic xmlns:pic="http://schemas.openxmlformats.org/drawingml/2006/picture">
                        <pic:nvPicPr>
                          <pic:cNvPr id="24" name="image4.png"/>
                          <pic:cNvPicPr preferRelativeResize="0"/>
                        </pic:nvPicPr>
                        <pic:blipFill>
                          <a:blip r:embed="rId14"/>
                          <a:srcRect/>
                          <a:stretch>
                            <a:fillRect/>
                          </a:stretch>
                        </pic:blipFill>
                        <pic:spPr>
                          <a:xfrm>
                            <a:off x="0" y="0"/>
                            <a:ext cx="3726180" cy="2120265"/>
                          </a:xfrm>
                          <a:prstGeom prst="rect">
                            <a:avLst/>
                          </a:prstGeom>
                        </pic:spPr>
                      </pic:pic>
                    </a:graphicData>
                  </a:graphic>
                </wp:inline>
              </w:drawing>
            </w:r>
          </w:p>
        </w:tc>
      </w:tr>
    </w:tbl>
    <w:p>
      <w:pPr>
        <w:spacing w:after="0" w:line="276" w:lineRule="auto"/>
        <w:ind w:left="360"/>
        <w:jc w:val="both"/>
        <w:rPr>
          <w:color w:val="FF0000"/>
          <w:sz w:val="26"/>
          <w:szCs w:val="26"/>
          <w:highlight w:val="white"/>
        </w:rPr>
      </w:pPr>
    </w:p>
    <w:p/>
    <w:p/>
    <w:p/>
    <w:p/>
    <w:p/>
    <w:p/>
    <w:p/>
    <w:p/>
    <w:tbl>
      <w:tblPr>
        <w:tblStyle w:val="249"/>
        <w:tblW w:w="992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678"/>
        <w:gridCol w:w="524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678" w:type="dxa"/>
          </w:tcPr>
          <w:p>
            <w:pPr>
              <w:spacing w:after="0" w:line="276" w:lineRule="auto"/>
              <w:jc w:val="both"/>
              <w:rPr>
                <w:rFonts w:hint="default"/>
                <w:b/>
                <w:color w:val="000000"/>
                <w:sz w:val="26"/>
                <w:szCs w:val="26"/>
                <w:lang w:val="en-US"/>
              </w:rPr>
            </w:pPr>
            <w:r>
              <w:rPr>
                <w:b/>
                <w:color w:val="000000"/>
                <w:sz w:val="26"/>
                <w:szCs w:val="26"/>
              </w:rPr>
              <w:t>Trường</w:t>
            </w:r>
            <w:r>
              <w:rPr>
                <w:rFonts w:hint="default"/>
                <w:b/>
                <w:color w:val="000000"/>
                <w:sz w:val="26"/>
                <w:szCs w:val="26"/>
                <w:lang w:val="en-US"/>
              </w:rPr>
              <w:t>: THCS Nguyễn Lân</w:t>
            </w:r>
          </w:p>
          <w:p>
            <w:pPr>
              <w:spacing w:after="0" w:line="276" w:lineRule="auto"/>
              <w:jc w:val="both"/>
              <w:rPr>
                <w:rFonts w:hint="default"/>
                <w:b/>
                <w:color w:val="000000"/>
                <w:sz w:val="26"/>
                <w:szCs w:val="26"/>
                <w:lang w:val="en-US"/>
              </w:rPr>
            </w:pPr>
            <w:r>
              <w:rPr>
                <w:b/>
                <w:color w:val="000000"/>
                <w:sz w:val="26"/>
                <w:szCs w:val="26"/>
              </w:rPr>
              <w:t>Tổ:</w:t>
            </w:r>
            <w:r>
              <w:rPr>
                <w:rFonts w:hint="default"/>
                <w:b/>
                <w:color w:val="000000"/>
                <w:sz w:val="26"/>
                <w:szCs w:val="26"/>
                <w:lang w:val="en-US"/>
              </w:rPr>
              <w:t xml:space="preserve"> Xã hội</w:t>
            </w:r>
          </w:p>
          <w:p>
            <w:pPr>
              <w:spacing w:after="0" w:line="276" w:lineRule="auto"/>
              <w:jc w:val="both"/>
              <w:rPr>
                <w:rFonts w:hint="default"/>
                <w:b/>
                <w:color w:val="000000"/>
                <w:sz w:val="26"/>
                <w:szCs w:val="26"/>
                <w:lang w:val="en-US"/>
              </w:rPr>
            </w:pPr>
            <w:r>
              <w:rPr>
                <w:color w:val="000000"/>
                <w:sz w:val="26"/>
                <w:szCs w:val="26"/>
              </w:rPr>
              <w:t xml:space="preserve">Ngày: </w:t>
            </w:r>
            <w:r>
              <w:rPr>
                <w:rFonts w:hint="default"/>
                <w:color w:val="000000"/>
                <w:sz w:val="26"/>
                <w:szCs w:val="26"/>
                <w:lang w:val="en-US"/>
              </w:rPr>
              <w:t>14/10/2022</w:t>
            </w:r>
          </w:p>
        </w:tc>
        <w:tc>
          <w:tcPr>
            <w:tcW w:w="5245" w:type="dxa"/>
          </w:tcPr>
          <w:p>
            <w:pPr>
              <w:spacing w:after="0" w:line="276" w:lineRule="auto"/>
              <w:jc w:val="both"/>
              <w:rPr>
                <w:rFonts w:hint="default"/>
                <w:color w:val="000000"/>
                <w:sz w:val="26"/>
                <w:szCs w:val="26"/>
                <w:lang w:val="en-US"/>
              </w:rPr>
            </w:pPr>
            <w:r>
              <w:rPr>
                <w:color w:val="000000"/>
                <w:sz w:val="26"/>
                <w:szCs w:val="26"/>
              </w:rPr>
              <w:t>Họ và tên giáo viên:</w:t>
            </w:r>
            <w:r>
              <w:rPr>
                <w:rFonts w:hint="default"/>
                <w:color w:val="000000"/>
                <w:sz w:val="26"/>
                <w:szCs w:val="26"/>
                <w:lang w:val="en-US"/>
              </w:rPr>
              <w:t xml:space="preserve"> Nguyễn Thu Phương</w:t>
            </w:r>
          </w:p>
        </w:tc>
      </w:tr>
    </w:tbl>
    <w:p>
      <w:pPr>
        <w:spacing w:after="0" w:line="276" w:lineRule="auto"/>
        <w:jc w:val="center"/>
        <w:rPr>
          <w:b/>
          <w:color w:val="000000"/>
          <w:sz w:val="26"/>
          <w:szCs w:val="26"/>
        </w:rPr>
      </w:pPr>
    </w:p>
    <w:p>
      <w:pPr>
        <w:spacing w:after="0" w:line="276" w:lineRule="auto"/>
        <w:jc w:val="center"/>
      </w:pPr>
      <w:r>
        <w:rPr>
          <w:b/>
          <w:color w:val="FF0000"/>
          <w:sz w:val="26"/>
          <w:szCs w:val="26"/>
        </w:rPr>
        <w:t>TÊN BÀI DẠY</w:t>
      </w:r>
      <w:r>
        <w:rPr>
          <w:rFonts w:hint="default"/>
          <w:b/>
          <w:color w:val="FF0000"/>
          <w:sz w:val="26"/>
          <w:szCs w:val="26"/>
          <w:lang w:val="en-US"/>
        </w:rPr>
        <w:t>: TIẾT 6 +7</w:t>
      </w:r>
      <w:r>
        <w:rPr>
          <w:b/>
          <w:color w:val="FF0000"/>
          <w:sz w:val="26"/>
          <w:szCs w:val="26"/>
        </w:rPr>
        <w:t xml:space="preserve"> - BÀI 3</w:t>
      </w:r>
      <w:r>
        <w:rPr>
          <w:rFonts w:hint="default"/>
          <w:b/>
          <w:color w:val="FF0000"/>
          <w:sz w:val="26"/>
          <w:szCs w:val="26"/>
          <w:lang w:val="en-US"/>
        </w:rPr>
        <w:t>.</w:t>
      </w:r>
      <w:r>
        <w:t xml:space="preserve"> </w:t>
      </w:r>
    </w:p>
    <w:p>
      <w:pPr>
        <w:spacing w:after="0" w:line="276" w:lineRule="auto"/>
        <w:jc w:val="center"/>
        <w:rPr>
          <w:b/>
          <w:color w:val="FF0000"/>
          <w:sz w:val="26"/>
          <w:szCs w:val="26"/>
        </w:rPr>
      </w:pPr>
      <w:r>
        <w:rPr>
          <w:b/>
          <w:color w:val="FF0000"/>
          <w:sz w:val="26"/>
          <w:szCs w:val="26"/>
        </w:rPr>
        <w:t>KHAI THÁC, SỬ DỤNG VÀ BẢO VỆ THIÊN NHIÊN Ở CHÂU ÂU</w:t>
      </w:r>
    </w:p>
    <w:p>
      <w:pPr>
        <w:spacing w:after="0" w:line="276" w:lineRule="auto"/>
        <w:jc w:val="center"/>
        <w:rPr>
          <w:sz w:val="26"/>
          <w:szCs w:val="26"/>
        </w:rPr>
      </w:pPr>
      <w:r>
        <w:rPr>
          <w:sz w:val="26"/>
          <w:szCs w:val="26"/>
        </w:rPr>
        <w:t>Môn học/Hoạt động giáo dục: LỊCH SỬ VÀ ĐỊA LÍ; Lớp: 7</w:t>
      </w:r>
    </w:p>
    <w:p>
      <w:pPr>
        <w:spacing w:after="0" w:line="276" w:lineRule="auto"/>
        <w:jc w:val="center"/>
        <w:rPr>
          <w:rFonts w:hint="default"/>
          <w:sz w:val="26"/>
          <w:szCs w:val="26"/>
          <w:lang w:val="en-US"/>
        </w:rPr>
      </w:pPr>
      <w:r>
        <w:rPr>
          <w:sz w:val="26"/>
          <w:szCs w:val="26"/>
        </w:rPr>
        <w:t>Thời gian thực hiện:</w:t>
      </w:r>
      <w:r>
        <w:rPr>
          <w:rFonts w:hint="default"/>
          <w:sz w:val="26"/>
          <w:szCs w:val="26"/>
          <w:lang w:val="en-US"/>
        </w:rPr>
        <w:t xml:space="preserve"> 2</w:t>
      </w:r>
      <w:r>
        <w:rPr>
          <w:sz w:val="26"/>
          <w:szCs w:val="26"/>
        </w:rPr>
        <w:t xml:space="preserve"> Tiết</w:t>
      </w:r>
      <w:r>
        <w:rPr>
          <w:rFonts w:hint="default"/>
          <w:sz w:val="26"/>
          <w:szCs w:val="26"/>
          <w:lang w:val="en-US"/>
        </w:rPr>
        <w:t xml:space="preserve"> </w:t>
      </w:r>
    </w:p>
    <w:p>
      <w:pPr>
        <w:spacing w:after="0" w:line="276" w:lineRule="auto"/>
        <w:jc w:val="center"/>
        <w:rPr>
          <w:b/>
          <w:color w:val="0070C0"/>
          <w:sz w:val="26"/>
          <w:szCs w:val="26"/>
          <w:highlight w:val="white"/>
        </w:rPr>
      </w:pPr>
    </w:p>
    <w:p>
      <w:pPr>
        <w:spacing w:after="0" w:line="276" w:lineRule="auto"/>
        <w:jc w:val="both"/>
        <w:rPr>
          <w:b/>
          <w:color w:val="0070C0"/>
          <w:sz w:val="26"/>
          <w:szCs w:val="26"/>
          <w:highlight w:val="white"/>
        </w:rPr>
      </w:pPr>
      <w:r>
        <w:rPr>
          <w:b/>
          <w:color w:val="0070C0"/>
          <w:sz w:val="26"/>
          <w:szCs w:val="26"/>
          <w:highlight w:val="white"/>
        </w:rPr>
        <w:t>I. MỤC TIÊU</w:t>
      </w:r>
    </w:p>
    <w:p>
      <w:pPr>
        <w:spacing w:after="0" w:line="276" w:lineRule="auto"/>
        <w:jc w:val="both"/>
        <w:rPr>
          <w:color w:val="FF0000"/>
          <w:sz w:val="26"/>
          <w:szCs w:val="26"/>
          <w:highlight w:val="white"/>
        </w:rPr>
      </w:pPr>
      <w:r>
        <w:rPr>
          <w:color w:val="FF0000"/>
          <w:sz w:val="26"/>
          <w:szCs w:val="26"/>
          <w:highlight w:val="white"/>
        </w:rPr>
        <w:t>1. Kiến thức</w:t>
      </w:r>
    </w:p>
    <w:p>
      <w:pPr>
        <w:spacing w:after="0" w:line="276" w:lineRule="auto"/>
        <w:jc w:val="both"/>
        <w:rPr>
          <w:color w:val="000000"/>
          <w:sz w:val="26"/>
          <w:szCs w:val="26"/>
          <w:highlight w:val="white"/>
        </w:rPr>
      </w:pPr>
      <w:r>
        <w:rPr>
          <w:color w:val="000000"/>
          <w:sz w:val="26"/>
          <w:szCs w:val="26"/>
          <w:highlight w:val="white"/>
        </w:rPr>
        <w:t>-</w:t>
      </w:r>
      <w:r>
        <w:rPr>
          <w:color w:val="000000"/>
          <w:sz w:val="26"/>
          <w:szCs w:val="26"/>
          <w:highlight w:val="white"/>
          <w:lang w:val="vi-VN"/>
        </w:rPr>
        <w:t xml:space="preserve"> </w:t>
      </w:r>
      <w:r>
        <w:rPr>
          <w:color w:val="000000"/>
          <w:sz w:val="26"/>
          <w:szCs w:val="26"/>
          <w:highlight w:val="white"/>
        </w:rPr>
        <w:t>Trình bày được một vấn đề bảo vệ môi trường ở châu Âu.</w:t>
      </w:r>
    </w:p>
    <w:p>
      <w:pPr>
        <w:spacing w:after="0" w:line="276" w:lineRule="auto"/>
        <w:jc w:val="both"/>
        <w:rPr>
          <w:color w:val="000000"/>
          <w:sz w:val="26"/>
          <w:szCs w:val="26"/>
          <w:highlight w:val="white"/>
        </w:rPr>
      </w:pPr>
      <w:r>
        <w:rPr>
          <w:color w:val="000000"/>
          <w:sz w:val="26"/>
          <w:szCs w:val="26"/>
          <w:highlight w:val="white"/>
        </w:rPr>
        <w:t>-</w:t>
      </w:r>
      <w:r>
        <w:rPr>
          <w:color w:val="000000"/>
          <w:sz w:val="26"/>
          <w:szCs w:val="26"/>
          <w:highlight w:val="white"/>
          <w:lang w:val="vi-VN"/>
        </w:rPr>
        <w:t xml:space="preserve"> </w:t>
      </w:r>
      <w:r>
        <w:rPr>
          <w:color w:val="000000"/>
          <w:sz w:val="26"/>
          <w:szCs w:val="26"/>
          <w:highlight w:val="white"/>
        </w:rPr>
        <w:t>Biết cách khai thác thông tin qua hình ảnh.</w:t>
      </w:r>
    </w:p>
    <w:p>
      <w:pPr>
        <w:spacing w:after="0" w:line="276" w:lineRule="auto"/>
        <w:jc w:val="both"/>
        <w:rPr>
          <w:color w:val="FF0000"/>
          <w:sz w:val="26"/>
          <w:szCs w:val="26"/>
          <w:highlight w:val="white"/>
        </w:rPr>
      </w:pPr>
      <w:r>
        <w:rPr>
          <w:color w:val="FF0000"/>
          <w:sz w:val="26"/>
          <w:szCs w:val="26"/>
          <w:highlight w:val="white"/>
        </w:rPr>
        <w:t>2. Năng lực</w:t>
      </w:r>
    </w:p>
    <w:p>
      <w:pPr>
        <w:spacing w:after="0" w:line="276" w:lineRule="auto"/>
        <w:jc w:val="both"/>
        <w:rPr>
          <w:color w:val="0070C0"/>
          <w:sz w:val="26"/>
          <w:szCs w:val="26"/>
          <w:highlight w:val="white"/>
        </w:rPr>
      </w:pPr>
      <w:r>
        <w:rPr>
          <w:color w:val="0070C0"/>
          <w:sz w:val="26"/>
          <w:szCs w:val="26"/>
          <w:highlight w:val="white"/>
        </w:rPr>
        <w:t>- Năng lực chung:</w:t>
      </w:r>
      <w:r>
        <w:rPr>
          <w:sz w:val="26"/>
          <w:szCs w:val="26"/>
        </w:rPr>
        <w:t xml:space="preserve"> </w:t>
      </w:r>
    </w:p>
    <w:p>
      <w:pPr>
        <w:spacing w:after="0" w:line="276" w:lineRule="auto"/>
        <w:jc w:val="both"/>
        <w:rPr>
          <w:color w:val="000000"/>
          <w:sz w:val="26"/>
          <w:szCs w:val="26"/>
          <w:highlight w:val="white"/>
        </w:rPr>
      </w:pPr>
      <w:r>
        <w:rPr>
          <w:color w:val="000000"/>
          <w:sz w:val="26"/>
          <w:szCs w:val="26"/>
          <w:highlight w:val="white"/>
        </w:rPr>
        <w:t xml:space="preserve">+ Tự chủ và tự học: </w:t>
      </w:r>
      <w:r>
        <w:rPr>
          <w:color w:val="000000"/>
          <w:sz w:val="26"/>
          <w:szCs w:val="26"/>
          <w:highlight w:val="white"/>
        </w:rPr>
        <w:tab/>
      </w:r>
      <w:r>
        <w:rPr>
          <w:color w:val="000000"/>
          <w:sz w:val="26"/>
          <w:szCs w:val="26"/>
          <w:highlight w:val="white"/>
        </w:rPr>
        <w:t>Tự học và hoàn thiện các nhiệm vụ thông qua phiếu học tập.</w:t>
      </w:r>
    </w:p>
    <w:p>
      <w:pPr>
        <w:spacing w:after="0" w:line="276" w:lineRule="auto"/>
        <w:jc w:val="both"/>
        <w:rPr>
          <w:color w:val="000000"/>
          <w:sz w:val="26"/>
          <w:szCs w:val="26"/>
          <w:highlight w:val="white"/>
        </w:rPr>
      </w:pPr>
      <w:r>
        <w:rPr>
          <w:color w:val="000000"/>
          <w:sz w:val="26"/>
          <w:szCs w:val="26"/>
          <w:highlight w:val="white"/>
        </w:rPr>
        <w:t>+ Giao tiếp và hợp tác: Sử dụng ngôn ngữ, kết hợp với các công cụ học tập để trình bày thông tin, thảo luận nhóm.</w:t>
      </w:r>
    </w:p>
    <w:p>
      <w:pPr>
        <w:spacing w:after="0" w:line="276" w:lineRule="auto"/>
        <w:jc w:val="both"/>
        <w:rPr>
          <w:color w:val="000000"/>
          <w:sz w:val="26"/>
          <w:szCs w:val="26"/>
          <w:highlight w:val="white"/>
        </w:rPr>
      </w:pPr>
      <w:r>
        <w:rPr>
          <w:color w:val="000000"/>
          <w:sz w:val="26"/>
          <w:szCs w:val="26"/>
          <w:highlight w:val="white"/>
        </w:rPr>
        <w:t>+ Giải quyết vấn đề sáng tạo.</w:t>
      </w:r>
    </w:p>
    <w:p>
      <w:pPr>
        <w:spacing w:after="0" w:line="276" w:lineRule="auto"/>
        <w:jc w:val="both"/>
        <w:rPr>
          <w:color w:val="0070C0"/>
          <w:sz w:val="26"/>
          <w:szCs w:val="26"/>
          <w:highlight w:val="white"/>
        </w:rPr>
      </w:pPr>
      <w:r>
        <w:rPr>
          <w:color w:val="0070C0"/>
          <w:sz w:val="26"/>
          <w:szCs w:val="26"/>
          <w:highlight w:val="white"/>
        </w:rPr>
        <w:t>- Năng lực Địa lí</w:t>
      </w:r>
    </w:p>
    <w:p>
      <w:pPr>
        <w:spacing w:after="0" w:line="276" w:lineRule="auto"/>
        <w:jc w:val="both"/>
        <w:rPr>
          <w:color w:val="000000"/>
          <w:sz w:val="26"/>
          <w:szCs w:val="26"/>
          <w:highlight w:val="white"/>
        </w:rPr>
      </w:pPr>
      <w:r>
        <w:rPr>
          <w:color w:val="000000"/>
          <w:sz w:val="26"/>
          <w:szCs w:val="26"/>
          <w:highlight w:val="white"/>
        </w:rPr>
        <w:t>+ Năng lực nhận thức Địa lí: phân tích mối quan hệ tác động qua lại giữa các đối tượng tự nhiên và kinh tế - xã hội.</w:t>
      </w:r>
    </w:p>
    <w:p>
      <w:pPr>
        <w:spacing w:after="0" w:line="276" w:lineRule="auto"/>
        <w:jc w:val="both"/>
        <w:rPr>
          <w:color w:val="000000"/>
          <w:sz w:val="26"/>
          <w:szCs w:val="26"/>
          <w:highlight w:val="white"/>
        </w:rPr>
      </w:pPr>
      <w:r>
        <w:rPr>
          <w:color w:val="000000"/>
          <w:sz w:val="26"/>
          <w:szCs w:val="26"/>
          <w:highlight w:val="white"/>
        </w:rPr>
        <w:t>+</w:t>
      </w:r>
      <w:r>
        <w:rPr>
          <w:color w:val="000000"/>
          <w:sz w:val="26"/>
          <w:szCs w:val="26"/>
          <w:highlight w:val="white"/>
          <w:lang w:val="vi-VN"/>
        </w:rPr>
        <w:t xml:space="preserve"> </w:t>
      </w:r>
      <w:r>
        <w:rPr>
          <w:color w:val="000000"/>
          <w:sz w:val="26"/>
          <w:szCs w:val="26"/>
          <w:highlight w:val="white"/>
        </w:rPr>
        <w:t>Năng lực tìm hiểu Địa lí: sử dụng công cụ Địa lí.</w:t>
      </w:r>
    </w:p>
    <w:p>
      <w:pPr>
        <w:spacing w:after="0" w:line="276" w:lineRule="auto"/>
        <w:jc w:val="both"/>
        <w:rPr>
          <w:color w:val="000000"/>
          <w:sz w:val="26"/>
          <w:szCs w:val="26"/>
          <w:highlight w:val="white"/>
        </w:rPr>
      </w:pPr>
      <w:r>
        <w:rPr>
          <w:color w:val="000000"/>
          <w:sz w:val="26"/>
          <w:szCs w:val="26"/>
          <w:highlight w:val="white"/>
        </w:rPr>
        <w:t>+</w:t>
      </w:r>
      <w:r>
        <w:rPr>
          <w:color w:val="000000"/>
          <w:sz w:val="26"/>
          <w:szCs w:val="26"/>
          <w:highlight w:val="white"/>
          <w:lang w:val="vi-VN"/>
        </w:rPr>
        <w:t xml:space="preserve"> </w:t>
      </w:r>
      <w:r>
        <w:rPr>
          <w:color w:val="000000"/>
          <w:sz w:val="26"/>
          <w:szCs w:val="26"/>
          <w:highlight w:val="white"/>
        </w:rPr>
        <w:t>Năng lực vận dụng kiến thức, kí năng Địa lí vào cuộc sống.</w:t>
      </w:r>
    </w:p>
    <w:p>
      <w:pPr>
        <w:spacing w:after="0" w:line="276" w:lineRule="auto"/>
        <w:jc w:val="both"/>
        <w:rPr>
          <w:color w:val="FF0000"/>
          <w:sz w:val="26"/>
          <w:szCs w:val="26"/>
          <w:highlight w:val="white"/>
        </w:rPr>
      </w:pPr>
      <w:r>
        <w:rPr>
          <w:color w:val="FF0000"/>
          <w:sz w:val="26"/>
          <w:szCs w:val="26"/>
          <w:highlight w:val="white"/>
        </w:rPr>
        <w:t>3. Phẩm chất</w:t>
      </w:r>
    </w:p>
    <w:p>
      <w:pPr>
        <w:spacing w:after="0" w:line="276" w:lineRule="auto"/>
        <w:jc w:val="both"/>
        <w:rPr>
          <w:color w:val="000000"/>
          <w:sz w:val="26"/>
          <w:szCs w:val="26"/>
          <w:highlight w:val="white"/>
        </w:rPr>
      </w:pPr>
      <w:r>
        <w:rPr>
          <w:color w:val="000000"/>
          <w:sz w:val="26"/>
          <w:szCs w:val="26"/>
          <w:highlight w:val="white"/>
        </w:rPr>
        <w:t>- Chăm chỉ: Có ý thức đánh giá điểm mạnh, điểm yếu của bản thân, thuận lợi, khó khăn trong học tập để xây dựng kế hoạch học tập. Có ý chí vượt qua khó khăn để đạt kết quả tốt trong học tập.</w:t>
      </w:r>
    </w:p>
    <w:p>
      <w:pPr>
        <w:spacing w:after="0" w:line="276" w:lineRule="auto"/>
        <w:jc w:val="both"/>
        <w:rPr>
          <w:color w:val="000000"/>
          <w:sz w:val="26"/>
          <w:szCs w:val="26"/>
          <w:highlight w:val="white"/>
        </w:rPr>
      </w:pPr>
      <w:r>
        <w:rPr>
          <w:color w:val="000000"/>
          <w:sz w:val="26"/>
          <w:szCs w:val="26"/>
          <w:highlight w:val="white"/>
        </w:rPr>
        <w:t>- Nhân ái: Tôn trọng ý kiến của người khác, có ý thức học hỏi lẫn nhau.</w:t>
      </w:r>
    </w:p>
    <w:p>
      <w:pPr>
        <w:spacing w:after="0" w:line="276" w:lineRule="auto"/>
        <w:jc w:val="both"/>
        <w:rPr>
          <w:color w:val="000000"/>
          <w:sz w:val="26"/>
          <w:szCs w:val="26"/>
          <w:highlight w:val="white"/>
        </w:rPr>
      </w:pPr>
      <w:r>
        <w:rPr>
          <w:color w:val="000000"/>
          <w:sz w:val="26"/>
          <w:szCs w:val="26"/>
          <w:highlight w:val="white"/>
        </w:rPr>
        <w:t>- Trách nhiệm: Có trách nhiệm trong việc thực hiện nhiệm vụ học tập (cá nhân/nhóm)</w:t>
      </w:r>
      <w:r>
        <w:rPr>
          <w:sz w:val="26"/>
          <w:szCs w:val="26"/>
        </w:rPr>
        <w:t xml:space="preserve">. </w:t>
      </w:r>
    </w:p>
    <w:p>
      <w:pPr>
        <w:spacing w:after="0" w:line="276" w:lineRule="auto"/>
        <w:jc w:val="both"/>
        <w:rPr>
          <w:color w:val="000000"/>
          <w:sz w:val="26"/>
          <w:szCs w:val="26"/>
          <w:highlight w:val="white"/>
        </w:rPr>
      </w:pPr>
      <w:r>
        <w:rPr>
          <w:color w:val="000000"/>
          <w:sz w:val="26"/>
          <w:szCs w:val="26"/>
          <w:highlight w:val="white"/>
        </w:rPr>
        <w:t>- Yêu thiên nhiên; có ý thức bảo vệ thiên nhiên.</w:t>
      </w:r>
    </w:p>
    <w:p>
      <w:pPr>
        <w:spacing w:after="0" w:line="276" w:lineRule="auto"/>
        <w:jc w:val="both"/>
        <w:rPr>
          <w:color w:val="000000"/>
          <w:sz w:val="26"/>
          <w:szCs w:val="26"/>
          <w:highlight w:val="white"/>
        </w:rPr>
      </w:pPr>
      <w:r>
        <w:rPr>
          <w:color w:val="000000"/>
          <w:sz w:val="26"/>
          <w:szCs w:val="26"/>
          <w:highlight w:val="white"/>
        </w:rPr>
        <w:t>- Yêu khoa học, ham học hỏi.</w:t>
      </w:r>
    </w:p>
    <w:p>
      <w:pPr>
        <w:spacing w:after="0" w:line="276" w:lineRule="auto"/>
        <w:jc w:val="both"/>
        <w:rPr>
          <w:b/>
          <w:color w:val="0070C0"/>
          <w:sz w:val="26"/>
          <w:szCs w:val="26"/>
          <w:highlight w:val="white"/>
        </w:rPr>
      </w:pPr>
      <w:r>
        <w:rPr>
          <w:b/>
          <w:color w:val="0070C0"/>
          <w:sz w:val="26"/>
          <w:szCs w:val="26"/>
          <w:highlight w:val="white"/>
        </w:rPr>
        <w:t>II. THIẾT BỊ DẠY HỌC VÀ HỌC LIỆU</w:t>
      </w:r>
    </w:p>
    <w:p>
      <w:pPr>
        <w:spacing w:after="0" w:line="276" w:lineRule="auto"/>
        <w:jc w:val="both"/>
        <w:rPr>
          <w:color w:val="000000"/>
          <w:sz w:val="26"/>
          <w:szCs w:val="26"/>
          <w:highlight w:val="white"/>
        </w:rPr>
      </w:pPr>
      <w:r>
        <w:rPr>
          <w:color w:val="000000"/>
          <w:sz w:val="26"/>
          <w:szCs w:val="26"/>
          <w:highlight w:val="white"/>
        </w:rPr>
        <w:t>- Hình ảnh, video về một số hoạt động khai thác, sử dụng tài nguyên thiên nhiên; bảo vệ môi trường ở châu Âu.</w:t>
      </w:r>
    </w:p>
    <w:p>
      <w:pPr>
        <w:spacing w:after="0" w:line="276" w:lineRule="auto"/>
        <w:jc w:val="both"/>
        <w:rPr>
          <w:color w:val="000000"/>
          <w:sz w:val="26"/>
          <w:szCs w:val="26"/>
          <w:highlight w:val="white"/>
        </w:rPr>
      </w:pPr>
      <w:r>
        <w:rPr>
          <w:color w:val="000000"/>
          <w:sz w:val="26"/>
          <w:szCs w:val="26"/>
          <w:highlight w:val="white"/>
        </w:rPr>
        <w:t>-</w:t>
      </w:r>
      <w:r>
        <w:rPr>
          <w:color w:val="000000"/>
          <w:sz w:val="26"/>
          <w:szCs w:val="26"/>
          <w:highlight w:val="white"/>
          <w:lang w:val="vi-VN"/>
        </w:rPr>
        <w:t xml:space="preserve"> </w:t>
      </w:r>
      <w:r>
        <w:rPr>
          <w:color w:val="000000"/>
          <w:sz w:val="26"/>
          <w:szCs w:val="26"/>
          <w:highlight w:val="white"/>
        </w:rPr>
        <w:t>Phiếu học tập.</w:t>
      </w:r>
    </w:p>
    <w:p>
      <w:pPr>
        <w:spacing w:after="0" w:line="276" w:lineRule="auto"/>
        <w:jc w:val="both"/>
        <w:rPr>
          <w:b/>
          <w:color w:val="0070C0"/>
          <w:sz w:val="26"/>
          <w:szCs w:val="26"/>
          <w:highlight w:val="white"/>
        </w:rPr>
      </w:pPr>
      <w:r>
        <w:rPr>
          <w:b/>
          <w:color w:val="0070C0"/>
          <w:sz w:val="26"/>
          <w:szCs w:val="26"/>
          <w:highlight w:val="white"/>
        </w:rPr>
        <w:t>III. TIẾN TRÌNH DẠY HỌC</w:t>
      </w:r>
    </w:p>
    <w:p>
      <w:pPr>
        <w:spacing w:after="0" w:line="276" w:lineRule="auto"/>
        <w:jc w:val="both"/>
        <w:rPr>
          <w:b/>
          <w:color w:val="FF0000"/>
          <w:sz w:val="26"/>
          <w:szCs w:val="26"/>
          <w:highlight w:val="white"/>
        </w:rPr>
      </w:pPr>
      <w:r>
        <w:rPr>
          <w:b/>
          <w:color w:val="FF0000"/>
          <w:sz w:val="26"/>
          <w:szCs w:val="26"/>
          <w:highlight w:val="white"/>
        </w:rPr>
        <w:t xml:space="preserve">1. Hoạt động xuất phát/ khởi động </w:t>
      </w:r>
    </w:p>
    <w:p>
      <w:pPr>
        <w:spacing w:after="0" w:line="276" w:lineRule="auto"/>
        <w:jc w:val="both"/>
        <w:rPr>
          <w:sz w:val="26"/>
          <w:szCs w:val="26"/>
          <w:highlight w:val="white"/>
        </w:rPr>
      </w:pPr>
      <w:r>
        <w:rPr>
          <w:sz w:val="26"/>
          <w:szCs w:val="26"/>
          <w:highlight w:val="white"/>
        </w:rPr>
        <w:t>a. Mục tiêu</w:t>
      </w:r>
    </w:p>
    <w:p>
      <w:pPr>
        <w:spacing w:after="0" w:line="276" w:lineRule="auto"/>
        <w:jc w:val="both"/>
        <w:rPr>
          <w:sz w:val="26"/>
          <w:szCs w:val="26"/>
          <w:highlight w:val="white"/>
        </w:rPr>
      </w:pPr>
      <w:r>
        <w:rPr>
          <w:sz w:val="26"/>
          <w:szCs w:val="26"/>
          <w:highlight w:val="white"/>
        </w:rPr>
        <w:t>- Kết nối vào bài học, tạo hứng thú cho người học.</w:t>
      </w:r>
    </w:p>
    <w:p>
      <w:pPr>
        <w:spacing w:after="0" w:line="276" w:lineRule="auto"/>
        <w:jc w:val="both"/>
        <w:rPr>
          <w:sz w:val="26"/>
          <w:szCs w:val="26"/>
          <w:highlight w:val="white"/>
        </w:rPr>
      </w:pPr>
      <w:r>
        <w:rPr>
          <w:sz w:val="26"/>
          <w:szCs w:val="26"/>
          <w:highlight w:val="white"/>
        </w:rPr>
        <w:t>b. Nội dung</w:t>
      </w:r>
    </w:p>
    <w:p>
      <w:pPr>
        <w:spacing w:after="0" w:line="276" w:lineRule="auto"/>
        <w:jc w:val="both"/>
        <w:rPr>
          <w:color w:val="000000"/>
          <w:sz w:val="26"/>
          <w:szCs w:val="26"/>
          <w:highlight w:val="white"/>
        </w:rPr>
      </w:pPr>
      <w:r>
        <w:rPr>
          <w:color w:val="000000"/>
          <w:sz w:val="26"/>
          <w:szCs w:val="26"/>
          <w:highlight w:val="white"/>
        </w:rPr>
        <w:t>- Đưa học sinh vào tình huống có vấn đề để các em tìm ra câu trả lời, sau đó giáo viên kết nối vào bài học.</w:t>
      </w:r>
    </w:p>
    <w:p>
      <w:pPr>
        <w:spacing w:after="0" w:line="276" w:lineRule="auto"/>
        <w:jc w:val="both"/>
        <w:rPr>
          <w:color w:val="000000"/>
          <w:sz w:val="26"/>
          <w:szCs w:val="26"/>
          <w:highlight w:val="white"/>
        </w:rPr>
      </w:pPr>
      <w:r>
        <w:rPr>
          <w:color w:val="000000"/>
          <w:sz w:val="26"/>
          <w:szCs w:val="26"/>
          <w:highlight w:val="white"/>
        </w:rPr>
        <w:t>c. Sản phẩm</w:t>
      </w:r>
      <w:r>
        <w:rPr>
          <w:sz w:val="26"/>
          <w:szCs w:val="26"/>
        </w:rPr>
        <w:t xml:space="preserve"> </w:t>
      </w:r>
    </w:p>
    <w:p>
      <w:pPr>
        <w:spacing w:after="0" w:line="276" w:lineRule="auto"/>
        <w:jc w:val="both"/>
        <w:rPr>
          <w:color w:val="000000"/>
          <w:sz w:val="26"/>
          <w:szCs w:val="26"/>
          <w:highlight w:val="white"/>
        </w:rPr>
      </w:pPr>
      <w:r>
        <w:rPr>
          <w:color w:val="000000"/>
          <w:sz w:val="26"/>
          <w:szCs w:val="26"/>
          <w:highlight w:val="white"/>
        </w:rPr>
        <w:t>- Câu trả lời cá nhân của học sinh.</w:t>
      </w:r>
    </w:p>
    <w:p>
      <w:pPr>
        <w:spacing w:after="0" w:line="276" w:lineRule="auto"/>
        <w:jc w:val="both"/>
        <w:rPr>
          <w:b/>
          <w:color w:val="0070C0"/>
          <w:sz w:val="26"/>
          <w:szCs w:val="26"/>
          <w:highlight w:val="white"/>
        </w:rPr>
      </w:pPr>
      <w:r>
        <w:rPr>
          <w:color w:val="000000"/>
          <w:sz w:val="26"/>
          <w:szCs w:val="26"/>
          <w:highlight w:val="white"/>
        </w:rPr>
        <w:t>d. Cách thức tổ chức</w:t>
      </w:r>
    </w:p>
    <w:tbl>
      <w:tblPr>
        <w:tblStyle w:val="250"/>
        <w:tblW w:w="964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430"/>
        <w:gridCol w:w="421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16" w:hRule="atLeast"/>
        </w:trPr>
        <w:tc>
          <w:tcPr>
            <w:tcW w:w="5430" w:type="dxa"/>
          </w:tcPr>
          <w:p>
            <w:pPr>
              <w:spacing w:after="0" w:line="276" w:lineRule="auto"/>
              <w:jc w:val="both"/>
              <w:rPr>
                <w:color w:val="000000"/>
                <w:sz w:val="26"/>
                <w:szCs w:val="26"/>
                <w:highlight w:val="white"/>
              </w:rPr>
            </w:pPr>
            <w:r>
              <w:rPr>
                <w:b/>
                <w:color w:val="000000"/>
                <w:sz w:val="26"/>
                <w:szCs w:val="26"/>
                <w:highlight w:val="white"/>
              </w:rPr>
              <w:t>Bước 1</w:t>
            </w:r>
            <w:r>
              <w:rPr>
                <w:color w:val="000000"/>
                <w:sz w:val="26"/>
                <w:szCs w:val="26"/>
                <w:highlight w:val="white"/>
              </w:rPr>
              <w:t xml:space="preserve">: Giao nhiệm vụ: </w:t>
            </w:r>
          </w:p>
          <w:p>
            <w:pPr>
              <w:spacing w:after="0" w:line="276" w:lineRule="auto"/>
              <w:rPr>
                <w:color w:val="000000"/>
                <w:sz w:val="26"/>
                <w:szCs w:val="26"/>
                <w:highlight w:val="white"/>
              </w:rPr>
            </w:pPr>
            <w:r>
              <w:rPr>
                <w:color w:val="000000"/>
                <w:sz w:val="26"/>
                <w:szCs w:val="26"/>
                <w:highlight w:val="white"/>
              </w:rPr>
              <w:t xml:space="preserve">- Quan sát đoạn video dưới đây </w:t>
            </w:r>
            <w:r>
              <w:rPr>
                <w:color w:val="000000"/>
              </w:rPr>
              <w:fldChar w:fldCharType="begin"/>
            </w:r>
            <w:r>
              <w:rPr>
                <w:color w:val="000000"/>
              </w:rPr>
              <w:instrText xml:space="preserve"> HYPERLINK "https://www.youtube.com/watch?v=pnjGzmFjdAs" \h </w:instrText>
            </w:r>
            <w:r>
              <w:rPr>
                <w:color w:val="000000"/>
              </w:rPr>
              <w:fldChar w:fldCharType="separate"/>
            </w:r>
            <w:r>
              <w:rPr>
                <w:color w:val="5D9CEC"/>
                <w:sz w:val="26"/>
                <w:szCs w:val="26"/>
                <w:highlight w:val="white"/>
                <w:u w:val="single"/>
              </w:rPr>
              <w:t>https://www.youtube.com/watch?v=pnjGzmFjdAs</w:t>
            </w:r>
            <w:r>
              <w:rPr>
                <w:color w:val="5D9CEC"/>
                <w:sz w:val="26"/>
                <w:szCs w:val="26"/>
                <w:highlight w:val="white"/>
                <w:u w:val="single"/>
              </w:rPr>
              <w:fldChar w:fldCharType="end"/>
            </w:r>
            <w:r>
              <w:rPr>
                <w:color w:val="000000"/>
                <w:sz w:val="26"/>
                <w:szCs w:val="26"/>
                <w:highlight w:val="white"/>
              </w:rPr>
              <w:t>, em hãy cho biết nội dung chính của đoạn video? Nguyên nhân của thực trạng đó?</w:t>
            </w:r>
          </w:p>
          <w:p>
            <w:pPr>
              <w:spacing w:after="0" w:line="276" w:lineRule="auto"/>
              <w:jc w:val="both"/>
              <w:rPr>
                <w:color w:val="000000"/>
                <w:sz w:val="26"/>
                <w:szCs w:val="26"/>
              </w:rPr>
            </w:pPr>
            <w:r>
              <w:rPr>
                <w:b/>
                <w:color w:val="000000"/>
                <w:sz w:val="26"/>
                <w:szCs w:val="26"/>
              </w:rPr>
              <w:t>Bước 2</w:t>
            </w:r>
            <w:r>
              <w:rPr>
                <w:color w:val="000000"/>
                <w:sz w:val="26"/>
                <w:szCs w:val="26"/>
              </w:rPr>
              <w:t>: HS tiến hành hoạt động trong 2 phút.</w:t>
            </w:r>
          </w:p>
          <w:p>
            <w:pPr>
              <w:spacing w:after="0" w:line="276" w:lineRule="auto"/>
              <w:jc w:val="both"/>
              <w:rPr>
                <w:color w:val="000000"/>
                <w:sz w:val="26"/>
                <w:szCs w:val="26"/>
              </w:rPr>
            </w:pPr>
            <w:r>
              <w:rPr>
                <w:b/>
                <w:color w:val="000000"/>
                <w:sz w:val="26"/>
                <w:szCs w:val="26"/>
              </w:rPr>
              <w:t>Bước 3</w:t>
            </w:r>
            <w:r>
              <w:rPr>
                <w:color w:val="000000"/>
                <w:sz w:val="26"/>
                <w:szCs w:val="26"/>
              </w:rPr>
              <w:t xml:space="preserve">: HS trả lời câu hỏi: </w:t>
            </w:r>
          </w:p>
          <w:p>
            <w:pPr>
              <w:spacing w:after="0" w:line="276" w:lineRule="auto"/>
              <w:jc w:val="both"/>
              <w:rPr>
                <w:color w:val="000000"/>
                <w:sz w:val="26"/>
                <w:szCs w:val="26"/>
              </w:rPr>
            </w:pPr>
            <w:r>
              <w:rPr>
                <w:b/>
                <w:color w:val="000000"/>
                <w:sz w:val="26"/>
                <w:szCs w:val="26"/>
              </w:rPr>
              <w:t>Bước 4</w:t>
            </w:r>
            <w:r>
              <w:rPr>
                <w:color w:val="000000"/>
                <w:sz w:val="26"/>
                <w:szCs w:val="26"/>
              </w:rPr>
              <w:t>: GV chuẩn kiến thức và kết nối vào bài mới.</w:t>
            </w:r>
          </w:p>
        </w:tc>
        <w:tc>
          <w:tcPr>
            <w:tcW w:w="4211" w:type="dxa"/>
          </w:tcPr>
          <w:p>
            <w:pPr>
              <w:spacing w:after="0" w:line="276" w:lineRule="auto"/>
              <w:jc w:val="both"/>
              <w:rPr>
                <w:color w:val="000000"/>
                <w:sz w:val="26"/>
                <w:szCs w:val="26"/>
              </w:rPr>
            </w:pPr>
            <w:r>
              <w:rPr>
                <w:color w:val="000000"/>
                <w:sz w:val="28"/>
                <w:szCs w:val="28"/>
              </w:rPr>
              <w:drawing>
                <wp:inline distT="0" distB="0" distL="0" distR="0">
                  <wp:extent cx="2652395" cy="1725930"/>
                  <wp:effectExtent l="0" t="0" r="14605" b="7620"/>
                  <wp:docPr id="1" name="image10.png"/>
                  <wp:cNvGraphicFramePr/>
                  <a:graphic xmlns:a="http://schemas.openxmlformats.org/drawingml/2006/main">
                    <a:graphicData uri="http://schemas.openxmlformats.org/drawingml/2006/picture">
                      <pic:pic xmlns:pic="http://schemas.openxmlformats.org/drawingml/2006/picture">
                        <pic:nvPicPr>
                          <pic:cNvPr id="1" name="image10.png"/>
                          <pic:cNvPicPr preferRelativeResize="0"/>
                        </pic:nvPicPr>
                        <pic:blipFill>
                          <a:blip r:embed="rId15"/>
                          <a:srcRect r="21573"/>
                          <a:stretch>
                            <a:fillRect/>
                          </a:stretch>
                        </pic:blipFill>
                        <pic:spPr>
                          <a:xfrm>
                            <a:off x="0" y="0"/>
                            <a:ext cx="2652723" cy="1726490"/>
                          </a:xfrm>
                          <a:prstGeom prst="rect">
                            <a:avLst/>
                          </a:prstGeom>
                        </pic:spPr>
                      </pic:pic>
                    </a:graphicData>
                  </a:graphic>
                </wp:inline>
              </w:drawing>
            </w:r>
          </w:p>
        </w:tc>
      </w:tr>
    </w:tbl>
    <w:p>
      <w:pPr>
        <w:spacing w:after="0" w:line="276" w:lineRule="auto"/>
        <w:jc w:val="both"/>
        <w:rPr>
          <w:i/>
          <w:color w:val="000000"/>
          <w:sz w:val="26"/>
          <w:szCs w:val="26"/>
          <w:highlight w:val="white"/>
        </w:rPr>
      </w:pPr>
      <w:r>
        <w:rPr>
          <w:b/>
          <w:i/>
          <w:color w:val="000000"/>
          <w:sz w:val="26"/>
          <w:szCs w:val="26"/>
          <w:highlight w:val="white"/>
        </w:rPr>
        <w:t xml:space="preserve">            Thực trạng khai thác, sử dụng và bảo vệ thiên nhiên ở châu Âu đang diễn ra như thế nào?</w:t>
      </w:r>
    </w:p>
    <w:p>
      <w:pPr>
        <w:spacing w:after="0" w:line="276" w:lineRule="auto"/>
        <w:jc w:val="both"/>
        <w:rPr>
          <w:b/>
          <w:color w:val="FF0000"/>
          <w:sz w:val="26"/>
          <w:szCs w:val="26"/>
          <w:highlight w:val="white"/>
        </w:rPr>
      </w:pPr>
      <w:r>
        <w:rPr>
          <w:b/>
          <w:color w:val="FF0000"/>
          <w:sz w:val="26"/>
          <w:szCs w:val="26"/>
          <w:highlight w:val="white"/>
        </w:rPr>
        <w:t xml:space="preserve">2. Hoạt động 2: Hình thành kiến thức mới </w:t>
      </w:r>
    </w:p>
    <w:p>
      <w:pPr>
        <w:spacing w:after="0" w:line="276" w:lineRule="auto"/>
        <w:jc w:val="both"/>
        <w:rPr>
          <w:b/>
          <w:color w:val="0070C0"/>
          <w:sz w:val="26"/>
          <w:szCs w:val="26"/>
          <w:highlight w:val="white"/>
        </w:rPr>
      </w:pPr>
      <w:r>
        <w:rPr>
          <w:b/>
          <w:color w:val="0070C0"/>
          <w:sz w:val="26"/>
          <w:szCs w:val="26"/>
          <w:highlight w:val="white"/>
        </w:rPr>
        <w:t xml:space="preserve">2.1. Tìm hiểu </w:t>
      </w:r>
    </w:p>
    <w:p>
      <w:pPr>
        <w:pBdr>
          <w:top w:val="none" w:color="auto" w:sz="0" w:space="0"/>
          <w:left w:val="none" w:color="auto" w:sz="0" w:space="0"/>
          <w:bottom w:val="none" w:color="auto" w:sz="0" w:space="0"/>
          <w:right w:val="none" w:color="auto" w:sz="0" w:space="0"/>
          <w:between w:val="none" w:color="auto" w:sz="0" w:space="0"/>
        </w:pBdr>
        <w:spacing w:after="0" w:line="276" w:lineRule="auto"/>
        <w:jc w:val="both"/>
        <w:rPr>
          <w:color w:val="000000"/>
          <w:sz w:val="26"/>
          <w:szCs w:val="26"/>
          <w:highlight w:val="white"/>
        </w:rPr>
      </w:pPr>
      <w:r>
        <w:rPr>
          <w:color w:val="000000"/>
          <w:sz w:val="26"/>
          <w:szCs w:val="26"/>
          <w:highlight w:val="white"/>
        </w:rPr>
        <w:t>a. Mục tiêu</w:t>
      </w:r>
    </w:p>
    <w:p>
      <w:pPr>
        <w:spacing w:after="0" w:line="276" w:lineRule="auto"/>
        <w:jc w:val="both"/>
        <w:rPr>
          <w:color w:val="000000"/>
          <w:sz w:val="26"/>
          <w:szCs w:val="26"/>
          <w:highlight w:val="white"/>
        </w:rPr>
      </w:pPr>
      <w:r>
        <w:rPr>
          <w:color w:val="000000"/>
          <w:sz w:val="26"/>
          <w:szCs w:val="26"/>
          <w:highlight w:val="white"/>
        </w:rPr>
        <w:t>- Trình bày được vấn đề bảo vệ môi trường ở châu Âu.</w:t>
      </w:r>
    </w:p>
    <w:p>
      <w:pPr>
        <w:pBdr>
          <w:top w:val="none" w:color="auto" w:sz="0" w:space="0"/>
          <w:left w:val="none" w:color="auto" w:sz="0" w:space="0"/>
          <w:bottom w:val="none" w:color="auto" w:sz="0" w:space="0"/>
          <w:right w:val="none" w:color="auto" w:sz="0" w:space="0"/>
          <w:between w:val="none" w:color="auto" w:sz="0" w:space="0"/>
        </w:pBdr>
        <w:spacing w:after="0" w:line="276" w:lineRule="auto"/>
        <w:jc w:val="both"/>
        <w:rPr>
          <w:color w:val="000000"/>
          <w:sz w:val="26"/>
          <w:szCs w:val="26"/>
          <w:highlight w:val="white"/>
        </w:rPr>
      </w:pPr>
      <w:r>
        <w:rPr>
          <w:color w:val="000000"/>
          <w:sz w:val="26"/>
          <w:szCs w:val="26"/>
          <w:highlight w:val="white"/>
        </w:rPr>
        <w:t>-</w:t>
      </w:r>
      <w:r>
        <w:rPr>
          <w:color w:val="000000"/>
          <w:sz w:val="26"/>
          <w:szCs w:val="26"/>
          <w:highlight w:val="white"/>
          <w:lang w:val="vi-VN"/>
        </w:rPr>
        <w:t xml:space="preserve"> </w:t>
      </w:r>
      <w:r>
        <w:rPr>
          <w:color w:val="000000"/>
          <w:sz w:val="26"/>
          <w:szCs w:val="26"/>
          <w:highlight w:val="white"/>
        </w:rPr>
        <w:t>Biết cách khai thác thông tin qua hình ảnh.</w:t>
      </w:r>
    </w:p>
    <w:p>
      <w:pPr>
        <w:pBdr>
          <w:top w:val="none" w:color="auto" w:sz="0" w:space="0"/>
          <w:left w:val="none" w:color="auto" w:sz="0" w:space="0"/>
          <w:bottom w:val="none" w:color="auto" w:sz="0" w:space="0"/>
          <w:right w:val="none" w:color="auto" w:sz="0" w:space="0"/>
          <w:between w:val="none" w:color="auto" w:sz="0" w:space="0"/>
        </w:pBdr>
        <w:spacing w:after="0" w:line="276" w:lineRule="auto"/>
        <w:jc w:val="both"/>
        <w:rPr>
          <w:color w:val="000000"/>
          <w:sz w:val="26"/>
          <w:szCs w:val="26"/>
          <w:highlight w:val="white"/>
        </w:rPr>
      </w:pPr>
      <w:r>
        <w:rPr>
          <w:color w:val="000000"/>
          <w:sz w:val="26"/>
          <w:szCs w:val="26"/>
          <w:highlight w:val="white"/>
        </w:rPr>
        <w:t>b. Nội dung</w:t>
      </w:r>
    </w:p>
    <w:p>
      <w:pPr>
        <w:pBdr>
          <w:top w:val="none" w:color="auto" w:sz="0" w:space="0"/>
          <w:left w:val="none" w:color="auto" w:sz="0" w:space="0"/>
          <w:bottom w:val="none" w:color="auto" w:sz="0" w:space="0"/>
          <w:right w:val="none" w:color="auto" w:sz="0" w:space="0"/>
          <w:between w:val="none" w:color="auto" w:sz="0" w:space="0"/>
        </w:pBdr>
        <w:spacing w:after="0" w:line="276" w:lineRule="auto"/>
        <w:jc w:val="both"/>
        <w:rPr>
          <w:color w:val="000000"/>
          <w:sz w:val="26"/>
          <w:szCs w:val="26"/>
          <w:highlight w:val="white"/>
        </w:rPr>
      </w:pPr>
      <w:r>
        <w:rPr>
          <w:color w:val="000000"/>
          <w:sz w:val="26"/>
          <w:szCs w:val="26"/>
          <w:highlight w:val="white"/>
        </w:rPr>
        <w:t xml:space="preserve">- Dựa vào thông tin và hình ảnh trong mục a, b hãy trình bày vấn </w:t>
      </w:r>
      <w:r>
        <w:rPr>
          <w:sz w:val="26"/>
          <w:szCs w:val="26"/>
          <w:highlight w:val="white"/>
        </w:rPr>
        <w:t>đề</w:t>
      </w:r>
      <w:r>
        <w:rPr>
          <w:color w:val="000000"/>
          <w:sz w:val="26"/>
          <w:szCs w:val="26"/>
          <w:highlight w:val="white"/>
        </w:rPr>
        <w:t xml:space="preserve"> </w:t>
      </w:r>
      <w:r>
        <w:rPr>
          <w:sz w:val="26"/>
          <w:szCs w:val="26"/>
          <w:highlight w:val="white"/>
        </w:rPr>
        <w:t>bảo</w:t>
      </w:r>
      <w:r>
        <w:rPr>
          <w:color w:val="000000"/>
          <w:sz w:val="26"/>
          <w:szCs w:val="26"/>
          <w:highlight w:val="white"/>
        </w:rPr>
        <w:t xml:space="preserve"> vệ môi trường ở châu Âu.</w:t>
      </w:r>
    </w:p>
    <w:p>
      <w:pPr>
        <w:spacing w:after="0" w:line="276" w:lineRule="auto"/>
        <w:jc w:val="both"/>
        <w:rPr>
          <w:color w:val="000000"/>
          <w:sz w:val="26"/>
          <w:szCs w:val="26"/>
          <w:highlight w:val="white"/>
        </w:rPr>
      </w:pPr>
      <w:r>
        <w:rPr>
          <w:color w:val="000000"/>
          <w:sz w:val="26"/>
          <w:szCs w:val="26"/>
          <w:highlight w:val="white"/>
        </w:rPr>
        <w:t xml:space="preserve">c. Sản Phẩm: </w:t>
      </w:r>
    </w:p>
    <w:p>
      <w:pPr>
        <w:pBdr>
          <w:top w:val="none" w:color="auto" w:sz="0" w:space="0"/>
          <w:left w:val="none" w:color="auto" w:sz="0" w:space="0"/>
          <w:bottom w:val="none" w:color="auto" w:sz="0" w:space="0"/>
          <w:right w:val="none" w:color="auto" w:sz="0" w:space="0"/>
          <w:between w:val="none" w:color="auto" w:sz="0" w:space="0"/>
        </w:pBdr>
        <w:spacing w:after="0" w:line="276" w:lineRule="auto"/>
        <w:jc w:val="both"/>
        <w:rPr>
          <w:color w:val="000000"/>
          <w:sz w:val="26"/>
          <w:szCs w:val="26"/>
        </w:rPr>
      </w:pPr>
      <w:r>
        <w:rPr>
          <w:color w:val="000000"/>
          <w:sz w:val="26"/>
          <w:szCs w:val="26"/>
        </w:rPr>
        <w:drawing>
          <wp:inline distT="0" distB="0" distL="0" distR="0">
            <wp:extent cx="6433820" cy="2820670"/>
            <wp:effectExtent l="0" t="0" r="0" b="17780"/>
            <wp:docPr id="2" name="image1.png"/>
            <wp:cNvGraphicFramePr/>
            <a:graphic xmlns:a="http://schemas.openxmlformats.org/drawingml/2006/main">
              <a:graphicData uri="http://schemas.openxmlformats.org/drawingml/2006/picture">
                <pic:pic xmlns:pic="http://schemas.openxmlformats.org/drawingml/2006/picture">
                  <pic:nvPicPr>
                    <pic:cNvPr id="2" name="image1.png"/>
                    <pic:cNvPicPr preferRelativeResize="0"/>
                  </pic:nvPicPr>
                  <pic:blipFill>
                    <a:blip r:embed="rId16"/>
                    <a:srcRect/>
                    <a:stretch>
                      <a:fillRect/>
                    </a:stretch>
                  </pic:blipFill>
                  <pic:spPr>
                    <a:xfrm>
                      <a:off x="0" y="0"/>
                      <a:ext cx="6434105" cy="2820790"/>
                    </a:xfrm>
                    <a:prstGeom prst="rect">
                      <a:avLst/>
                    </a:prstGeom>
                  </pic:spPr>
                </pic:pic>
              </a:graphicData>
            </a:graphic>
          </wp:inline>
        </w:drawing>
      </w:r>
    </w:p>
    <w:p>
      <w:pPr>
        <w:pBdr>
          <w:top w:val="none" w:color="auto" w:sz="0" w:space="0"/>
          <w:left w:val="none" w:color="auto" w:sz="0" w:space="0"/>
          <w:bottom w:val="none" w:color="auto" w:sz="0" w:space="0"/>
          <w:right w:val="none" w:color="auto" w:sz="0" w:space="0"/>
          <w:between w:val="none" w:color="auto" w:sz="0" w:space="0"/>
        </w:pBdr>
        <w:spacing w:after="0" w:line="276" w:lineRule="auto"/>
        <w:jc w:val="both"/>
        <w:rPr>
          <w:color w:val="000000"/>
          <w:sz w:val="26"/>
          <w:szCs w:val="26"/>
        </w:rPr>
      </w:pPr>
      <w:r>
        <w:rPr>
          <w:color w:val="000000"/>
          <w:sz w:val="26"/>
          <w:szCs w:val="26"/>
        </w:rPr>
        <w:t>d. Cách thức tổ chức</w:t>
      </w:r>
    </w:p>
    <w:p>
      <w:pPr>
        <w:pBdr>
          <w:top w:val="none" w:color="auto" w:sz="0" w:space="0"/>
          <w:left w:val="none" w:color="auto" w:sz="0" w:space="0"/>
          <w:bottom w:val="none" w:color="auto" w:sz="0" w:space="0"/>
          <w:right w:val="none" w:color="auto" w:sz="0" w:space="0"/>
          <w:between w:val="none" w:color="auto" w:sz="0" w:space="0"/>
        </w:pBdr>
        <w:spacing w:after="0" w:line="276" w:lineRule="auto"/>
        <w:jc w:val="both"/>
        <w:rPr>
          <w:color w:val="000000"/>
          <w:sz w:val="26"/>
          <w:szCs w:val="26"/>
        </w:rPr>
      </w:pPr>
      <w:r>
        <w:rPr>
          <w:b/>
          <w:color w:val="000000"/>
          <w:sz w:val="26"/>
          <w:szCs w:val="26"/>
        </w:rPr>
        <w:t>Bước 1</w:t>
      </w:r>
      <w:r>
        <w:rPr>
          <w:color w:val="000000"/>
          <w:sz w:val="26"/>
          <w:szCs w:val="26"/>
        </w:rPr>
        <w:t>: Giao nhiệm vụ cho học sinh: Hoạt động nhóm</w:t>
      </w:r>
    </w:p>
    <w:p>
      <w:pPr>
        <w:spacing w:after="0" w:line="276" w:lineRule="auto"/>
        <w:jc w:val="both"/>
        <w:rPr>
          <w:color w:val="000000"/>
          <w:sz w:val="26"/>
          <w:szCs w:val="26"/>
          <w:highlight w:val="white"/>
        </w:rPr>
      </w:pPr>
      <w:r>
        <w:rPr>
          <w:color w:val="000000"/>
          <w:sz w:val="26"/>
          <w:szCs w:val="26"/>
          <w:highlight w:val="white"/>
        </w:rPr>
        <w:t>- Dựa vào thông tin và hình ảnh trong mục a, b. Các em hãy trao đổi và hoàn thiện thông tin trong phiếu học tập sau.</w:t>
      </w:r>
    </w:p>
    <w:p>
      <w:pPr>
        <w:spacing w:after="0" w:line="276" w:lineRule="auto"/>
        <w:jc w:val="both"/>
        <w:rPr>
          <w:b/>
          <w:sz w:val="26"/>
          <w:szCs w:val="26"/>
        </w:rPr>
      </w:pPr>
      <w:r>
        <w:drawing>
          <wp:inline distT="0" distB="0" distL="0" distR="0">
            <wp:extent cx="6122035" cy="3094990"/>
            <wp:effectExtent l="0" t="0" r="12065" b="10160"/>
            <wp:docPr id="3" name="image2.png"/>
            <wp:cNvGraphicFramePr/>
            <a:graphic xmlns:a="http://schemas.openxmlformats.org/drawingml/2006/main">
              <a:graphicData uri="http://schemas.openxmlformats.org/drawingml/2006/picture">
                <pic:pic xmlns:pic="http://schemas.openxmlformats.org/drawingml/2006/picture">
                  <pic:nvPicPr>
                    <pic:cNvPr id="3" name="image2.png"/>
                    <pic:cNvPicPr preferRelativeResize="0"/>
                  </pic:nvPicPr>
                  <pic:blipFill>
                    <a:blip r:embed="rId17"/>
                    <a:srcRect/>
                    <a:stretch>
                      <a:fillRect/>
                    </a:stretch>
                  </pic:blipFill>
                  <pic:spPr>
                    <a:xfrm>
                      <a:off x="0" y="0"/>
                      <a:ext cx="6122035" cy="3094990"/>
                    </a:xfrm>
                    <a:prstGeom prst="rect">
                      <a:avLst/>
                    </a:prstGeom>
                  </pic:spPr>
                </pic:pic>
              </a:graphicData>
            </a:graphic>
          </wp:inline>
        </w:drawing>
      </w:r>
    </w:p>
    <w:p>
      <w:pPr>
        <w:spacing w:after="0" w:line="276" w:lineRule="auto"/>
        <w:jc w:val="both"/>
        <w:rPr>
          <w:b/>
          <w:sz w:val="26"/>
          <w:szCs w:val="26"/>
        </w:rPr>
      </w:pPr>
    </w:p>
    <w:p>
      <w:pPr>
        <w:spacing w:after="0" w:line="276" w:lineRule="auto"/>
        <w:jc w:val="both"/>
        <w:rPr>
          <w:sz w:val="26"/>
          <w:szCs w:val="26"/>
        </w:rPr>
      </w:pPr>
      <w:r>
        <w:rPr>
          <w:b/>
          <w:sz w:val="26"/>
          <w:szCs w:val="26"/>
        </w:rPr>
        <w:t>Bước 2:</w:t>
      </w:r>
      <w:r>
        <w:rPr>
          <w:sz w:val="26"/>
          <w:szCs w:val="26"/>
        </w:rPr>
        <w:t xml:space="preserve"> Thực hiện nhiệm vụ nhóm. </w:t>
      </w:r>
    </w:p>
    <w:p>
      <w:pPr>
        <w:spacing w:after="0" w:line="276" w:lineRule="auto"/>
        <w:jc w:val="both"/>
        <w:rPr>
          <w:sz w:val="26"/>
          <w:szCs w:val="26"/>
        </w:rPr>
      </w:pPr>
      <w:r>
        <w:rPr>
          <w:sz w:val="26"/>
          <w:szCs w:val="26"/>
        </w:rPr>
        <w:t>- Các nhóm thảo luận, thống nhất nội dung báo cáo.</w:t>
      </w:r>
    </w:p>
    <w:p>
      <w:pPr>
        <w:spacing w:after="0" w:line="276" w:lineRule="auto"/>
        <w:jc w:val="both"/>
        <w:rPr>
          <w:sz w:val="26"/>
          <w:szCs w:val="26"/>
        </w:rPr>
      </w:pPr>
      <w:r>
        <w:rPr>
          <w:b/>
          <w:sz w:val="26"/>
          <w:szCs w:val="26"/>
        </w:rPr>
        <w:t>Bước 3:</w:t>
      </w:r>
      <w:r>
        <w:rPr>
          <w:sz w:val="26"/>
          <w:szCs w:val="26"/>
        </w:rPr>
        <w:t xml:space="preserve"> Báo cáo kết quả</w:t>
      </w:r>
    </w:p>
    <w:p>
      <w:pPr>
        <w:spacing w:after="0" w:line="276" w:lineRule="auto"/>
        <w:jc w:val="both"/>
        <w:rPr>
          <w:sz w:val="26"/>
          <w:szCs w:val="26"/>
        </w:rPr>
      </w:pPr>
      <w:r>
        <w:rPr>
          <w:sz w:val="26"/>
          <w:szCs w:val="26"/>
        </w:rPr>
        <w:t>- HS trả lời câu hỏi.</w:t>
      </w:r>
    </w:p>
    <w:p>
      <w:pPr>
        <w:spacing w:after="0" w:line="276" w:lineRule="auto"/>
        <w:jc w:val="both"/>
        <w:rPr>
          <w:sz w:val="26"/>
          <w:szCs w:val="26"/>
        </w:rPr>
      </w:pPr>
      <w:r>
        <w:rPr>
          <w:sz w:val="26"/>
          <w:szCs w:val="26"/>
        </w:rPr>
        <w:t>- Các học sinh khác có ý kiến nhận xét, bổ sung.</w:t>
      </w:r>
    </w:p>
    <w:p>
      <w:pPr>
        <w:spacing w:after="0" w:line="276" w:lineRule="auto"/>
        <w:jc w:val="both"/>
        <w:rPr>
          <w:sz w:val="26"/>
          <w:szCs w:val="26"/>
        </w:rPr>
      </w:pPr>
      <w:r>
        <w:rPr>
          <w:sz w:val="26"/>
          <w:szCs w:val="26"/>
        </w:rPr>
        <w:t>*GV mở rộng về nguyên nhân, thực trạng và giải pháp gây ô nhiễm môi trường ở châu Âu.</w:t>
      </w:r>
    </w:p>
    <w:p>
      <w:pPr>
        <w:spacing w:after="0" w:line="276" w:lineRule="auto"/>
        <w:jc w:val="both"/>
        <w:rPr>
          <w:sz w:val="26"/>
          <w:szCs w:val="26"/>
        </w:rPr>
      </w:pPr>
      <w:r>
        <w:drawing>
          <wp:inline distT="0" distB="0" distL="0" distR="0">
            <wp:extent cx="6122035" cy="3449320"/>
            <wp:effectExtent l="0" t="0" r="12065" b="17780"/>
            <wp:docPr id="26" name="image5.png"/>
            <wp:cNvGraphicFramePr/>
            <a:graphic xmlns:a="http://schemas.openxmlformats.org/drawingml/2006/main">
              <a:graphicData uri="http://schemas.openxmlformats.org/drawingml/2006/picture">
                <pic:pic xmlns:pic="http://schemas.openxmlformats.org/drawingml/2006/picture">
                  <pic:nvPicPr>
                    <pic:cNvPr id="26" name="image5.png"/>
                    <pic:cNvPicPr preferRelativeResize="0"/>
                  </pic:nvPicPr>
                  <pic:blipFill>
                    <a:blip r:embed="rId18"/>
                    <a:srcRect/>
                    <a:stretch>
                      <a:fillRect/>
                    </a:stretch>
                  </pic:blipFill>
                  <pic:spPr>
                    <a:xfrm>
                      <a:off x="0" y="0"/>
                      <a:ext cx="6122035" cy="3449320"/>
                    </a:xfrm>
                    <a:prstGeom prst="rect">
                      <a:avLst/>
                    </a:prstGeom>
                  </pic:spPr>
                </pic:pic>
              </a:graphicData>
            </a:graphic>
          </wp:inline>
        </w:drawing>
      </w:r>
      <w:r>
        <w:rPr>
          <w:b/>
          <w:sz w:val="26"/>
          <w:szCs w:val="26"/>
        </w:rPr>
        <w:t xml:space="preserve">       </w:t>
      </w:r>
    </w:p>
    <w:p>
      <w:pPr>
        <w:spacing w:after="0" w:line="276" w:lineRule="auto"/>
        <w:jc w:val="both"/>
        <w:rPr>
          <w:sz w:val="26"/>
          <w:szCs w:val="26"/>
        </w:rPr>
      </w:pPr>
      <w:r>
        <w:rPr>
          <w:b/>
          <w:sz w:val="26"/>
          <w:szCs w:val="26"/>
        </w:rPr>
        <w:t>Bước 4:</w:t>
      </w:r>
      <w:r>
        <w:rPr>
          <w:sz w:val="26"/>
          <w:szCs w:val="26"/>
        </w:rPr>
        <w:t xml:space="preserve"> Đánh giá và chốt kiến thức </w:t>
      </w:r>
    </w:p>
    <w:p>
      <w:pPr>
        <w:spacing w:after="0" w:line="276" w:lineRule="auto"/>
        <w:jc w:val="both"/>
        <w:rPr>
          <w:sz w:val="26"/>
          <w:szCs w:val="26"/>
        </w:rPr>
      </w:pPr>
      <w:r>
        <w:rPr>
          <w:sz w:val="26"/>
          <w:szCs w:val="26"/>
        </w:rPr>
        <w:t>- Giáo viên quan sát, nhận xét đánh giá quá trình thực hiện của học sinh về thái độ, tinh thần học tập, khả năng giao tiếp, trình bày và đánh giá kết quả cuối cùng của học sinh.</w:t>
      </w:r>
    </w:p>
    <w:p>
      <w:pPr>
        <w:spacing w:after="0" w:line="276" w:lineRule="auto"/>
        <w:jc w:val="both"/>
        <w:rPr>
          <w:sz w:val="26"/>
          <w:szCs w:val="26"/>
        </w:rPr>
      </w:pPr>
      <w:r>
        <w:rPr>
          <w:sz w:val="26"/>
          <w:szCs w:val="26"/>
        </w:rPr>
        <w:t>- Chuẩn kiến thức:</w:t>
      </w:r>
    </w:p>
    <w:tbl>
      <w:tblPr>
        <w:tblStyle w:val="251"/>
        <w:tblW w:w="9641" w:type="dxa"/>
        <w:tblInd w:w="0" w:type="dxa"/>
        <w:tblLayout w:type="fixed"/>
        <w:tblCellMar>
          <w:top w:w="0" w:type="dxa"/>
          <w:left w:w="115" w:type="dxa"/>
          <w:bottom w:w="0" w:type="dxa"/>
          <w:right w:w="115" w:type="dxa"/>
        </w:tblCellMar>
      </w:tblPr>
      <w:tblGrid>
        <w:gridCol w:w="9641"/>
      </w:tblGrid>
      <w:tr>
        <w:tblPrEx>
          <w:tblCellMar>
            <w:top w:w="0" w:type="dxa"/>
            <w:left w:w="115" w:type="dxa"/>
            <w:bottom w:w="0" w:type="dxa"/>
            <w:right w:w="115" w:type="dxa"/>
          </w:tblCellMar>
        </w:tblPrEx>
        <w:tc>
          <w:tcPr>
            <w:tcW w:w="9641" w:type="dxa"/>
            <w:shd w:val="clear" w:color="auto" w:fill="FFF5DC"/>
          </w:tcPr>
          <w:p>
            <w:pPr>
              <w:spacing w:after="0" w:line="276" w:lineRule="auto"/>
              <w:rPr>
                <w:b/>
                <w:color w:val="7030A0"/>
                <w:sz w:val="26"/>
                <w:szCs w:val="26"/>
              </w:rPr>
            </w:pPr>
            <w:r>
              <w:rPr>
                <w:b/>
                <w:color w:val="0070C0"/>
                <w:sz w:val="26"/>
                <w:szCs w:val="26"/>
              </w:rPr>
              <w:t>1. Bảo vệ môi trường</w:t>
            </w:r>
            <w:r>
              <w:rPr>
                <w:b/>
                <w:color w:val="7030A0"/>
                <w:sz w:val="26"/>
                <w:szCs w:val="26"/>
                <w:highlight w:val="white"/>
              </w:rPr>
              <w:drawing>
                <wp:inline distT="0" distB="0" distL="0" distR="0">
                  <wp:extent cx="6088380" cy="2733675"/>
                  <wp:effectExtent l="0" t="0" r="7620" b="9525"/>
                  <wp:docPr id="4" name="image3.png"/>
                  <wp:cNvGraphicFramePr/>
                  <a:graphic xmlns:a="http://schemas.openxmlformats.org/drawingml/2006/main">
                    <a:graphicData uri="http://schemas.openxmlformats.org/drawingml/2006/picture">
                      <pic:pic xmlns:pic="http://schemas.openxmlformats.org/drawingml/2006/picture">
                        <pic:nvPicPr>
                          <pic:cNvPr id="4" name="image3.png"/>
                          <pic:cNvPicPr preferRelativeResize="0"/>
                        </pic:nvPicPr>
                        <pic:blipFill>
                          <a:blip r:embed="rId19"/>
                          <a:srcRect r="2311"/>
                          <a:stretch>
                            <a:fillRect/>
                          </a:stretch>
                        </pic:blipFill>
                        <pic:spPr>
                          <a:xfrm>
                            <a:off x="0" y="0"/>
                            <a:ext cx="6088556" cy="2733938"/>
                          </a:xfrm>
                          <a:prstGeom prst="rect">
                            <a:avLst/>
                          </a:prstGeom>
                        </pic:spPr>
                      </pic:pic>
                    </a:graphicData>
                  </a:graphic>
                </wp:inline>
              </w:drawing>
            </w:r>
          </w:p>
        </w:tc>
      </w:tr>
    </w:tbl>
    <w:p>
      <w:pPr>
        <w:spacing w:after="0" w:line="276" w:lineRule="auto"/>
        <w:jc w:val="both"/>
        <w:rPr>
          <w:b/>
          <w:color w:val="0070C0"/>
          <w:sz w:val="26"/>
          <w:szCs w:val="26"/>
          <w:highlight w:val="white"/>
        </w:rPr>
      </w:pPr>
      <w:r>
        <w:rPr>
          <w:b/>
          <w:color w:val="0070C0"/>
          <w:sz w:val="26"/>
          <w:szCs w:val="26"/>
          <w:highlight w:val="white"/>
        </w:rPr>
        <w:t>2.2. Tìm hiểu vấn đề bảo vệ đa dạng sinh học ở châu Âu</w:t>
      </w:r>
    </w:p>
    <w:p>
      <w:pPr>
        <w:pBdr>
          <w:top w:val="none" w:color="auto" w:sz="0" w:space="0"/>
          <w:left w:val="none" w:color="auto" w:sz="0" w:space="0"/>
          <w:bottom w:val="none" w:color="auto" w:sz="0" w:space="0"/>
          <w:right w:val="none" w:color="auto" w:sz="0" w:space="0"/>
          <w:between w:val="none" w:color="auto" w:sz="0" w:space="0"/>
        </w:pBdr>
        <w:spacing w:after="0" w:line="276" w:lineRule="auto"/>
        <w:jc w:val="both"/>
        <w:rPr>
          <w:color w:val="000000"/>
          <w:sz w:val="26"/>
          <w:szCs w:val="26"/>
          <w:highlight w:val="white"/>
        </w:rPr>
      </w:pPr>
      <w:r>
        <w:rPr>
          <w:color w:val="000000"/>
          <w:sz w:val="26"/>
          <w:szCs w:val="26"/>
          <w:highlight w:val="white"/>
        </w:rPr>
        <w:t>a. Mục tiêu</w:t>
      </w:r>
    </w:p>
    <w:p>
      <w:pPr>
        <w:pBdr>
          <w:top w:val="none" w:color="auto" w:sz="0" w:space="0"/>
          <w:left w:val="none" w:color="auto" w:sz="0" w:space="0"/>
          <w:bottom w:val="none" w:color="auto" w:sz="0" w:space="0"/>
          <w:right w:val="none" w:color="auto" w:sz="0" w:space="0"/>
          <w:between w:val="none" w:color="auto" w:sz="0" w:space="0"/>
        </w:pBdr>
        <w:spacing w:after="0" w:line="276" w:lineRule="auto"/>
        <w:jc w:val="both"/>
        <w:rPr>
          <w:color w:val="000000"/>
          <w:sz w:val="26"/>
          <w:szCs w:val="26"/>
          <w:highlight w:val="white"/>
        </w:rPr>
      </w:pPr>
      <w:r>
        <w:rPr>
          <w:color w:val="000000"/>
          <w:sz w:val="26"/>
          <w:szCs w:val="26"/>
          <w:highlight w:val="white"/>
        </w:rPr>
        <w:t>-</w:t>
      </w:r>
      <w:r>
        <w:rPr>
          <w:color w:val="000000"/>
          <w:sz w:val="26"/>
          <w:szCs w:val="26"/>
          <w:highlight w:val="white"/>
          <w:lang w:val="vi-VN"/>
        </w:rPr>
        <w:t xml:space="preserve"> </w:t>
      </w:r>
      <w:r>
        <w:rPr>
          <w:color w:val="000000"/>
          <w:sz w:val="26"/>
          <w:szCs w:val="26"/>
          <w:highlight w:val="white"/>
        </w:rPr>
        <w:t>Trình bày được vấn để bảo vệ đa dạng sinh học ở châu Âu.</w:t>
      </w:r>
    </w:p>
    <w:p>
      <w:pPr>
        <w:pBdr>
          <w:top w:val="none" w:color="auto" w:sz="0" w:space="0"/>
          <w:left w:val="none" w:color="auto" w:sz="0" w:space="0"/>
          <w:bottom w:val="none" w:color="auto" w:sz="0" w:space="0"/>
          <w:right w:val="none" w:color="auto" w:sz="0" w:space="0"/>
          <w:between w:val="none" w:color="auto" w:sz="0" w:space="0"/>
        </w:pBdr>
        <w:spacing w:after="0" w:line="276" w:lineRule="auto"/>
        <w:jc w:val="both"/>
        <w:rPr>
          <w:color w:val="000000"/>
          <w:sz w:val="26"/>
          <w:szCs w:val="26"/>
          <w:highlight w:val="white"/>
        </w:rPr>
      </w:pPr>
      <w:r>
        <w:rPr>
          <w:color w:val="000000"/>
          <w:sz w:val="26"/>
          <w:szCs w:val="26"/>
          <w:highlight w:val="white"/>
        </w:rPr>
        <w:t>-</w:t>
      </w:r>
      <w:r>
        <w:rPr>
          <w:color w:val="000000"/>
          <w:sz w:val="26"/>
          <w:szCs w:val="26"/>
          <w:highlight w:val="white"/>
          <w:lang w:val="vi-VN"/>
        </w:rPr>
        <w:t xml:space="preserve"> </w:t>
      </w:r>
      <w:r>
        <w:rPr>
          <w:color w:val="000000"/>
          <w:sz w:val="26"/>
          <w:szCs w:val="26"/>
          <w:highlight w:val="white"/>
        </w:rPr>
        <w:t>Biết cách khai thác thông tin qua hình ảnh.</w:t>
      </w:r>
    </w:p>
    <w:p>
      <w:pPr>
        <w:pBdr>
          <w:top w:val="none" w:color="auto" w:sz="0" w:space="0"/>
          <w:left w:val="none" w:color="auto" w:sz="0" w:space="0"/>
          <w:bottom w:val="none" w:color="auto" w:sz="0" w:space="0"/>
          <w:right w:val="none" w:color="auto" w:sz="0" w:space="0"/>
          <w:between w:val="none" w:color="auto" w:sz="0" w:space="0"/>
        </w:pBdr>
        <w:spacing w:after="0" w:line="276" w:lineRule="auto"/>
        <w:jc w:val="both"/>
        <w:rPr>
          <w:color w:val="000000"/>
          <w:sz w:val="26"/>
          <w:szCs w:val="26"/>
          <w:highlight w:val="white"/>
        </w:rPr>
      </w:pPr>
      <w:r>
        <w:rPr>
          <w:color w:val="000000"/>
          <w:sz w:val="26"/>
          <w:szCs w:val="26"/>
          <w:highlight w:val="white"/>
        </w:rPr>
        <w:t>b. Nội dung</w:t>
      </w:r>
    </w:p>
    <w:p>
      <w:pPr>
        <w:widowControl w:val="0"/>
        <w:spacing w:after="0" w:line="276" w:lineRule="auto"/>
        <w:ind w:left="20" w:right="40"/>
        <w:jc w:val="both"/>
        <w:rPr>
          <w:sz w:val="26"/>
          <w:szCs w:val="26"/>
        </w:rPr>
      </w:pPr>
      <w:r>
        <w:rPr>
          <w:sz w:val="26"/>
          <w:szCs w:val="26"/>
        </w:rPr>
        <w:t>- Dựa vào thông tin và hình ảnh trong mục 2 trình bày vấn đề bảo vệ đa dạng sinh học ở châu Âu.</w:t>
      </w:r>
    </w:p>
    <w:p>
      <w:pPr>
        <w:spacing w:after="0" w:line="276" w:lineRule="auto"/>
        <w:jc w:val="both"/>
        <w:rPr>
          <w:color w:val="000000"/>
          <w:sz w:val="26"/>
          <w:szCs w:val="26"/>
          <w:highlight w:val="white"/>
        </w:rPr>
      </w:pPr>
      <w:r>
        <w:rPr>
          <w:color w:val="000000"/>
          <w:sz w:val="26"/>
          <w:szCs w:val="26"/>
          <w:highlight w:val="white"/>
        </w:rPr>
        <w:t>c. Sản Phẩm</w:t>
      </w:r>
    </w:p>
    <w:p>
      <w:pPr>
        <w:spacing w:after="0" w:line="276" w:lineRule="auto"/>
        <w:jc w:val="both"/>
        <w:rPr>
          <w:color w:val="000000"/>
          <w:sz w:val="26"/>
          <w:szCs w:val="26"/>
          <w:highlight w:val="white"/>
        </w:rPr>
      </w:pPr>
      <w:r>
        <w:rPr>
          <w:color w:val="000000"/>
          <w:sz w:val="26"/>
          <w:szCs w:val="26"/>
          <w:highlight w:val="white"/>
        </w:rPr>
        <w:t>-</w:t>
      </w:r>
      <w:r>
        <w:rPr>
          <w:color w:val="000000"/>
          <w:sz w:val="26"/>
          <w:szCs w:val="26"/>
          <w:highlight w:val="white"/>
          <w:lang w:val="vi-VN"/>
        </w:rPr>
        <w:t xml:space="preserve"> </w:t>
      </w:r>
      <w:r>
        <w:rPr>
          <w:color w:val="000000"/>
          <w:sz w:val="26"/>
          <w:szCs w:val="26"/>
          <w:highlight w:val="white"/>
        </w:rPr>
        <w:t>Đa dạng sinh học ở châu Âu rất được các nước chú trọng bảo vệ, các hệ sinh thái trên cạn và dưới nước được bảo tồn tương đối tốt.</w:t>
      </w:r>
    </w:p>
    <w:p>
      <w:pPr>
        <w:spacing w:after="0" w:line="276" w:lineRule="auto"/>
        <w:jc w:val="both"/>
        <w:rPr>
          <w:color w:val="000000"/>
          <w:sz w:val="26"/>
          <w:szCs w:val="26"/>
          <w:highlight w:val="white"/>
        </w:rPr>
      </w:pPr>
      <w:r>
        <w:rPr>
          <w:color w:val="000000"/>
          <w:sz w:val="26"/>
          <w:szCs w:val="26"/>
          <w:highlight w:val="white"/>
        </w:rPr>
        <w:t>-</w:t>
      </w:r>
      <w:r>
        <w:rPr>
          <w:color w:val="000000"/>
          <w:sz w:val="26"/>
          <w:szCs w:val="26"/>
          <w:highlight w:val="white"/>
          <w:lang w:val="vi-VN"/>
        </w:rPr>
        <w:t xml:space="preserve"> </w:t>
      </w:r>
      <w:r>
        <w:rPr>
          <w:color w:val="000000"/>
          <w:sz w:val="26"/>
          <w:szCs w:val="26"/>
          <w:highlight w:val="white"/>
        </w:rPr>
        <w:t>Các nước châu Âu đã ban hành nhiều chính sách bảo vệ và phát triển rừng bền vững, giảm thiểu các nguyên nhân gây ô nhiễm môi trường nước và môi trường đất để bảo vệ sự đa dạng sinh học.</w:t>
      </w:r>
    </w:p>
    <w:p>
      <w:pPr>
        <w:pBdr>
          <w:top w:val="none" w:color="auto" w:sz="0" w:space="0"/>
          <w:left w:val="none" w:color="auto" w:sz="0" w:space="0"/>
          <w:bottom w:val="none" w:color="auto" w:sz="0" w:space="0"/>
          <w:right w:val="none" w:color="auto" w:sz="0" w:space="0"/>
          <w:between w:val="none" w:color="auto" w:sz="0" w:space="0"/>
        </w:pBdr>
        <w:spacing w:after="0" w:line="276" w:lineRule="auto"/>
        <w:jc w:val="both"/>
        <w:rPr>
          <w:color w:val="000000"/>
          <w:sz w:val="26"/>
          <w:szCs w:val="26"/>
        </w:rPr>
      </w:pPr>
      <w:r>
        <w:rPr>
          <w:color w:val="000000"/>
          <w:sz w:val="26"/>
          <w:szCs w:val="26"/>
        </w:rPr>
        <w:t>d. Cách thức tổ chức</w:t>
      </w:r>
    </w:p>
    <w:p>
      <w:pPr>
        <w:spacing w:after="0" w:line="288" w:lineRule="auto"/>
        <w:rPr>
          <w:color w:val="000000"/>
          <w:sz w:val="26"/>
          <w:szCs w:val="26"/>
          <w:highlight w:val="white"/>
        </w:rPr>
      </w:pPr>
      <w:r>
        <w:rPr>
          <w:b/>
          <w:color w:val="000000"/>
          <w:sz w:val="26"/>
          <w:szCs w:val="26"/>
          <w:highlight w:val="white"/>
        </w:rPr>
        <w:t>Bước 1:</w:t>
      </w:r>
      <w:r>
        <w:rPr>
          <w:color w:val="000000"/>
          <w:sz w:val="26"/>
          <w:szCs w:val="26"/>
          <w:highlight w:val="white"/>
        </w:rPr>
        <w:t xml:space="preserve"> Giao nhiệm vụ</w:t>
      </w:r>
    </w:p>
    <w:tbl>
      <w:tblPr>
        <w:tblStyle w:val="252"/>
        <w:tblW w:w="964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503"/>
        <w:gridCol w:w="313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6503" w:type="dxa"/>
          </w:tcPr>
          <w:p>
            <w:pPr>
              <w:spacing w:after="0" w:line="288" w:lineRule="auto"/>
              <w:rPr>
                <w:color w:val="000000"/>
                <w:sz w:val="26"/>
                <w:szCs w:val="26"/>
              </w:rPr>
            </w:pPr>
            <w:r>
              <w:rPr>
                <w:b/>
                <w:color w:val="000000"/>
                <w:sz w:val="26"/>
                <w:szCs w:val="26"/>
              </w:rPr>
              <w:t>Nhiệm vụ 1</w:t>
            </w:r>
            <w:r>
              <w:rPr>
                <w:color w:val="000000"/>
                <w:sz w:val="26"/>
                <w:szCs w:val="26"/>
              </w:rPr>
              <w:t>:  Dựa vào thông tin mục 2 và hiểu biết của mình, em hãy cho biết: Vai trò của các hệ sinh thái và sự đa dạng sinh học đối với con người và sự phát triển KTXH?</w:t>
            </w:r>
          </w:p>
          <w:p>
            <w:pPr>
              <w:spacing w:after="0" w:line="288" w:lineRule="auto"/>
              <w:rPr>
                <w:color w:val="000000"/>
                <w:sz w:val="26"/>
                <w:szCs w:val="26"/>
              </w:rPr>
            </w:pPr>
            <w:r>
              <w:rPr>
                <w:b/>
                <w:color w:val="000000"/>
                <w:sz w:val="26"/>
                <w:szCs w:val="26"/>
              </w:rPr>
              <w:t xml:space="preserve">Nhiệm vụ 2: </w:t>
            </w:r>
            <w:r>
              <w:rPr>
                <w:color w:val="000000"/>
                <w:sz w:val="26"/>
                <w:szCs w:val="26"/>
              </w:rPr>
              <w:t>Quan sát hình ảnh, hãy nêu nhận xét về tỉ lệ che phủ rừng bình quân của châu Âu và một số quốc gia châu Âu năm 2015?</w:t>
            </w:r>
          </w:p>
        </w:tc>
        <w:tc>
          <w:tcPr>
            <w:tcW w:w="3138" w:type="dxa"/>
          </w:tcPr>
          <w:p>
            <w:pPr>
              <w:spacing w:after="0" w:line="288" w:lineRule="auto"/>
              <w:rPr>
                <w:color w:val="000000"/>
                <w:sz w:val="26"/>
                <w:szCs w:val="26"/>
              </w:rPr>
            </w:pPr>
            <w:r>
              <w:rPr>
                <w:color w:val="000000"/>
                <w:sz w:val="26"/>
                <w:szCs w:val="26"/>
              </w:rPr>
              <w:drawing>
                <wp:inline distT="0" distB="0" distL="0" distR="0">
                  <wp:extent cx="1876425" cy="2506345"/>
                  <wp:effectExtent l="0" t="0" r="9525" b="8255"/>
                  <wp:docPr id="28" name="image12.png"/>
                  <wp:cNvGraphicFramePr/>
                  <a:graphic xmlns:a="http://schemas.openxmlformats.org/drawingml/2006/main">
                    <a:graphicData uri="http://schemas.openxmlformats.org/drawingml/2006/picture">
                      <pic:pic xmlns:pic="http://schemas.openxmlformats.org/drawingml/2006/picture">
                        <pic:nvPicPr>
                          <pic:cNvPr id="28" name="image12.png"/>
                          <pic:cNvPicPr preferRelativeResize="0"/>
                        </pic:nvPicPr>
                        <pic:blipFill>
                          <a:blip r:embed="rId20"/>
                          <a:srcRect/>
                          <a:stretch>
                            <a:fillRect/>
                          </a:stretch>
                        </pic:blipFill>
                        <pic:spPr>
                          <a:xfrm>
                            <a:off x="0" y="0"/>
                            <a:ext cx="1876886" cy="2506608"/>
                          </a:xfrm>
                          <a:prstGeom prst="rect">
                            <a:avLst/>
                          </a:prstGeom>
                        </pic:spPr>
                      </pic:pic>
                    </a:graphicData>
                  </a:graphic>
                </wp:inline>
              </w:drawing>
            </w:r>
          </w:p>
        </w:tc>
      </w:tr>
    </w:tbl>
    <w:p>
      <w:pPr>
        <w:spacing w:after="0" w:line="288" w:lineRule="auto"/>
        <w:rPr>
          <w:sz w:val="26"/>
          <w:szCs w:val="26"/>
        </w:rPr>
      </w:pPr>
    </w:p>
    <w:p>
      <w:pPr>
        <w:spacing w:after="0" w:line="288" w:lineRule="auto"/>
        <w:rPr>
          <w:sz w:val="26"/>
          <w:szCs w:val="26"/>
        </w:rPr>
      </w:pPr>
    </w:p>
    <w:p>
      <w:pPr>
        <w:spacing w:after="0" w:line="288" w:lineRule="auto"/>
        <w:rPr>
          <w:b/>
          <w:sz w:val="26"/>
          <w:szCs w:val="26"/>
        </w:rPr>
      </w:pPr>
      <w:r>
        <w:drawing>
          <wp:inline distT="0" distB="0" distL="0" distR="0">
            <wp:extent cx="6122035" cy="3459480"/>
            <wp:effectExtent l="0" t="0" r="12065" b="7620"/>
            <wp:docPr id="27" name="image8.png"/>
            <wp:cNvGraphicFramePr/>
            <a:graphic xmlns:a="http://schemas.openxmlformats.org/drawingml/2006/main">
              <a:graphicData uri="http://schemas.openxmlformats.org/drawingml/2006/picture">
                <pic:pic xmlns:pic="http://schemas.openxmlformats.org/drawingml/2006/picture">
                  <pic:nvPicPr>
                    <pic:cNvPr id="27" name="image8.png"/>
                    <pic:cNvPicPr preferRelativeResize="0"/>
                  </pic:nvPicPr>
                  <pic:blipFill>
                    <a:blip r:embed="rId21"/>
                    <a:srcRect/>
                    <a:stretch>
                      <a:fillRect/>
                    </a:stretch>
                  </pic:blipFill>
                  <pic:spPr>
                    <a:xfrm>
                      <a:off x="0" y="0"/>
                      <a:ext cx="6122035" cy="3459480"/>
                    </a:xfrm>
                    <a:prstGeom prst="rect">
                      <a:avLst/>
                    </a:prstGeom>
                  </pic:spPr>
                </pic:pic>
              </a:graphicData>
            </a:graphic>
          </wp:inline>
        </w:drawing>
      </w:r>
    </w:p>
    <w:p>
      <w:pPr>
        <w:spacing w:after="0" w:line="288" w:lineRule="auto"/>
        <w:rPr>
          <w:b/>
          <w:sz w:val="26"/>
          <w:szCs w:val="26"/>
        </w:rPr>
      </w:pPr>
    </w:p>
    <w:p>
      <w:pPr>
        <w:spacing w:after="0" w:line="288" w:lineRule="auto"/>
        <w:rPr>
          <w:sz w:val="26"/>
          <w:szCs w:val="26"/>
        </w:rPr>
      </w:pPr>
      <w:r>
        <w:rPr>
          <w:b/>
          <w:sz w:val="26"/>
          <w:szCs w:val="26"/>
        </w:rPr>
        <w:t xml:space="preserve">Nhiệm vụ 3: </w:t>
      </w:r>
      <w:r>
        <w:rPr>
          <w:sz w:val="26"/>
          <w:szCs w:val="26"/>
        </w:rPr>
        <w:t>Các quốc gia châu Âu đã có những giải pháp nào để góp phần bảo vệ và phát triển rừng, bảo vệ đa dạng sinh học ngày càng hiệu quả hơn?</w:t>
      </w:r>
    </w:p>
    <w:p>
      <w:pPr>
        <w:spacing w:after="0" w:line="276" w:lineRule="auto"/>
        <w:jc w:val="both"/>
        <w:rPr>
          <w:color w:val="000000"/>
          <w:sz w:val="26"/>
          <w:szCs w:val="26"/>
          <w:highlight w:val="white"/>
        </w:rPr>
      </w:pPr>
      <w:r>
        <w:rPr>
          <w:b/>
          <w:color w:val="000000"/>
          <w:sz w:val="26"/>
          <w:szCs w:val="26"/>
          <w:highlight w:val="white"/>
        </w:rPr>
        <w:t>Bước 2</w:t>
      </w:r>
      <w:r>
        <w:rPr>
          <w:color w:val="000000"/>
          <w:sz w:val="26"/>
          <w:szCs w:val="26"/>
          <w:highlight w:val="white"/>
        </w:rPr>
        <w:t>: HS thực hiện nhiệm vụ</w:t>
      </w:r>
    </w:p>
    <w:p>
      <w:pPr>
        <w:spacing w:after="0" w:line="276" w:lineRule="auto"/>
        <w:jc w:val="both"/>
        <w:rPr>
          <w:color w:val="000000"/>
          <w:sz w:val="26"/>
          <w:szCs w:val="26"/>
          <w:highlight w:val="white"/>
        </w:rPr>
      </w:pPr>
      <w:r>
        <w:rPr>
          <w:color w:val="000000"/>
          <w:sz w:val="26"/>
          <w:szCs w:val="26"/>
          <w:highlight w:val="white"/>
        </w:rPr>
        <w:t xml:space="preserve">- HS trao đổi và trả lời các câu hỏi. </w:t>
      </w:r>
    </w:p>
    <w:p>
      <w:pPr>
        <w:spacing w:after="0" w:line="276" w:lineRule="auto"/>
        <w:jc w:val="both"/>
        <w:rPr>
          <w:color w:val="000000"/>
          <w:sz w:val="26"/>
          <w:szCs w:val="26"/>
          <w:highlight w:val="white"/>
        </w:rPr>
      </w:pPr>
      <w:r>
        <w:rPr>
          <w:b/>
          <w:color w:val="000000"/>
          <w:sz w:val="26"/>
          <w:szCs w:val="26"/>
          <w:highlight w:val="white"/>
        </w:rPr>
        <w:t>Bước 3</w:t>
      </w:r>
      <w:r>
        <w:rPr>
          <w:color w:val="000000"/>
          <w:sz w:val="26"/>
          <w:szCs w:val="26"/>
          <w:highlight w:val="white"/>
        </w:rPr>
        <w:t>: HS báo cáo kết quả làm việc</w:t>
      </w:r>
    </w:p>
    <w:p>
      <w:pPr>
        <w:spacing w:after="0" w:line="276" w:lineRule="auto"/>
        <w:jc w:val="both"/>
        <w:rPr>
          <w:color w:val="000000"/>
          <w:sz w:val="26"/>
          <w:szCs w:val="26"/>
          <w:highlight w:val="white"/>
        </w:rPr>
      </w:pPr>
      <w:r>
        <w:rPr>
          <w:color w:val="000000"/>
          <w:sz w:val="26"/>
          <w:szCs w:val="26"/>
          <w:highlight w:val="white"/>
        </w:rPr>
        <w:t>- Gọi học sinh bất kì trả lời câu hỏi.</w:t>
      </w:r>
    </w:p>
    <w:p>
      <w:pPr>
        <w:spacing w:after="0" w:line="276" w:lineRule="auto"/>
        <w:jc w:val="both"/>
        <w:rPr>
          <w:color w:val="000000"/>
          <w:sz w:val="26"/>
          <w:szCs w:val="26"/>
          <w:highlight w:val="white"/>
        </w:rPr>
      </w:pPr>
      <w:r>
        <w:rPr>
          <w:color w:val="000000"/>
          <w:sz w:val="26"/>
          <w:szCs w:val="26"/>
          <w:highlight w:val="white"/>
        </w:rPr>
        <w:t>- HS khác nhận xét, bổ sung</w:t>
      </w:r>
    </w:p>
    <w:p>
      <w:pPr>
        <w:spacing w:after="0" w:line="276" w:lineRule="auto"/>
        <w:jc w:val="both"/>
        <w:rPr>
          <w:color w:val="000000"/>
          <w:sz w:val="26"/>
          <w:szCs w:val="26"/>
          <w:highlight w:val="white"/>
        </w:rPr>
      </w:pPr>
      <w:r>
        <w:rPr>
          <w:color w:val="000000"/>
          <w:sz w:val="26"/>
          <w:szCs w:val="26"/>
          <w:highlight w:val="white"/>
        </w:rPr>
        <w:t xml:space="preserve">*GV mở rộng: </w:t>
      </w:r>
    </w:p>
    <w:p>
      <w:pPr>
        <w:spacing w:after="0" w:line="276" w:lineRule="auto"/>
        <w:jc w:val="both"/>
        <w:rPr>
          <w:color w:val="000000"/>
          <w:sz w:val="26"/>
          <w:szCs w:val="26"/>
          <w:highlight w:val="white"/>
        </w:rPr>
      </w:pPr>
      <w:r>
        <w:drawing>
          <wp:inline distT="0" distB="0" distL="0" distR="0">
            <wp:extent cx="6122035" cy="3439795"/>
            <wp:effectExtent l="0" t="0" r="12065" b="8255"/>
            <wp:docPr id="30" name="image13.png"/>
            <wp:cNvGraphicFramePr/>
            <a:graphic xmlns:a="http://schemas.openxmlformats.org/drawingml/2006/main">
              <a:graphicData uri="http://schemas.openxmlformats.org/drawingml/2006/picture">
                <pic:pic xmlns:pic="http://schemas.openxmlformats.org/drawingml/2006/picture">
                  <pic:nvPicPr>
                    <pic:cNvPr id="30" name="image13.png"/>
                    <pic:cNvPicPr preferRelativeResize="0"/>
                  </pic:nvPicPr>
                  <pic:blipFill>
                    <a:blip r:embed="rId22"/>
                    <a:srcRect/>
                    <a:stretch>
                      <a:fillRect/>
                    </a:stretch>
                  </pic:blipFill>
                  <pic:spPr>
                    <a:xfrm>
                      <a:off x="0" y="0"/>
                      <a:ext cx="6122035" cy="3439795"/>
                    </a:xfrm>
                    <a:prstGeom prst="rect">
                      <a:avLst/>
                    </a:prstGeom>
                  </pic:spPr>
                </pic:pic>
              </a:graphicData>
            </a:graphic>
          </wp:inline>
        </w:drawing>
      </w:r>
    </w:p>
    <w:p>
      <w:pPr>
        <w:spacing w:after="0" w:line="276" w:lineRule="auto"/>
        <w:jc w:val="both"/>
        <w:rPr>
          <w:color w:val="000000"/>
          <w:sz w:val="26"/>
          <w:szCs w:val="26"/>
          <w:highlight w:val="white"/>
        </w:rPr>
      </w:pPr>
      <w:r>
        <w:rPr>
          <w:color w:val="000000"/>
          <w:sz w:val="26"/>
          <w:szCs w:val="26"/>
          <w:highlight w:val="white"/>
        </w:rPr>
        <w:t xml:space="preserve">- Quản lí rừng </w:t>
      </w:r>
      <w:r>
        <w:rPr>
          <w:sz w:val="26"/>
          <w:szCs w:val="26"/>
          <w:highlight w:val="white"/>
        </w:rPr>
        <w:t>bền</w:t>
      </w:r>
      <w:r>
        <w:rPr>
          <w:color w:val="000000"/>
          <w:sz w:val="26"/>
          <w:szCs w:val="26"/>
          <w:highlight w:val="white"/>
        </w:rPr>
        <w:t xml:space="preserve"> vững là vấn đề được các quốc gia châu Âu đặc biệt quan tâm. Hội nghị Bộ trưởng về Bảo vệ Rừng ở Châu Âu (MCPFE) được thành lập năm 1990, là tiến trình chính trị cấp cao lự nguyện nhằm đối thoại và hợp tác liên chính phủ để thúc đẩy quản lí rừng </w:t>
      </w:r>
      <w:r>
        <w:rPr>
          <w:sz w:val="26"/>
          <w:szCs w:val="26"/>
          <w:highlight w:val="white"/>
        </w:rPr>
        <w:t>bền</w:t>
      </w:r>
      <w:r>
        <w:rPr>
          <w:color w:val="000000"/>
          <w:sz w:val="26"/>
          <w:szCs w:val="26"/>
          <w:highlight w:val="white"/>
        </w:rPr>
        <w:t xml:space="preserve"> vững của châu Âu. MCPFE xây dựng các chiến lược chung cho 46 thành viên về cách báo vệ, quản lí rừng bền vững và cần bằng các trụ cột kinh tế, môi trường và xã hội của mỗi quốc gia.</w:t>
      </w:r>
    </w:p>
    <w:p>
      <w:pPr>
        <w:spacing w:after="0" w:line="276" w:lineRule="auto"/>
        <w:jc w:val="both"/>
        <w:rPr>
          <w:color w:val="000000"/>
          <w:sz w:val="26"/>
          <w:szCs w:val="26"/>
          <w:highlight w:val="white"/>
        </w:rPr>
      </w:pPr>
      <w:r>
        <w:rPr>
          <w:b/>
          <w:color w:val="000000"/>
          <w:sz w:val="26"/>
          <w:szCs w:val="26"/>
          <w:highlight w:val="white"/>
        </w:rPr>
        <w:t>Bước 4</w:t>
      </w:r>
      <w:r>
        <w:rPr>
          <w:color w:val="000000"/>
          <w:sz w:val="26"/>
          <w:szCs w:val="26"/>
          <w:highlight w:val="white"/>
        </w:rPr>
        <w:t>: Đánh giá và chốt kiến thức</w:t>
      </w:r>
    </w:p>
    <w:p>
      <w:pPr>
        <w:spacing w:after="0" w:line="276" w:lineRule="auto"/>
        <w:jc w:val="both"/>
        <w:rPr>
          <w:sz w:val="26"/>
          <w:szCs w:val="26"/>
        </w:rPr>
      </w:pPr>
      <w:r>
        <w:rPr>
          <w:color w:val="000000"/>
          <w:sz w:val="26"/>
          <w:szCs w:val="26"/>
          <w:highlight w:val="white"/>
        </w:rPr>
        <w:t xml:space="preserve">- </w:t>
      </w:r>
      <w:r>
        <w:rPr>
          <w:sz w:val="26"/>
          <w:szCs w:val="26"/>
        </w:rPr>
        <w:t xml:space="preserve">Giáo viên quan sát, nhận xét đánh giá quá trình thực hiện của học sinh về thái độ, tinh thân học tập, khả năng giao tiếp, trình bày và đánh giá kết quả cuối cùng của học sinh </w:t>
      </w:r>
    </w:p>
    <w:p>
      <w:pPr>
        <w:spacing w:after="0" w:line="276" w:lineRule="auto"/>
        <w:jc w:val="both"/>
        <w:rPr>
          <w:sz w:val="26"/>
          <w:szCs w:val="26"/>
        </w:rPr>
      </w:pPr>
      <w:r>
        <w:rPr>
          <w:sz w:val="26"/>
          <w:szCs w:val="26"/>
        </w:rPr>
        <w:t>- Chuẩn kiến thức:</w:t>
      </w:r>
    </w:p>
    <w:tbl>
      <w:tblPr>
        <w:tblStyle w:val="253"/>
        <w:tblW w:w="9908" w:type="dxa"/>
        <w:tblInd w:w="0" w:type="dxa"/>
        <w:tblLayout w:type="fixed"/>
        <w:tblCellMar>
          <w:top w:w="0" w:type="dxa"/>
          <w:left w:w="115" w:type="dxa"/>
          <w:bottom w:w="0" w:type="dxa"/>
          <w:right w:w="115" w:type="dxa"/>
        </w:tblCellMar>
      </w:tblPr>
      <w:tblGrid>
        <w:gridCol w:w="9908"/>
      </w:tblGrid>
      <w:tr>
        <w:tblPrEx>
          <w:tblCellMar>
            <w:top w:w="0" w:type="dxa"/>
            <w:left w:w="115" w:type="dxa"/>
            <w:bottom w:w="0" w:type="dxa"/>
            <w:right w:w="115" w:type="dxa"/>
          </w:tblCellMar>
        </w:tblPrEx>
        <w:trPr>
          <w:trHeight w:val="2043" w:hRule="atLeast"/>
        </w:trPr>
        <w:tc>
          <w:tcPr>
            <w:tcW w:w="9908" w:type="dxa"/>
            <w:shd w:val="clear" w:color="auto" w:fill="FFF5DC"/>
          </w:tcPr>
          <w:p>
            <w:pPr>
              <w:spacing w:after="0" w:line="276" w:lineRule="auto"/>
              <w:jc w:val="both"/>
              <w:rPr>
                <w:b/>
                <w:color w:val="0070C0"/>
                <w:sz w:val="26"/>
                <w:szCs w:val="26"/>
              </w:rPr>
            </w:pPr>
            <w:r>
              <w:rPr>
                <w:b/>
                <w:color w:val="0070C0"/>
                <w:sz w:val="26"/>
                <w:szCs w:val="26"/>
              </w:rPr>
              <w:t>2. Bảo vệ đa dạng sinh học</w:t>
            </w:r>
          </w:p>
          <w:p>
            <w:pPr>
              <w:spacing w:after="0" w:line="276" w:lineRule="auto"/>
              <w:jc w:val="both"/>
              <w:rPr>
                <w:color w:val="000000"/>
                <w:sz w:val="26"/>
                <w:szCs w:val="26"/>
              </w:rPr>
            </w:pPr>
            <w:r>
              <w:rPr>
                <w:color w:val="000000"/>
                <w:sz w:val="26"/>
                <w:szCs w:val="26"/>
              </w:rPr>
              <w:t>-</w:t>
            </w:r>
            <w:r>
              <w:rPr>
                <w:rFonts w:hint="default"/>
                <w:color w:val="000000"/>
                <w:sz w:val="26"/>
                <w:szCs w:val="26"/>
                <w:lang w:val="en-US"/>
              </w:rPr>
              <w:t xml:space="preserve"> </w:t>
            </w:r>
            <w:r>
              <w:rPr>
                <w:color w:val="000000"/>
                <w:sz w:val="26"/>
                <w:szCs w:val="26"/>
              </w:rPr>
              <w:t>Đa dạng sinh học ở châu Âu rất được các nước chú trọng bảo vệ, các hệ sinh thái trên cạn và dưới nước được bảo tồn tương đối tốt.</w:t>
            </w:r>
          </w:p>
          <w:p>
            <w:pPr>
              <w:spacing w:after="0" w:line="276" w:lineRule="auto"/>
              <w:jc w:val="both"/>
              <w:rPr>
                <w:color w:val="000000"/>
                <w:sz w:val="26"/>
                <w:szCs w:val="26"/>
              </w:rPr>
            </w:pPr>
            <w:r>
              <w:rPr>
                <w:color w:val="000000"/>
                <w:sz w:val="26"/>
                <w:szCs w:val="26"/>
              </w:rPr>
              <w:t>-</w:t>
            </w:r>
            <w:r>
              <w:rPr>
                <w:rFonts w:hint="default"/>
                <w:color w:val="000000"/>
                <w:sz w:val="26"/>
                <w:szCs w:val="26"/>
                <w:lang w:val="en-US"/>
              </w:rPr>
              <w:t xml:space="preserve"> </w:t>
            </w:r>
            <w:r>
              <w:rPr>
                <w:color w:val="000000"/>
                <w:sz w:val="26"/>
                <w:szCs w:val="26"/>
              </w:rPr>
              <w:t>Các nước châu Âu đã ban hành nhiều chính sách bảo vệ và phát triển rừng bền vững, giảm thiểu các nguyên nhân gây ô nhiễm môi trường nước và môi trường đất để bảo vệ sự đa dạng sinh học.</w:t>
            </w:r>
          </w:p>
        </w:tc>
      </w:tr>
    </w:tbl>
    <w:p>
      <w:pPr>
        <w:spacing w:after="0" w:line="276" w:lineRule="auto"/>
        <w:jc w:val="both"/>
        <w:rPr>
          <w:b/>
          <w:color w:val="0070C0"/>
          <w:sz w:val="26"/>
          <w:szCs w:val="26"/>
          <w:highlight w:val="white"/>
        </w:rPr>
      </w:pPr>
      <w:r>
        <w:rPr>
          <w:b/>
          <w:color w:val="0070C0"/>
          <w:sz w:val="26"/>
          <w:szCs w:val="26"/>
          <w:highlight w:val="white"/>
        </w:rPr>
        <w:t>2.3. Tìm hiểu vấn đề ứng phó với BĐKH ở châu Âu</w:t>
      </w:r>
    </w:p>
    <w:p>
      <w:pPr>
        <w:pBdr>
          <w:top w:val="none" w:color="auto" w:sz="0" w:space="0"/>
          <w:left w:val="none" w:color="auto" w:sz="0" w:space="0"/>
          <w:bottom w:val="none" w:color="auto" w:sz="0" w:space="0"/>
          <w:right w:val="none" w:color="auto" w:sz="0" w:space="0"/>
          <w:between w:val="none" w:color="auto" w:sz="0" w:space="0"/>
        </w:pBdr>
        <w:spacing w:after="0" w:line="276" w:lineRule="auto"/>
        <w:jc w:val="both"/>
        <w:rPr>
          <w:color w:val="000000"/>
          <w:sz w:val="26"/>
          <w:szCs w:val="26"/>
          <w:highlight w:val="white"/>
        </w:rPr>
      </w:pPr>
      <w:r>
        <w:rPr>
          <w:color w:val="000000"/>
          <w:sz w:val="26"/>
          <w:szCs w:val="26"/>
          <w:highlight w:val="white"/>
        </w:rPr>
        <w:t>a. Mục tiêu</w:t>
      </w:r>
    </w:p>
    <w:p>
      <w:pPr>
        <w:pBdr>
          <w:top w:val="none" w:color="auto" w:sz="0" w:space="0"/>
          <w:left w:val="none" w:color="auto" w:sz="0" w:space="0"/>
          <w:bottom w:val="none" w:color="auto" w:sz="0" w:space="0"/>
          <w:right w:val="none" w:color="auto" w:sz="0" w:space="0"/>
          <w:between w:val="none" w:color="auto" w:sz="0" w:space="0"/>
        </w:pBdr>
        <w:spacing w:after="0" w:line="276" w:lineRule="auto"/>
        <w:jc w:val="both"/>
        <w:rPr>
          <w:color w:val="000000"/>
          <w:sz w:val="26"/>
          <w:szCs w:val="26"/>
          <w:highlight w:val="white"/>
        </w:rPr>
      </w:pPr>
      <w:r>
        <w:rPr>
          <w:color w:val="000000"/>
          <w:sz w:val="26"/>
          <w:szCs w:val="26"/>
          <w:highlight w:val="white"/>
        </w:rPr>
        <w:t>-</w:t>
      </w:r>
      <w:r>
        <w:rPr>
          <w:color w:val="000000"/>
          <w:sz w:val="26"/>
          <w:szCs w:val="26"/>
          <w:highlight w:val="white"/>
          <w:lang w:val="vi-VN"/>
        </w:rPr>
        <w:t xml:space="preserve"> T</w:t>
      </w:r>
      <w:r>
        <w:rPr>
          <w:color w:val="000000"/>
          <w:sz w:val="26"/>
          <w:szCs w:val="26"/>
          <w:highlight w:val="white"/>
        </w:rPr>
        <w:t>rình bày được vấn đề ứng phó với BĐKH ở châu Âu.</w:t>
      </w:r>
    </w:p>
    <w:p>
      <w:pPr>
        <w:pBdr>
          <w:top w:val="none" w:color="auto" w:sz="0" w:space="0"/>
          <w:left w:val="none" w:color="auto" w:sz="0" w:space="0"/>
          <w:bottom w:val="none" w:color="auto" w:sz="0" w:space="0"/>
          <w:right w:val="none" w:color="auto" w:sz="0" w:space="0"/>
          <w:between w:val="none" w:color="auto" w:sz="0" w:space="0"/>
        </w:pBdr>
        <w:spacing w:after="0" w:line="276" w:lineRule="auto"/>
        <w:jc w:val="both"/>
        <w:rPr>
          <w:color w:val="000000"/>
          <w:sz w:val="26"/>
          <w:szCs w:val="26"/>
          <w:highlight w:val="white"/>
        </w:rPr>
      </w:pPr>
      <w:r>
        <w:rPr>
          <w:color w:val="000000"/>
          <w:sz w:val="26"/>
          <w:szCs w:val="26"/>
          <w:highlight w:val="white"/>
        </w:rPr>
        <w:t>b. Nội dung</w:t>
      </w:r>
    </w:p>
    <w:p>
      <w:pPr>
        <w:pBdr>
          <w:top w:val="none" w:color="auto" w:sz="0" w:space="0"/>
          <w:left w:val="none" w:color="auto" w:sz="0" w:space="0"/>
          <w:bottom w:val="none" w:color="auto" w:sz="0" w:space="0"/>
          <w:right w:val="none" w:color="auto" w:sz="0" w:space="0"/>
          <w:between w:val="none" w:color="auto" w:sz="0" w:space="0"/>
        </w:pBdr>
        <w:spacing w:after="0" w:line="276" w:lineRule="auto"/>
        <w:jc w:val="both"/>
        <w:rPr>
          <w:color w:val="000000"/>
          <w:sz w:val="26"/>
          <w:szCs w:val="26"/>
          <w:highlight w:val="white"/>
        </w:rPr>
      </w:pPr>
      <w:r>
        <w:rPr>
          <w:color w:val="000000"/>
          <w:sz w:val="26"/>
          <w:szCs w:val="26"/>
          <w:highlight w:val="white"/>
        </w:rPr>
        <w:t>Dựa vào thông tin và quan sát hình 3 trong mục 3, hãy trình bày vấn đề ứng phó với biến đổi khí hậu ở châu Âu.</w:t>
      </w:r>
    </w:p>
    <w:p>
      <w:pPr>
        <w:spacing w:after="0" w:line="276" w:lineRule="auto"/>
        <w:jc w:val="both"/>
        <w:rPr>
          <w:color w:val="000000"/>
          <w:sz w:val="26"/>
          <w:szCs w:val="26"/>
          <w:highlight w:val="white"/>
        </w:rPr>
      </w:pPr>
      <w:r>
        <w:rPr>
          <w:color w:val="000000"/>
          <w:sz w:val="26"/>
          <w:szCs w:val="26"/>
          <w:highlight w:val="white"/>
        </w:rPr>
        <w:t>c. Sản Phẩm</w:t>
      </w:r>
    </w:p>
    <w:p>
      <w:pPr>
        <w:spacing w:after="0" w:line="276" w:lineRule="auto"/>
        <w:jc w:val="both"/>
        <w:rPr>
          <w:color w:val="000000"/>
          <w:sz w:val="26"/>
          <w:szCs w:val="26"/>
          <w:highlight w:val="white"/>
        </w:rPr>
      </w:pPr>
      <w:r>
        <w:rPr>
          <w:color w:val="000000"/>
          <w:sz w:val="26"/>
          <w:szCs w:val="26"/>
          <w:highlight w:val="white"/>
        </w:rPr>
        <w:t>- Châu Âu bị ảnh hưởng liên tiếp của các hiện tượng thời tiết cực đoan trong những năm gần đây như: các đợt nắng nóng bất thường ở Bắc Âu, các trận cháy rừng ở Nam Âu do nắng nóng, các đợt mưa lũ ở Tây và Trung Âu.</w:t>
      </w:r>
    </w:p>
    <w:p>
      <w:pPr>
        <w:spacing w:after="0" w:line="276" w:lineRule="auto"/>
        <w:jc w:val="both"/>
        <w:rPr>
          <w:color w:val="000000"/>
          <w:sz w:val="26"/>
          <w:szCs w:val="26"/>
          <w:highlight w:val="white"/>
        </w:rPr>
      </w:pPr>
      <w:r>
        <w:rPr>
          <w:color w:val="000000"/>
          <w:sz w:val="26"/>
          <w:szCs w:val="26"/>
          <w:highlight w:val="white"/>
          <w:lang w:val="vi-VN"/>
        </w:rPr>
        <w:t xml:space="preserve">- </w:t>
      </w:r>
      <w:r>
        <w:rPr>
          <w:color w:val="000000"/>
          <w:sz w:val="26"/>
          <w:szCs w:val="26"/>
          <w:highlight w:val="white"/>
        </w:rPr>
        <w:t>Các hành động ứng phó với biến đổi khí hậu ở châu Âu:</w:t>
      </w:r>
    </w:p>
    <w:p>
      <w:pPr>
        <w:spacing w:after="0" w:line="276" w:lineRule="auto"/>
        <w:jc w:val="both"/>
        <w:rPr>
          <w:color w:val="000000"/>
          <w:sz w:val="26"/>
          <w:szCs w:val="26"/>
          <w:highlight w:val="white"/>
        </w:rPr>
      </w:pPr>
      <w:r>
        <w:rPr>
          <w:color w:val="000000"/>
          <w:sz w:val="26"/>
          <w:szCs w:val="26"/>
          <w:highlight w:val="white"/>
        </w:rPr>
        <w:t xml:space="preserve">+ </w:t>
      </w:r>
      <w:r>
        <w:rPr>
          <w:sz w:val="26"/>
          <w:szCs w:val="26"/>
          <w:highlight w:val="white"/>
        </w:rPr>
        <w:t>Trồng</w:t>
      </w:r>
      <w:r>
        <w:rPr>
          <w:color w:val="000000"/>
          <w:sz w:val="26"/>
          <w:szCs w:val="26"/>
          <w:highlight w:val="white"/>
        </w:rPr>
        <w:t xml:space="preserve"> và bảo vệ rừng giúp giảm thiểu khí co2, và giảm nguy cơ lũ lụt, chống hạn hán.</w:t>
      </w:r>
    </w:p>
    <w:p>
      <w:pPr>
        <w:spacing w:after="0" w:line="276" w:lineRule="auto"/>
        <w:jc w:val="both"/>
        <w:rPr>
          <w:color w:val="000000"/>
          <w:sz w:val="26"/>
          <w:szCs w:val="26"/>
          <w:highlight w:val="white"/>
        </w:rPr>
      </w:pPr>
      <w:r>
        <w:rPr>
          <w:color w:val="000000"/>
          <w:sz w:val="26"/>
          <w:szCs w:val="26"/>
          <w:highlight w:val="white"/>
        </w:rPr>
        <w:t xml:space="preserve">+ Hạn chế tối đa việc sử dụng nhiên liệu </w:t>
      </w:r>
      <w:r>
        <w:rPr>
          <w:sz w:val="26"/>
          <w:szCs w:val="26"/>
          <w:highlight w:val="white"/>
        </w:rPr>
        <w:t>hóa</w:t>
      </w:r>
      <w:r>
        <w:rPr>
          <w:color w:val="000000"/>
          <w:sz w:val="26"/>
          <w:szCs w:val="26"/>
          <w:highlight w:val="white"/>
        </w:rPr>
        <w:t xml:space="preserve"> thạch và phát triển các nguồn năng lượng tái tạo, thân thiện với môi trường như năng lượng gió, mặt trời, sóng; biển, thuỷ triều.</w:t>
      </w:r>
    </w:p>
    <w:p>
      <w:pPr>
        <w:pBdr>
          <w:top w:val="none" w:color="auto" w:sz="0" w:space="0"/>
          <w:left w:val="none" w:color="auto" w:sz="0" w:space="0"/>
          <w:bottom w:val="none" w:color="auto" w:sz="0" w:space="0"/>
          <w:right w:val="none" w:color="auto" w:sz="0" w:space="0"/>
          <w:between w:val="none" w:color="auto" w:sz="0" w:space="0"/>
        </w:pBdr>
        <w:spacing w:after="0" w:line="276" w:lineRule="auto"/>
        <w:jc w:val="both"/>
        <w:rPr>
          <w:color w:val="000000"/>
          <w:sz w:val="26"/>
          <w:szCs w:val="26"/>
        </w:rPr>
      </w:pPr>
      <w:r>
        <w:rPr>
          <w:color w:val="000000"/>
          <w:sz w:val="26"/>
          <w:szCs w:val="26"/>
        </w:rPr>
        <w:t>d. Cách thức tổ chức</w:t>
      </w:r>
    </w:p>
    <w:p>
      <w:pPr>
        <w:spacing w:after="0" w:line="288" w:lineRule="auto"/>
        <w:rPr>
          <w:sz w:val="26"/>
          <w:szCs w:val="26"/>
        </w:rPr>
      </w:pPr>
      <w:r>
        <w:rPr>
          <w:b/>
          <w:color w:val="000000"/>
          <w:sz w:val="26"/>
          <w:szCs w:val="26"/>
          <w:highlight w:val="white"/>
        </w:rPr>
        <w:t>Bước 1</w:t>
      </w:r>
      <w:r>
        <w:rPr>
          <w:sz w:val="26"/>
          <w:szCs w:val="26"/>
        </w:rPr>
        <w:t>: Giao nhiệm vụ</w:t>
      </w:r>
    </w:p>
    <w:p>
      <w:pPr>
        <w:spacing w:after="0" w:line="288" w:lineRule="auto"/>
        <w:rPr>
          <w:sz w:val="26"/>
          <w:szCs w:val="26"/>
        </w:rPr>
      </w:pPr>
      <w:r>
        <w:rPr>
          <w:sz w:val="26"/>
          <w:szCs w:val="26"/>
        </w:rPr>
        <w:t>- Dựa vào thông tin mục 3 SGK và hiểu biết của mình, em hãy cho biết:</w:t>
      </w:r>
    </w:p>
    <w:p>
      <w:pPr>
        <w:spacing w:after="0" w:line="288" w:lineRule="auto"/>
        <w:rPr>
          <w:sz w:val="26"/>
          <w:szCs w:val="26"/>
        </w:rPr>
      </w:pPr>
      <w:r>
        <w:rPr>
          <w:sz w:val="26"/>
          <w:szCs w:val="26"/>
        </w:rPr>
        <w:t>+ Nêu một số tác động của BĐKH đến các quốc gia châu Âu?</w:t>
      </w:r>
    </w:p>
    <w:p>
      <w:pPr>
        <w:spacing w:after="0" w:line="288" w:lineRule="auto"/>
        <w:rPr>
          <w:sz w:val="26"/>
          <w:szCs w:val="26"/>
        </w:rPr>
      </w:pPr>
      <w:r>
        <w:rPr>
          <w:sz w:val="26"/>
          <w:szCs w:val="26"/>
        </w:rPr>
        <w:t>+ Giải pháp thích ứng và ứng phó với tác động của BĐKH ở các quốc gia châu Âu?</w:t>
      </w:r>
    </w:p>
    <w:p>
      <w:pPr>
        <w:spacing w:after="0" w:line="276" w:lineRule="auto"/>
        <w:jc w:val="both"/>
        <w:rPr>
          <w:color w:val="000000"/>
          <w:sz w:val="26"/>
          <w:szCs w:val="26"/>
          <w:highlight w:val="white"/>
        </w:rPr>
      </w:pPr>
      <w:r>
        <w:rPr>
          <w:b/>
          <w:color w:val="000000"/>
          <w:sz w:val="26"/>
          <w:szCs w:val="26"/>
          <w:highlight w:val="white"/>
        </w:rPr>
        <w:t>Bước 2</w:t>
      </w:r>
      <w:r>
        <w:rPr>
          <w:color w:val="000000"/>
          <w:sz w:val="26"/>
          <w:szCs w:val="26"/>
          <w:highlight w:val="white"/>
        </w:rPr>
        <w:t>: HS thực hiện nhiệm vụ</w:t>
      </w:r>
    </w:p>
    <w:p>
      <w:pPr>
        <w:spacing w:after="0" w:line="276" w:lineRule="auto"/>
        <w:jc w:val="both"/>
        <w:rPr>
          <w:color w:val="000000"/>
          <w:sz w:val="26"/>
          <w:szCs w:val="26"/>
          <w:highlight w:val="white"/>
        </w:rPr>
      </w:pPr>
      <w:r>
        <w:rPr>
          <w:color w:val="000000"/>
          <w:sz w:val="26"/>
          <w:szCs w:val="26"/>
          <w:highlight w:val="white"/>
        </w:rPr>
        <w:t xml:space="preserve">- HS trao đổi và trả lời các câu hỏi. </w:t>
      </w:r>
    </w:p>
    <w:p>
      <w:pPr>
        <w:spacing w:after="0" w:line="276" w:lineRule="auto"/>
        <w:jc w:val="both"/>
        <w:rPr>
          <w:color w:val="000000"/>
          <w:sz w:val="26"/>
          <w:szCs w:val="26"/>
          <w:highlight w:val="white"/>
        </w:rPr>
      </w:pPr>
      <w:r>
        <w:rPr>
          <w:b/>
          <w:color w:val="000000"/>
          <w:sz w:val="26"/>
          <w:szCs w:val="26"/>
          <w:highlight w:val="white"/>
        </w:rPr>
        <w:t>Bước 3</w:t>
      </w:r>
      <w:r>
        <w:rPr>
          <w:color w:val="000000"/>
          <w:sz w:val="26"/>
          <w:szCs w:val="26"/>
          <w:highlight w:val="white"/>
        </w:rPr>
        <w:t>: HS báo cáo kết quả làm việc</w:t>
      </w:r>
    </w:p>
    <w:p>
      <w:pPr>
        <w:spacing w:after="0" w:line="276" w:lineRule="auto"/>
        <w:jc w:val="both"/>
        <w:rPr>
          <w:color w:val="000000"/>
          <w:sz w:val="26"/>
          <w:szCs w:val="26"/>
          <w:highlight w:val="white"/>
        </w:rPr>
      </w:pPr>
      <w:r>
        <w:rPr>
          <w:color w:val="000000"/>
          <w:sz w:val="26"/>
          <w:szCs w:val="26"/>
          <w:highlight w:val="white"/>
        </w:rPr>
        <w:t>- Gọi 1 học sinh bất kì trả lời câu hỏi.</w:t>
      </w:r>
    </w:p>
    <w:p>
      <w:pPr>
        <w:spacing w:after="0" w:line="276" w:lineRule="auto"/>
        <w:jc w:val="both"/>
        <w:rPr>
          <w:color w:val="000000"/>
          <w:sz w:val="26"/>
          <w:szCs w:val="26"/>
          <w:highlight w:val="white"/>
        </w:rPr>
      </w:pPr>
      <w:r>
        <w:rPr>
          <w:color w:val="000000"/>
          <w:sz w:val="26"/>
          <w:szCs w:val="26"/>
          <w:highlight w:val="white"/>
        </w:rPr>
        <w:t xml:space="preserve">- HS khác nhận xét, bổ sung </w:t>
      </w:r>
    </w:p>
    <w:p>
      <w:pPr>
        <w:spacing w:after="0" w:line="276" w:lineRule="auto"/>
        <w:jc w:val="both"/>
        <w:rPr>
          <w:color w:val="000000"/>
          <w:sz w:val="26"/>
          <w:szCs w:val="26"/>
          <w:highlight w:val="white"/>
        </w:rPr>
      </w:pPr>
    </w:p>
    <w:tbl>
      <w:tblPr>
        <w:tblStyle w:val="254"/>
        <w:tblW w:w="964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809"/>
        <w:gridCol w:w="483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809" w:type="dxa"/>
          </w:tcPr>
          <w:p>
            <w:pPr>
              <w:spacing w:after="0" w:line="276" w:lineRule="auto"/>
              <w:jc w:val="both"/>
              <w:rPr>
                <w:color w:val="000000"/>
                <w:sz w:val="26"/>
                <w:szCs w:val="26"/>
                <w:highlight w:val="white"/>
              </w:rPr>
            </w:pPr>
            <w:r>
              <w:rPr>
                <w:color w:val="000000"/>
                <w:sz w:val="26"/>
                <w:szCs w:val="26"/>
                <w:highlight w:val="white"/>
              </w:rPr>
              <w:t xml:space="preserve">*GV mở rộng: </w:t>
            </w:r>
            <w:r>
              <w:rPr>
                <w:b/>
                <w:color w:val="000000"/>
                <w:sz w:val="26"/>
                <w:szCs w:val="26"/>
                <w:highlight w:val="white"/>
              </w:rPr>
              <w:t>EU, AFD hỗ trợ Việt Nam phòng chống biến đổi khí hậu</w:t>
            </w:r>
          </w:p>
          <w:p>
            <w:pPr>
              <w:spacing w:after="0" w:line="276" w:lineRule="auto"/>
              <w:jc w:val="both"/>
              <w:rPr>
                <w:color w:val="000000"/>
                <w:sz w:val="26"/>
                <w:szCs w:val="26"/>
                <w:highlight w:val="white"/>
              </w:rPr>
            </w:pPr>
            <w:r>
              <w:rPr>
                <w:color w:val="000000"/>
                <w:sz w:val="26"/>
                <w:szCs w:val="26"/>
                <w:highlight w:val="white"/>
              </w:rPr>
              <w:t xml:space="preserve"> </w:t>
            </w:r>
            <w:r>
              <w:rPr>
                <w:color w:val="000000"/>
              </w:rPr>
              <w:fldChar w:fldCharType="begin"/>
            </w:r>
            <w:r>
              <w:rPr>
                <w:color w:val="000000"/>
              </w:rPr>
              <w:instrText xml:space="preserve"> HYPERLINK "https://www.youtube.com/watch?v=N4xvf_wT-tw" \h </w:instrText>
            </w:r>
            <w:r>
              <w:rPr>
                <w:color w:val="000000"/>
              </w:rPr>
              <w:fldChar w:fldCharType="separate"/>
            </w:r>
            <w:r>
              <w:rPr>
                <w:color w:val="5D9CEC"/>
                <w:sz w:val="26"/>
                <w:szCs w:val="26"/>
                <w:highlight w:val="white"/>
                <w:u w:val="single"/>
              </w:rPr>
              <w:t>https://www.youtube.com/watch?v=N4xvf_wT-tw</w:t>
            </w:r>
            <w:r>
              <w:rPr>
                <w:color w:val="5D9CEC"/>
                <w:sz w:val="26"/>
                <w:szCs w:val="26"/>
                <w:highlight w:val="white"/>
                <w:u w:val="single"/>
              </w:rPr>
              <w:fldChar w:fldCharType="end"/>
            </w:r>
          </w:p>
        </w:tc>
        <w:tc>
          <w:tcPr>
            <w:tcW w:w="4832" w:type="dxa"/>
          </w:tcPr>
          <w:p>
            <w:pPr>
              <w:spacing w:after="0" w:line="276" w:lineRule="auto"/>
              <w:jc w:val="both"/>
              <w:rPr>
                <w:color w:val="000000"/>
                <w:sz w:val="26"/>
                <w:szCs w:val="26"/>
                <w:highlight w:val="white"/>
              </w:rPr>
            </w:pPr>
            <w:r>
              <w:rPr>
                <w:color w:val="000000"/>
                <w:sz w:val="26"/>
                <w:szCs w:val="26"/>
                <w:highlight w:val="white"/>
              </w:rPr>
              <w:drawing>
                <wp:inline distT="0" distB="0" distL="0" distR="0">
                  <wp:extent cx="3212465" cy="2383790"/>
                  <wp:effectExtent l="0" t="0" r="6985" b="16510"/>
                  <wp:docPr id="29" name="image9.png"/>
                  <wp:cNvGraphicFramePr/>
                  <a:graphic xmlns:a="http://schemas.openxmlformats.org/drawingml/2006/main">
                    <a:graphicData uri="http://schemas.openxmlformats.org/drawingml/2006/picture">
                      <pic:pic xmlns:pic="http://schemas.openxmlformats.org/drawingml/2006/picture">
                        <pic:nvPicPr>
                          <pic:cNvPr id="29" name="image9.png"/>
                          <pic:cNvPicPr preferRelativeResize="0"/>
                        </pic:nvPicPr>
                        <pic:blipFill>
                          <a:blip r:embed="rId23"/>
                          <a:srcRect/>
                          <a:stretch>
                            <a:fillRect/>
                          </a:stretch>
                        </pic:blipFill>
                        <pic:spPr>
                          <a:xfrm>
                            <a:off x="0" y="0"/>
                            <a:ext cx="3212633" cy="2384061"/>
                          </a:xfrm>
                          <a:prstGeom prst="rect">
                            <a:avLst/>
                          </a:prstGeom>
                        </pic:spPr>
                      </pic:pic>
                    </a:graphicData>
                  </a:graphic>
                </wp:inline>
              </w:drawing>
            </w:r>
          </w:p>
        </w:tc>
      </w:tr>
    </w:tbl>
    <w:p>
      <w:pPr>
        <w:spacing w:after="0" w:line="276" w:lineRule="auto"/>
        <w:jc w:val="both"/>
        <w:rPr>
          <w:color w:val="000000"/>
          <w:sz w:val="26"/>
          <w:szCs w:val="26"/>
          <w:highlight w:val="white"/>
        </w:rPr>
      </w:pPr>
    </w:p>
    <w:p>
      <w:pPr>
        <w:spacing w:after="0" w:line="276" w:lineRule="auto"/>
        <w:jc w:val="both"/>
        <w:rPr>
          <w:color w:val="000000"/>
          <w:sz w:val="26"/>
          <w:szCs w:val="26"/>
          <w:highlight w:val="white"/>
        </w:rPr>
      </w:pPr>
      <w:r>
        <w:rPr>
          <w:b/>
          <w:color w:val="000000"/>
          <w:sz w:val="26"/>
          <w:szCs w:val="26"/>
          <w:highlight w:val="white"/>
        </w:rPr>
        <w:t>Bước 4</w:t>
      </w:r>
      <w:r>
        <w:rPr>
          <w:color w:val="000000"/>
          <w:sz w:val="26"/>
          <w:szCs w:val="26"/>
          <w:highlight w:val="white"/>
        </w:rPr>
        <w:t>: Đánh giá và chốt kiến thức</w:t>
      </w:r>
    </w:p>
    <w:p>
      <w:pPr>
        <w:spacing w:after="0" w:line="276" w:lineRule="auto"/>
        <w:jc w:val="both"/>
        <w:rPr>
          <w:sz w:val="26"/>
          <w:szCs w:val="26"/>
        </w:rPr>
      </w:pPr>
      <w:r>
        <w:rPr>
          <w:color w:val="000000"/>
          <w:sz w:val="26"/>
          <w:szCs w:val="26"/>
          <w:highlight w:val="white"/>
        </w:rPr>
        <w:t xml:space="preserve">- </w:t>
      </w:r>
      <w:r>
        <w:rPr>
          <w:sz w:val="26"/>
          <w:szCs w:val="26"/>
        </w:rPr>
        <w:t xml:space="preserve">Giáo viên quan sát, nhận xét đánh giá quá trình thực hiện của học sinh về thái độ, tinh thân học tập, khả năng giao tiếp, trình bày và đánh giá kết quả cuối cùng của học sinh </w:t>
      </w:r>
    </w:p>
    <w:p>
      <w:pPr>
        <w:spacing w:after="0" w:line="276" w:lineRule="auto"/>
        <w:jc w:val="both"/>
        <w:rPr>
          <w:sz w:val="26"/>
          <w:szCs w:val="26"/>
        </w:rPr>
      </w:pPr>
      <w:r>
        <w:rPr>
          <w:sz w:val="26"/>
          <w:szCs w:val="26"/>
        </w:rPr>
        <w:t>- Chuẩn kiến thức:</w:t>
      </w:r>
    </w:p>
    <w:tbl>
      <w:tblPr>
        <w:tblStyle w:val="255"/>
        <w:tblW w:w="9908" w:type="dxa"/>
        <w:tblInd w:w="0" w:type="dxa"/>
        <w:tblLayout w:type="fixed"/>
        <w:tblCellMar>
          <w:top w:w="0" w:type="dxa"/>
          <w:left w:w="115" w:type="dxa"/>
          <w:bottom w:w="0" w:type="dxa"/>
          <w:right w:w="115" w:type="dxa"/>
        </w:tblCellMar>
      </w:tblPr>
      <w:tblGrid>
        <w:gridCol w:w="9908"/>
      </w:tblGrid>
      <w:tr>
        <w:tblPrEx>
          <w:tblCellMar>
            <w:top w:w="0" w:type="dxa"/>
            <w:left w:w="115" w:type="dxa"/>
            <w:bottom w:w="0" w:type="dxa"/>
            <w:right w:w="115" w:type="dxa"/>
          </w:tblCellMar>
        </w:tblPrEx>
        <w:trPr>
          <w:trHeight w:val="1637" w:hRule="atLeast"/>
        </w:trPr>
        <w:tc>
          <w:tcPr>
            <w:tcW w:w="9908" w:type="dxa"/>
            <w:shd w:val="clear" w:color="auto" w:fill="FFF5DC"/>
          </w:tcPr>
          <w:p>
            <w:pPr>
              <w:spacing w:after="0" w:line="276" w:lineRule="auto"/>
              <w:jc w:val="both"/>
              <w:rPr>
                <w:b/>
                <w:color w:val="0070C0"/>
                <w:sz w:val="26"/>
                <w:szCs w:val="26"/>
              </w:rPr>
            </w:pPr>
            <w:r>
              <w:rPr>
                <w:b/>
                <w:color w:val="0070C0"/>
                <w:sz w:val="26"/>
                <w:szCs w:val="26"/>
              </w:rPr>
              <w:t>3. Vấn đề ứng phó với biến đổi khí hậu</w:t>
            </w:r>
          </w:p>
          <w:p>
            <w:pPr>
              <w:spacing w:after="0" w:line="276" w:lineRule="auto"/>
              <w:jc w:val="both"/>
              <w:rPr>
                <w:color w:val="000000"/>
                <w:sz w:val="26"/>
                <w:szCs w:val="26"/>
              </w:rPr>
            </w:pPr>
            <w:r>
              <w:rPr>
                <w:color w:val="000000"/>
                <w:sz w:val="26"/>
                <w:szCs w:val="26"/>
              </w:rPr>
              <w:t>-</w:t>
            </w:r>
            <w:r>
              <w:rPr>
                <w:rFonts w:hint="default"/>
                <w:color w:val="000000"/>
                <w:sz w:val="26"/>
                <w:szCs w:val="26"/>
                <w:lang w:val="en-US"/>
              </w:rPr>
              <w:t xml:space="preserve"> </w:t>
            </w:r>
            <w:r>
              <w:rPr>
                <w:color w:val="000000"/>
                <w:sz w:val="26"/>
                <w:szCs w:val="26"/>
              </w:rPr>
              <w:t>Các hành động ứng phó với biến đổi khí hậu ở châu Âu:</w:t>
            </w:r>
          </w:p>
          <w:p>
            <w:pPr>
              <w:spacing w:after="0" w:line="276" w:lineRule="auto"/>
              <w:jc w:val="both"/>
              <w:rPr>
                <w:color w:val="000000"/>
                <w:sz w:val="26"/>
                <w:szCs w:val="26"/>
              </w:rPr>
            </w:pPr>
            <w:r>
              <w:rPr>
                <w:color w:val="000000"/>
                <w:sz w:val="26"/>
                <w:szCs w:val="26"/>
              </w:rPr>
              <w:t xml:space="preserve">+ </w:t>
            </w:r>
            <w:r>
              <w:rPr>
                <w:sz w:val="26"/>
                <w:szCs w:val="26"/>
              </w:rPr>
              <w:t>Trồng</w:t>
            </w:r>
            <w:r>
              <w:rPr>
                <w:color w:val="000000"/>
                <w:sz w:val="26"/>
                <w:szCs w:val="26"/>
              </w:rPr>
              <w:t xml:space="preserve"> và bảo vệ rừng giúp giảm thiểu khí co2, và giảm nguy cơ lũ lụt, chống hạn hán.</w:t>
            </w:r>
          </w:p>
          <w:p>
            <w:pPr>
              <w:spacing w:after="0" w:line="276" w:lineRule="auto"/>
              <w:jc w:val="both"/>
              <w:rPr>
                <w:color w:val="000000"/>
                <w:sz w:val="26"/>
                <w:szCs w:val="26"/>
              </w:rPr>
            </w:pPr>
            <w:r>
              <w:rPr>
                <w:color w:val="000000"/>
                <w:sz w:val="26"/>
                <w:szCs w:val="26"/>
              </w:rPr>
              <w:t xml:space="preserve">+ Hạn chế tối đa việc sử dụng nhiên liệu </w:t>
            </w:r>
            <w:r>
              <w:rPr>
                <w:sz w:val="26"/>
                <w:szCs w:val="26"/>
              </w:rPr>
              <w:t>hóa</w:t>
            </w:r>
            <w:r>
              <w:rPr>
                <w:color w:val="000000"/>
                <w:sz w:val="26"/>
                <w:szCs w:val="26"/>
              </w:rPr>
              <w:t xml:space="preserve"> thạch và phát triển các nguồn năng lượng tái tạo, thân thiện với môi trường như năng lượng gió, mặt trời, sóng; biển, thuỷ triều.</w:t>
            </w:r>
          </w:p>
        </w:tc>
      </w:tr>
    </w:tbl>
    <w:p>
      <w:pPr>
        <w:spacing w:after="0" w:line="276" w:lineRule="auto"/>
        <w:jc w:val="both"/>
        <w:rPr>
          <w:b/>
          <w:color w:val="FF0000"/>
          <w:sz w:val="26"/>
          <w:szCs w:val="26"/>
          <w:highlight w:val="white"/>
        </w:rPr>
      </w:pPr>
      <w:r>
        <w:rPr>
          <w:b/>
          <w:color w:val="FF0000"/>
          <w:sz w:val="26"/>
          <w:szCs w:val="26"/>
          <w:highlight w:val="white"/>
        </w:rPr>
        <w:t xml:space="preserve">3. Hoạt động luyện tập </w:t>
      </w:r>
    </w:p>
    <w:p>
      <w:pPr>
        <w:spacing w:after="0" w:line="276" w:lineRule="auto"/>
        <w:jc w:val="both"/>
        <w:rPr>
          <w:color w:val="000000"/>
          <w:sz w:val="26"/>
          <w:szCs w:val="26"/>
          <w:highlight w:val="white"/>
        </w:rPr>
      </w:pPr>
      <w:r>
        <w:rPr>
          <w:color w:val="000000"/>
          <w:sz w:val="26"/>
          <w:szCs w:val="26"/>
          <w:highlight w:val="white"/>
        </w:rPr>
        <w:t>a. Mục tiêu</w:t>
      </w:r>
    </w:p>
    <w:p>
      <w:pPr>
        <w:spacing w:after="0" w:line="276" w:lineRule="auto"/>
        <w:jc w:val="both"/>
        <w:rPr>
          <w:color w:val="000000"/>
          <w:sz w:val="26"/>
          <w:szCs w:val="26"/>
          <w:highlight w:val="white"/>
        </w:rPr>
      </w:pPr>
      <w:r>
        <w:rPr>
          <w:color w:val="000000"/>
          <w:sz w:val="26"/>
          <w:szCs w:val="26"/>
          <w:highlight w:val="white"/>
        </w:rPr>
        <w:t>-</w:t>
      </w:r>
      <w:r>
        <w:rPr>
          <w:color w:val="000000"/>
          <w:sz w:val="26"/>
          <w:szCs w:val="26"/>
          <w:highlight w:val="white"/>
          <w:lang w:val="vi-VN"/>
        </w:rPr>
        <w:t xml:space="preserve"> </w:t>
      </w:r>
      <w:r>
        <w:rPr>
          <w:color w:val="000000"/>
          <w:sz w:val="26"/>
          <w:szCs w:val="26"/>
          <w:highlight w:val="white"/>
        </w:rPr>
        <w:t>Củng cố kiến thức về vấn đề bảo vệ môi trường ở châu Âu.</w:t>
      </w:r>
    </w:p>
    <w:p>
      <w:pPr>
        <w:spacing w:after="0" w:line="276" w:lineRule="auto"/>
        <w:jc w:val="both"/>
        <w:rPr>
          <w:color w:val="000000"/>
          <w:sz w:val="26"/>
          <w:szCs w:val="26"/>
          <w:highlight w:val="white"/>
        </w:rPr>
      </w:pPr>
      <w:r>
        <w:rPr>
          <w:color w:val="000000"/>
          <w:sz w:val="26"/>
          <w:szCs w:val="26"/>
          <w:highlight w:val="white"/>
        </w:rPr>
        <w:t>b. Nội dung</w:t>
      </w:r>
    </w:p>
    <w:p>
      <w:pPr>
        <w:spacing w:after="0" w:line="276" w:lineRule="auto"/>
        <w:jc w:val="both"/>
        <w:rPr>
          <w:color w:val="000000"/>
          <w:sz w:val="26"/>
          <w:szCs w:val="26"/>
          <w:highlight w:val="white"/>
        </w:rPr>
      </w:pPr>
      <w:r>
        <w:rPr>
          <w:color w:val="000000"/>
          <w:sz w:val="26"/>
          <w:szCs w:val="26"/>
          <w:highlight w:val="white"/>
        </w:rPr>
        <w:t>- Trò chơi HỘP QUÀ BÍ MẬT</w:t>
      </w:r>
    </w:p>
    <w:p>
      <w:pPr>
        <w:spacing w:after="0" w:line="276" w:lineRule="auto"/>
        <w:jc w:val="both"/>
        <w:rPr>
          <w:color w:val="000000"/>
          <w:sz w:val="26"/>
          <w:szCs w:val="26"/>
          <w:highlight w:val="white"/>
        </w:rPr>
      </w:pPr>
      <w:r>
        <w:rPr>
          <w:color w:val="000000"/>
          <w:sz w:val="26"/>
          <w:szCs w:val="26"/>
          <w:highlight w:val="white"/>
        </w:rPr>
        <w:t>c. Sản Phẩm</w:t>
      </w:r>
    </w:p>
    <w:p>
      <w:pPr>
        <w:spacing w:after="0" w:line="276" w:lineRule="auto"/>
        <w:jc w:val="both"/>
        <w:rPr>
          <w:color w:val="000000"/>
          <w:sz w:val="26"/>
          <w:szCs w:val="26"/>
          <w:highlight w:val="white"/>
        </w:rPr>
      </w:pPr>
      <w:r>
        <w:rPr>
          <w:color w:val="000000"/>
          <w:sz w:val="26"/>
          <w:szCs w:val="26"/>
          <w:highlight w:val="white"/>
        </w:rPr>
        <w:t>- Sơ đồ tư duy sáng tạo của học sinh về vấn đề môi trường ở châu Âu.</w:t>
      </w:r>
    </w:p>
    <w:p>
      <w:pPr>
        <w:spacing w:after="0" w:line="276" w:lineRule="auto"/>
        <w:jc w:val="both"/>
        <w:rPr>
          <w:color w:val="000000"/>
          <w:sz w:val="26"/>
          <w:szCs w:val="26"/>
          <w:highlight w:val="white"/>
        </w:rPr>
      </w:pPr>
      <w:r>
        <w:rPr>
          <w:color w:val="000000"/>
          <w:sz w:val="26"/>
          <w:szCs w:val="26"/>
          <w:highlight w:val="white"/>
        </w:rPr>
        <w:t>d. Cách thức tổ chức</w:t>
      </w:r>
    </w:p>
    <w:p>
      <w:pPr>
        <w:spacing w:after="0" w:line="276" w:lineRule="auto"/>
        <w:jc w:val="both"/>
        <w:rPr>
          <w:color w:val="000000"/>
          <w:sz w:val="26"/>
          <w:szCs w:val="26"/>
          <w:highlight w:val="white"/>
        </w:rPr>
      </w:pPr>
    </w:p>
    <w:tbl>
      <w:tblPr>
        <w:tblStyle w:val="256"/>
        <w:tblW w:w="964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269"/>
        <w:gridCol w:w="637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269" w:type="dxa"/>
          </w:tcPr>
          <w:p>
            <w:pPr>
              <w:spacing w:after="0" w:line="276" w:lineRule="auto"/>
              <w:jc w:val="both"/>
              <w:rPr>
                <w:color w:val="000000"/>
                <w:sz w:val="26"/>
                <w:szCs w:val="26"/>
                <w:highlight w:val="white"/>
              </w:rPr>
            </w:pPr>
            <w:r>
              <w:rPr>
                <w:b/>
                <w:color w:val="000000"/>
                <w:sz w:val="26"/>
                <w:szCs w:val="26"/>
                <w:highlight w:val="white"/>
              </w:rPr>
              <w:t>Bước 1</w:t>
            </w:r>
            <w:r>
              <w:rPr>
                <w:color w:val="000000"/>
                <w:sz w:val="26"/>
                <w:szCs w:val="26"/>
                <w:highlight w:val="white"/>
              </w:rPr>
              <w:t>: Giao nhiệm vụ cho học sinh</w:t>
            </w:r>
          </w:p>
          <w:p>
            <w:pPr>
              <w:spacing w:after="0" w:line="276" w:lineRule="auto"/>
              <w:jc w:val="both"/>
              <w:rPr>
                <w:b/>
                <w:color w:val="FF0000"/>
                <w:sz w:val="26"/>
                <w:szCs w:val="26"/>
                <w:highlight w:val="white"/>
              </w:rPr>
            </w:pPr>
            <w:r>
              <w:rPr>
                <w:color w:val="000000"/>
                <w:sz w:val="26"/>
                <w:szCs w:val="26"/>
                <w:highlight w:val="white"/>
              </w:rPr>
              <w:t xml:space="preserve">- Trò chơi </w:t>
            </w:r>
            <w:r>
              <w:rPr>
                <w:b/>
                <w:color w:val="FF0000"/>
                <w:sz w:val="26"/>
                <w:szCs w:val="26"/>
                <w:highlight w:val="white"/>
              </w:rPr>
              <w:t>HỘP QUÀ BÍ MẬT</w:t>
            </w:r>
          </w:p>
          <w:p>
            <w:pPr>
              <w:spacing w:after="0" w:line="276" w:lineRule="auto"/>
              <w:jc w:val="both"/>
              <w:rPr>
                <w:color w:val="000000"/>
                <w:sz w:val="26"/>
                <w:szCs w:val="26"/>
                <w:highlight w:val="white"/>
              </w:rPr>
            </w:pPr>
            <w:r>
              <w:rPr>
                <w:b/>
                <w:color w:val="000000"/>
                <w:sz w:val="26"/>
                <w:szCs w:val="26"/>
                <w:highlight w:val="white"/>
              </w:rPr>
              <w:t>Bước 2</w:t>
            </w:r>
            <w:r>
              <w:rPr>
                <w:color w:val="000000"/>
                <w:sz w:val="26"/>
                <w:szCs w:val="26"/>
                <w:highlight w:val="white"/>
              </w:rPr>
              <w:t xml:space="preserve">: Thực hiện nhiệm vụ </w:t>
            </w:r>
          </w:p>
          <w:p>
            <w:pPr>
              <w:spacing w:after="0" w:line="276" w:lineRule="auto"/>
              <w:jc w:val="both"/>
              <w:rPr>
                <w:color w:val="000000"/>
                <w:sz w:val="26"/>
                <w:szCs w:val="26"/>
              </w:rPr>
            </w:pPr>
            <w:r>
              <w:rPr>
                <w:b/>
                <w:color w:val="000000"/>
                <w:sz w:val="26"/>
                <w:szCs w:val="26"/>
                <w:highlight w:val="white"/>
              </w:rPr>
              <w:t>Bước 3</w:t>
            </w:r>
            <w:r>
              <w:rPr>
                <w:color w:val="000000"/>
                <w:sz w:val="26"/>
                <w:szCs w:val="26"/>
                <w:highlight w:val="white"/>
              </w:rPr>
              <w:t>: Báo cáo kết quả làm việc</w:t>
            </w:r>
            <w:r>
              <w:rPr>
                <w:color w:val="000000"/>
                <w:sz w:val="26"/>
                <w:szCs w:val="26"/>
              </w:rPr>
              <w:t xml:space="preserve"> </w:t>
            </w:r>
          </w:p>
          <w:p>
            <w:pPr>
              <w:spacing w:after="0" w:line="276" w:lineRule="auto"/>
              <w:jc w:val="both"/>
              <w:rPr>
                <w:color w:val="000000"/>
                <w:sz w:val="26"/>
                <w:szCs w:val="26"/>
                <w:highlight w:val="white"/>
              </w:rPr>
            </w:pPr>
            <w:r>
              <w:rPr>
                <w:b/>
                <w:color w:val="000000"/>
                <w:sz w:val="26"/>
                <w:szCs w:val="26"/>
                <w:highlight w:val="white"/>
              </w:rPr>
              <w:t>Bước 4:</w:t>
            </w:r>
            <w:r>
              <w:rPr>
                <w:color w:val="000000"/>
                <w:sz w:val="26"/>
                <w:szCs w:val="26"/>
                <w:highlight w:val="white"/>
              </w:rPr>
              <w:t xml:space="preserve"> GV nhận xét, đánh giá và chuẩn kiến thức</w:t>
            </w:r>
          </w:p>
        </w:tc>
        <w:tc>
          <w:tcPr>
            <w:tcW w:w="6372" w:type="dxa"/>
          </w:tcPr>
          <w:p>
            <w:pPr>
              <w:spacing w:after="0" w:line="276" w:lineRule="auto"/>
              <w:jc w:val="both"/>
              <w:rPr>
                <w:color w:val="000000"/>
                <w:sz w:val="26"/>
                <w:szCs w:val="26"/>
                <w:highlight w:val="white"/>
              </w:rPr>
            </w:pPr>
            <w:r>
              <w:rPr>
                <w:color w:val="000000"/>
                <w:sz w:val="28"/>
                <w:szCs w:val="28"/>
              </w:rPr>
              <w:drawing>
                <wp:inline distT="0" distB="0" distL="0" distR="0">
                  <wp:extent cx="4027805" cy="2271395"/>
                  <wp:effectExtent l="0" t="0" r="10795" b="14605"/>
                  <wp:docPr id="33" name="image4.png"/>
                  <wp:cNvGraphicFramePr/>
                  <a:graphic xmlns:a="http://schemas.openxmlformats.org/drawingml/2006/main">
                    <a:graphicData uri="http://schemas.openxmlformats.org/drawingml/2006/picture">
                      <pic:pic xmlns:pic="http://schemas.openxmlformats.org/drawingml/2006/picture">
                        <pic:nvPicPr>
                          <pic:cNvPr id="33" name="image4.png"/>
                          <pic:cNvPicPr preferRelativeResize="0"/>
                        </pic:nvPicPr>
                        <pic:blipFill>
                          <a:blip r:embed="rId24"/>
                          <a:srcRect/>
                          <a:stretch>
                            <a:fillRect/>
                          </a:stretch>
                        </pic:blipFill>
                        <pic:spPr>
                          <a:xfrm>
                            <a:off x="0" y="0"/>
                            <a:ext cx="4027870" cy="2271499"/>
                          </a:xfrm>
                          <a:prstGeom prst="rect">
                            <a:avLst/>
                          </a:prstGeom>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641" w:type="dxa"/>
            <w:gridSpan w:val="2"/>
          </w:tcPr>
          <w:p>
            <w:pPr>
              <w:spacing w:after="0" w:line="276" w:lineRule="auto"/>
              <w:jc w:val="both"/>
              <w:rPr>
                <w:color w:val="000000"/>
                <w:sz w:val="28"/>
                <w:szCs w:val="28"/>
              </w:rPr>
            </w:pPr>
            <w:r>
              <w:rPr>
                <w:color w:val="000000"/>
                <w:sz w:val="28"/>
                <w:szCs w:val="28"/>
              </w:rPr>
              <w:drawing>
                <wp:inline distT="0" distB="0" distL="0" distR="0">
                  <wp:extent cx="6122035" cy="1717040"/>
                  <wp:effectExtent l="0" t="0" r="12065" b="16510"/>
                  <wp:docPr id="31" name="image6.png"/>
                  <wp:cNvGraphicFramePr/>
                  <a:graphic xmlns:a="http://schemas.openxmlformats.org/drawingml/2006/main">
                    <a:graphicData uri="http://schemas.openxmlformats.org/drawingml/2006/picture">
                      <pic:pic xmlns:pic="http://schemas.openxmlformats.org/drawingml/2006/picture">
                        <pic:nvPicPr>
                          <pic:cNvPr id="31" name="image6.png"/>
                          <pic:cNvPicPr preferRelativeResize="0"/>
                        </pic:nvPicPr>
                        <pic:blipFill>
                          <a:blip r:embed="rId25"/>
                          <a:srcRect/>
                          <a:stretch>
                            <a:fillRect/>
                          </a:stretch>
                        </pic:blipFill>
                        <pic:spPr>
                          <a:xfrm>
                            <a:off x="0" y="0"/>
                            <a:ext cx="6122035" cy="1717040"/>
                          </a:xfrm>
                          <a:prstGeom prst="rect">
                            <a:avLst/>
                          </a:prstGeom>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641" w:type="dxa"/>
            <w:gridSpan w:val="2"/>
          </w:tcPr>
          <w:p>
            <w:pPr>
              <w:spacing w:after="0" w:line="276" w:lineRule="auto"/>
              <w:jc w:val="both"/>
              <w:rPr>
                <w:color w:val="000000"/>
                <w:sz w:val="28"/>
                <w:szCs w:val="28"/>
              </w:rPr>
            </w:pPr>
            <w:r>
              <w:rPr>
                <w:color w:val="000000"/>
                <w:sz w:val="28"/>
                <w:szCs w:val="28"/>
              </w:rPr>
              <w:drawing>
                <wp:inline distT="0" distB="0" distL="0" distR="0">
                  <wp:extent cx="6122035" cy="1702435"/>
                  <wp:effectExtent l="0" t="0" r="12065" b="12065"/>
                  <wp:docPr id="32" name="image11.png"/>
                  <wp:cNvGraphicFramePr/>
                  <a:graphic xmlns:a="http://schemas.openxmlformats.org/drawingml/2006/main">
                    <a:graphicData uri="http://schemas.openxmlformats.org/drawingml/2006/picture">
                      <pic:pic xmlns:pic="http://schemas.openxmlformats.org/drawingml/2006/picture">
                        <pic:nvPicPr>
                          <pic:cNvPr id="32" name="image11.png"/>
                          <pic:cNvPicPr preferRelativeResize="0"/>
                        </pic:nvPicPr>
                        <pic:blipFill>
                          <a:blip r:embed="rId26"/>
                          <a:srcRect/>
                          <a:stretch>
                            <a:fillRect/>
                          </a:stretch>
                        </pic:blipFill>
                        <pic:spPr>
                          <a:xfrm>
                            <a:off x="0" y="0"/>
                            <a:ext cx="6122035" cy="1702435"/>
                          </a:xfrm>
                          <a:prstGeom prst="rect">
                            <a:avLst/>
                          </a:prstGeom>
                        </pic:spPr>
                      </pic:pic>
                    </a:graphicData>
                  </a:graphic>
                </wp:inline>
              </w:drawing>
            </w:r>
          </w:p>
        </w:tc>
      </w:tr>
    </w:tbl>
    <w:p>
      <w:pPr>
        <w:spacing w:after="0" w:line="276" w:lineRule="auto"/>
        <w:jc w:val="both"/>
        <w:rPr>
          <w:color w:val="000000"/>
          <w:sz w:val="26"/>
          <w:szCs w:val="26"/>
          <w:highlight w:val="white"/>
        </w:rPr>
      </w:pPr>
      <w:r>
        <w:rPr>
          <w:b/>
          <w:color w:val="FF0000"/>
          <w:sz w:val="26"/>
          <w:szCs w:val="26"/>
          <w:highlight w:val="white"/>
        </w:rPr>
        <w:t xml:space="preserve">4. Hoạt động vận dụng, mở rộng </w:t>
      </w:r>
    </w:p>
    <w:p>
      <w:pPr>
        <w:spacing w:after="0" w:line="276" w:lineRule="auto"/>
        <w:jc w:val="both"/>
        <w:rPr>
          <w:color w:val="000000"/>
          <w:sz w:val="26"/>
          <w:szCs w:val="26"/>
          <w:highlight w:val="white"/>
        </w:rPr>
      </w:pPr>
      <w:r>
        <w:rPr>
          <w:color w:val="000000"/>
          <w:sz w:val="26"/>
          <w:szCs w:val="26"/>
          <w:highlight w:val="white"/>
        </w:rPr>
        <w:t>a. Mục tiêu</w:t>
      </w:r>
    </w:p>
    <w:p>
      <w:pPr>
        <w:spacing w:after="0" w:line="276" w:lineRule="auto"/>
        <w:jc w:val="both"/>
        <w:rPr>
          <w:color w:val="000000"/>
          <w:sz w:val="26"/>
          <w:szCs w:val="26"/>
          <w:highlight w:val="white"/>
        </w:rPr>
      </w:pPr>
      <w:r>
        <w:rPr>
          <w:color w:val="000000"/>
          <w:sz w:val="26"/>
          <w:szCs w:val="26"/>
          <w:highlight w:val="white"/>
        </w:rPr>
        <w:t>- Vận dụng kiến thức đã học để giải quyết vấn đề trong thực tiễn.</w:t>
      </w:r>
    </w:p>
    <w:p>
      <w:pPr>
        <w:spacing w:after="0" w:line="276" w:lineRule="auto"/>
        <w:jc w:val="both"/>
        <w:rPr>
          <w:color w:val="000000"/>
          <w:sz w:val="26"/>
          <w:szCs w:val="26"/>
          <w:highlight w:val="white"/>
        </w:rPr>
      </w:pPr>
      <w:r>
        <w:rPr>
          <w:color w:val="000000"/>
          <w:sz w:val="26"/>
          <w:szCs w:val="26"/>
          <w:highlight w:val="white"/>
        </w:rPr>
        <w:t>b. Nội dung</w:t>
      </w:r>
    </w:p>
    <w:p>
      <w:pPr>
        <w:spacing w:after="0" w:line="276" w:lineRule="auto"/>
        <w:jc w:val="both"/>
        <w:rPr>
          <w:color w:val="000000"/>
          <w:sz w:val="26"/>
          <w:szCs w:val="26"/>
          <w:highlight w:val="white"/>
        </w:rPr>
      </w:pPr>
      <w:r>
        <w:rPr>
          <w:color w:val="000000"/>
          <w:sz w:val="26"/>
          <w:szCs w:val="26"/>
          <w:highlight w:val="white"/>
        </w:rPr>
        <w:t>- Em hãy viết một thông điệp, vẽ một bức tranh về vấn đề ứng phó với biến đổi khí hậu trên Trái Đất</w:t>
      </w:r>
    </w:p>
    <w:p>
      <w:pPr>
        <w:spacing w:after="0" w:line="276" w:lineRule="auto"/>
        <w:jc w:val="both"/>
        <w:rPr>
          <w:color w:val="000000"/>
          <w:sz w:val="26"/>
          <w:szCs w:val="26"/>
          <w:highlight w:val="white"/>
        </w:rPr>
      </w:pPr>
      <w:r>
        <w:rPr>
          <w:color w:val="000000"/>
          <w:sz w:val="26"/>
          <w:szCs w:val="26"/>
          <w:highlight w:val="white"/>
        </w:rPr>
        <w:t>c. Sản Phẩm</w:t>
      </w:r>
    </w:p>
    <w:p>
      <w:pPr>
        <w:spacing w:after="0" w:line="276" w:lineRule="auto"/>
        <w:jc w:val="both"/>
        <w:rPr>
          <w:color w:val="000000"/>
          <w:sz w:val="26"/>
          <w:szCs w:val="26"/>
          <w:highlight w:val="white"/>
        </w:rPr>
      </w:pPr>
      <w:r>
        <w:rPr>
          <w:color w:val="000000"/>
          <w:sz w:val="26"/>
          <w:szCs w:val="26"/>
          <w:highlight w:val="white"/>
        </w:rPr>
        <w:t>- Tranh vẽ của học sinh về vấn đề ứng phó với BĐKH</w:t>
      </w:r>
    </w:p>
    <w:p>
      <w:pPr>
        <w:spacing w:after="0" w:line="276" w:lineRule="auto"/>
        <w:jc w:val="both"/>
        <w:rPr>
          <w:color w:val="000000"/>
          <w:sz w:val="26"/>
          <w:szCs w:val="26"/>
          <w:highlight w:val="white"/>
        </w:rPr>
      </w:pPr>
      <w:r>
        <w:rPr>
          <w:color w:val="000000"/>
          <w:sz w:val="26"/>
          <w:szCs w:val="26"/>
          <w:highlight w:val="white"/>
        </w:rPr>
        <w:t>d. Cách thức tổ chức</w:t>
      </w:r>
    </w:p>
    <w:p>
      <w:pPr>
        <w:spacing w:after="0" w:line="276" w:lineRule="auto"/>
        <w:jc w:val="both"/>
        <w:rPr>
          <w:color w:val="000000"/>
          <w:sz w:val="26"/>
          <w:szCs w:val="26"/>
          <w:highlight w:val="white"/>
        </w:rPr>
      </w:pPr>
      <w:r>
        <w:rPr>
          <w:b/>
          <w:color w:val="000000"/>
          <w:sz w:val="26"/>
          <w:szCs w:val="26"/>
          <w:highlight w:val="white"/>
        </w:rPr>
        <w:t>Bước 1</w:t>
      </w:r>
      <w:r>
        <w:rPr>
          <w:color w:val="000000"/>
          <w:sz w:val="26"/>
          <w:szCs w:val="26"/>
          <w:highlight w:val="white"/>
        </w:rPr>
        <w:t>: Giao nhiệm vụ</w:t>
      </w:r>
    </w:p>
    <w:p>
      <w:pPr>
        <w:spacing w:after="0" w:line="276" w:lineRule="auto"/>
        <w:jc w:val="both"/>
        <w:rPr>
          <w:b/>
          <w:color w:val="000000"/>
          <w:sz w:val="26"/>
          <w:szCs w:val="26"/>
          <w:highlight w:val="white"/>
        </w:rPr>
      </w:pPr>
      <w:r>
        <w:drawing>
          <wp:inline distT="0" distB="0" distL="0" distR="0">
            <wp:extent cx="6132195" cy="2790825"/>
            <wp:effectExtent l="0" t="0" r="1905" b="9525"/>
            <wp:docPr id="34" name="image7.png"/>
            <wp:cNvGraphicFramePr/>
            <a:graphic xmlns:a="http://schemas.openxmlformats.org/drawingml/2006/main">
              <a:graphicData uri="http://schemas.openxmlformats.org/drawingml/2006/picture">
                <pic:pic xmlns:pic="http://schemas.openxmlformats.org/drawingml/2006/picture">
                  <pic:nvPicPr>
                    <pic:cNvPr id="34" name="image7.png"/>
                    <pic:cNvPicPr preferRelativeResize="0"/>
                  </pic:nvPicPr>
                  <pic:blipFill>
                    <a:blip r:embed="rId27"/>
                    <a:srcRect/>
                    <a:stretch>
                      <a:fillRect/>
                    </a:stretch>
                  </pic:blipFill>
                  <pic:spPr>
                    <a:xfrm>
                      <a:off x="0" y="0"/>
                      <a:ext cx="6133700" cy="2791593"/>
                    </a:xfrm>
                    <a:prstGeom prst="rect">
                      <a:avLst/>
                    </a:prstGeom>
                  </pic:spPr>
                </pic:pic>
              </a:graphicData>
            </a:graphic>
          </wp:inline>
        </w:drawing>
      </w:r>
    </w:p>
    <w:p>
      <w:pPr>
        <w:spacing w:after="0" w:line="276" w:lineRule="auto"/>
        <w:jc w:val="both"/>
        <w:rPr>
          <w:color w:val="000000"/>
          <w:sz w:val="26"/>
          <w:szCs w:val="26"/>
          <w:highlight w:val="white"/>
        </w:rPr>
      </w:pPr>
      <w:r>
        <w:rPr>
          <w:b/>
          <w:color w:val="000000"/>
          <w:sz w:val="26"/>
          <w:szCs w:val="26"/>
          <w:highlight w:val="white"/>
        </w:rPr>
        <w:t>Bước 2</w:t>
      </w:r>
      <w:r>
        <w:rPr>
          <w:color w:val="000000"/>
          <w:sz w:val="26"/>
          <w:szCs w:val="26"/>
          <w:highlight w:val="white"/>
        </w:rPr>
        <w:t xml:space="preserve">: Thực hiện nhiệm vụ </w:t>
      </w:r>
    </w:p>
    <w:p>
      <w:pPr>
        <w:spacing w:after="0" w:line="276" w:lineRule="auto"/>
        <w:jc w:val="both"/>
        <w:rPr>
          <w:color w:val="000000"/>
          <w:sz w:val="26"/>
          <w:szCs w:val="26"/>
          <w:highlight w:val="white"/>
        </w:rPr>
      </w:pPr>
      <w:r>
        <w:rPr>
          <w:b/>
          <w:color w:val="000000"/>
          <w:sz w:val="26"/>
          <w:szCs w:val="26"/>
          <w:highlight w:val="white"/>
        </w:rPr>
        <w:t>Bước 3</w:t>
      </w:r>
      <w:r>
        <w:rPr>
          <w:color w:val="000000"/>
          <w:sz w:val="26"/>
          <w:szCs w:val="26"/>
          <w:highlight w:val="white"/>
        </w:rPr>
        <w:t>: Báo cáo kết quả làm việc vào tuần học tiếp theo.</w:t>
      </w:r>
    </w:p>
    <w:p>
      <w:r>
        <w:rPr>
          <w:b/>
          <w:color w:val="000000"/>
          <w:sz w:val="26"/>
          <w:szCs w:val="26"/>
          <w:highlight w:val="white"/>
        </w:rPr>
        <w:t>Bước 4:</w:t>
      </w:r>
      <w:r>
        <w:rPr>
          <w:color w:val="000000"/>
          <w:sz w:val="26"/>
          <w:szCs w:val="26"/>
          <w:highlight w:val="white"/>
        </w:rPr>
        <w:t xml:space="preserve"> Gv quan sát, nhận xét đánh giá hoạt động học của hs. </w:t>
      </w:r>
      <w:bookmarkStart w:id="8" w:name="_GoBack"/>
      <w:bookmarkEnd w:id="8"/>
    </w:p>
    <w:p/>
    <w:p/>
    <w:p/>
    <w:p/>
    <w:p/>
    <w:p/>
    <w:p/>
    <w:p/>
    <w:p/>
    <w:sectPr>
      <w:pgSz w:w="11906" w:h="16838"/>
      <w:pgMar w:top="720" w:right="720" w:bottom="720" w:left="72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Body">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C"/>
    <w:multiLevelType w:val="singleLevel"/>
    <w:tmpl w:val="FFFFFF7C"/>
    <w:lvl w:ilvl="0" w:tentative="0">
      <w:start w:val="1"/>
      <w:numFmt w:val="decimal"/>
      <w:pStyle w:val="82"/>
      <w:lvlText w:val="%1."/>
      <w:lvlJc w:val="left"/>
      <w:pPr>
        <w:tabs>
          <w:tab w:val="left" w:pos="2040"/>
        </w:tabs>
        <w:ind w:left="2040" w:leftChars="800" w:hanging="360" w:hangingChars="200"/>
      </w:pPr>
    </w:lvl>
  </w:abstractNum>
  <w:abstractNum w:abstractNumId="1">
    <w:nsid w:val="FFFFFF7D"/>
    <w:multiLevelType w:val="singleLevel"/>
    <w:tmpl w:val="FFFFFF7D"/>
    <w:lvl w:ilvl="0" w:tentative="0">
      <w:start w:val="1"/>
      <w:numFmt w:val="decimal"/>
      <w:pStyle w:val="81"/>
      <w:lvlText w:val="%1."/>
      <w:lvlJc w:val="left"/>
      <w:pPr>
        <w:tabs>
          <w:tab w:val="left" w:pos="1620"/>
        </w:tabs>
        <w:ind w:left="1620" w:leftChars="600" w:hanging="360" w:hangingChars="200"/>
      </w:pPr>
    </w:lvl>
  </w:abstractNum>
  <w:abstractNum w:abstractNumId="2">
    <w:nsid w:val="FFFFFF7E"/>
    <w:multiLevelType w:val="singleLevel"/>
    <w:tmpl w:val="FFFFFF7E"/>
    <w:lvl w:ilvl="0" w:tentative="0">
      <w:start w:val="1"/>
      <w:numFmt w:val="decimal"/>
      <w:pStyle w:val="80"/>
      <w:lvlText w:val="%1."/>
      <w:lvlJc w:val="left"/>
      <w:pPr>
        <w:tabs>
          <w:tab w:val="left" w:pos="1200"/>
        </w:tabs>
        <w:ind w:left="1200" w:leftChars="400" w:hanging="360" w:hangingChars="200"/>
      </w:pPr>
    </w:lvl>
  </w:abstractNum>
  <w:abstractNum w:abstractNumId="3">
    <w:nsid w:val="FFFFFF7F"/>
    <w:multiLevelType w:val="singleLevel"/>
    <w:tmpl w:val="FFFFFF7F"/>
    <w:lvl w:ilvl="0" w:tentative="0">
      <w:start w:val="1"/>
      <w:numFmt w:val="decimal"/>
      <w:pStyle w:val="79"/>
      <w:lvlText w:val="%1."/>
      <w:lvlJc w:val="left"/>
      <w:pPr>
        <w:tabs>
          <w:tab w:val="left" w:pos="780"/>
        </w:tabs>
        <w:ind w:left="780" w:leftChars="200" w:hanging="360" w:hangingChars="200"/>
      </w:pPr>
    </w:lvl>
  </w:abstractNum>
  <w:abstractNum w:abstractNumId="4">
    <w:nsid w:val="FFFFFF80"/>
    <w:multiLevelType w:val="singleLevel"/>
    <w:tmpl w:val="FFFFFF80"/>
    <w:lvl w:ilvl="0" w:tentative="0">
      <w:start w:val="1"/>
      <w:numFmt w:val="bullet"/>
      <w:pStyle w:val="72"/>
      <w:lvlText w:val=""/>
      <w:lvlJc w:val="left"/>
      <w:pPr>
        <w:tabs>
          <w:tab w:val="left" w:pos="2040"/>
        </w:tabs>
        <w:ind w:left="2040" w:leftChars="800" w:hanging="360" w:hangingChars="200"/>
      </w:pPr>
      <w:rPr>
        <w:rFonts w:hint="default" w:ascii="Wingdings" w:hAnsi="Wingdings"/>
      </w:rPr>
    </w:lvl>
  </w:abstractNum>
  <w:abstractNum w:abstractNumId="5">
    <w:nsid w:val="FFFFFF81"/>
    <w:multiLevelType w:val="singleLevel"/>
    <w:tmpl w:val="FFFFFF81"/>
    <w:lvl w:ilvl="0" w:tentative="0">
      <w:start w:val="1"/>
      <w:numFmt w:val="bullet"/>
      <w:pStyle w:val="71"/>
      <w:lvlText w:val=""/>
      <w:lvlJc w:val="left"/>
      <w:pPr>
        <w:tabs>
          <w:tab w:val="left" w:pos="1620"/>
        </w:tabs>
        <w:ind w:left="1620" w:leftChars="600" w:hanging="360" w:hangingChars="200"/>
      </w:pPr>
      <w:rPr>
        <w:rFonts w:hint="default" w:ascii="Wingdings" w:hAnsi="Wingdings"/>
      </w:rPr>
    </w:lvl>
  </w:abstractNum>
  <w:abstractNum w:abstractNumId="6">
    <w:nsid w:val="FFFFFF82"/>
    <w:multiLevelType w:val="singleLevel"/>
    <w:tmpl w:val="FFFFFF82"/>
    <w:lvl w:ilvl="0" w:tentative="0">
      <w:start w:val="1"/>
      <w:numFmt w:val="bullet"/>
      <w:pStyle w:val="70"/>
      <w:lvlText w:val=""/>
      <w:lvlJc w:val="left"/>
      <w:pPr>
        <w:tabs>
          <w:tab w:val="left" w:pos="1200"/>
        </w:tabs>
        <w:ind w:left="1200" w:leftChars="400" w:hanging="360" w:hangingChars="200"/>
      </w:pPr>
      <w:rPr>
        <w:rFonts w:hint="default" w:ascii="Wingdings" w:hAnsi="Wingdings"/>
      </w:rPr>
    </w:lvl>
  </w:abstractNum>
  <w:abstractNum w:abstractNumId="7">
    <w:nsid w:val="FFFFFF83"/>
    <w:multiLevelType w:val="singleLevel"/>
    <w:tmpl w:val="FFFFFF83"/>
    <w:lvl w:ilvl="0" w:tentative="0">
      <w:start w:val="1"/>
      <w:numFmt w:val="bullet"/>
      <w:pStyle w:val="69"/>
      <w:lvlText w:val=""/>
      <w:lvlJc w:val="left"/>
      <w:pPr>
        <w:tabs>
          <w:tab w:val="left" w:pos="780"/>
        </w:tabs>
        <w:ind w:left="780" w:leftChars="200" w:hanging="360" w:hangingChars="200"/>
      </w:pPr>
      <w:rPr>
        <w:rFonts w:hint="default" w:ascii="Wingdings" w:hAnsi="Wingdings"/>
      </w:rPr>
    </w:lvl>
  </w:abstractNum>
  <w:abstractNum w:abstractNumId="8">
    <w:nsid w:val="FFFFFF88"/>
    <w:multiLevelType w:val="singleLevel"/>
    <w:tmpl w:val="FFFFFF88"/>
    <w:lvl w:ilvl="0" w:tentative="0">
      <w:start w:val="1"/>
      <w:numFmt w:val="decimal"/>
      <w:pStyle w:val="78"/>
      <w:lvlText w:val="%1."/>
      <w:lvlJc w:val="left"/>
      <w:pPr>
        <w:tabs>
          <w:tab w:val="left" w:pos="360"/>
        </w:tabs>
        <w:ind w:left="360" w:hanging="360" w:hangingChars="200"/>
      </w:pPr>
    </w:lvl>
  </w:abstractNum>
  <w:abstractNum w:abstractNumId="9">
    <w:nsid w:val="FFFFFF89"/>
    <w:multiLevelType w:val="singleLevel"/>
    <w:tmpl w:val="FFFFFF89"/>
    <w:lvl w:ilvl="0" w:tentative="0">
      <w:start w:val="1"/>
      <w:numFmt w:val="bullet"/>
      <w:pStyle w:val="68"/>
      <w:lvlText w:val=""/>
      <w:lvlJc w:val="left"/>
      <w:pPr>
        <w:tabs>
          <w:tab w:val="left" w:pos="360"/>
        </w:tabs>
        <w:ind w:left="360" w:hanging="360" w:hangingChars="200"/>
      </w:pPr>
      <w:rPr>
        <w:rFonts w:hint="default" w:ascii="Wingdings" w:hAnsi="Wingdings"/>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9"/>
  <w:displayBackgroundShape w:val="1"/>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hyphenationZone w:val="360"/>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9392A44"/>
    <w:rsid w:val="00050A31"/>
    <w:rsid w:val="000716D2"/>
    <w:rsid w:val="00071AAB"/>
    <w:rsid w:val="000B76C4"/>
    <w:rsid w:val="000C5610"/>
    <w:rsid w:val="000E6552"/>
    <w:rsid w:val="000F3A4F"/>
    <w:rsid w:val="000F59AC"/>
    <w:rsid w:val="001364FE"/>
    <w:rsid w:val="001368DD"/>
    <w:rsid w:val="00147DB3"/>
    <w:rsid w:val="001518A5"/>
    <w:rsid w:val="00170095"/>
    <w:rsid w:val="00170E4F"/>
    <w:rsid w:val="001743F4"/>
    <w:rsid w:val="00187C33"/>
    <w:rsid w:val="001936B7"/>
    <w:rsid w:val="00196AB1"/>
    <w:rsid w:val="00201333"/>
    <w:rsid w:val="00210FA7"/>
    <w:rsid w:val="00216417"/>
    <w:rsid w:val="0026631D"/>
    <w:rsid w:val="002C2F53"/>
    <w:rsid w:val="0033518C"/>
    <w:rsid w:val="003437C2"/>
    <w:rsid w:val="00377186"/>
    <w:rsid w:val="003A1C03"/>
    <w:rsid w:val="00414627"/>
    <w:rsid w:val="00425D63"/>
    <w:rsid w:val="004643D8"/>
    <w:rsid w:val="00497C24"/>
    <w:rsid w:val="004C7BA5"/>
    <w:rsid w:val="004E7628"/>
    <w:rsid w:val="004F48F2"/>
    <w:rsid w:val="005149B1"/>
    <w:rsid w:val="005647F2"/>
    <w:rsid w:val="005662D1"/>
    <w:rsid w:val="00573A09"/>
    <w:rsid w:val="005A4526"/>
    <w:rsid w:val="005C1B16"/>
    <w:rsid w:val="005E53D0"/>
    <w:rsid w:val="006002EB"/>
    <w:rsid w:val="006128EF"/>
    <w:rsid w:val="006264B4"/>
    <w:rsid w:val="00643033"/>
    <w:rsid w:val="00644CC3"/>
    <w:rsid w:val="00661468"/>
    <w:rsid w:val="006649F0"/>
    <w:rsid w:val="0067245D"/>
    <w:rsid w:val="0068470E"/>
    <w:rsid w:val="00695DCD"/>
    <w:rsid w:val="006A05CC"/>
    <w:rsid w:val="006A35A7"/>
    <w:rsid w:val="007152D7"/>
    <w:rsid w:val="00746C14"/>
    <w:rsid w:val="007C2C59"/>
    <w:rsid w:val="00801F23"/>
    <w:rsid w:val="00837632"/>
    <w:rsid w:val="0085640F"/>
    <w:rsid w:val="008567AA"/>
    <w:rsid w:val="00892712"/>
    <w:rsid w:val="008A680A"/>
    <w:rsid w:val="008B0BB0"/>
    <w:rsid w:val="008E6C4B"/>
    <w:rsid w:val="008F18C0"/>
    <w:rsid w:val="00907648"/>
    <w:rsid w:val="00930FDE"/>
    <w:rsid w:val="00984C93"/>
    <w:rsid w:val="00987CE1"/>
    <w:rsid w:val="0099405C"/>
    <w:rsid w:val="009C600F"/>
    <w:rsid w:val="009D3723"/>
    <w:rsid w:val="009E04F2"/>
    <w:rsid w:val="00A03B7B"/>
    <w:rsid w:val="00A200C9"/>
    <w:rsid w:val="00A250D5"/>
    <w:rsid w:val="00A32F56"/>
    <w:rsid w:val="00A36028"/>
    <w:rsid w:val="00A91424"/>
    <w:rsid w:val="00AA2C77"/>
    <w:rsid w:val="00AC3FB9"/>
    <w:rsid w:val="00AC702A"/>
    <w:rsid w:val="00AD226F"/>
    <w:rsid w:val="00B13A52"/>
    <w:rsid w:val="00B24CF4"/>
    <w:rsid w:val="00B26993"/>
    <w:rsid w:val="00B4570C"/>
    <w:rsid w:val="00B5208C"/>
    <w:rsid w:val="00B74876"/>
    <w:rsid w:val="00BB7C2B"/>
    <w:rsid w:val="00BC1664"/>
    <w:rsid w:val="00BC2546"/>
    <w:rsid w:val="00C05085"/>
    <w:rsid w:val="00C1593D"/>
    <w:rsid w:val="00C56C7E"/>
    <w:rsid w:val="00C776A4"/>
    <w:rsid w:val="00CA2C6C"/>
    <w:rsid w:val="00CC0600"/>
    <w:rsid w:val="00CC78AC"/>
    <w:rsid w:val="00CF7953"/>
    <w:rsid w:val="00D07232"/>
    <w:rsid w:val="00D10245"/>
    <w:rsid w:val="00D21BDD"/>
    <w:rsid w:val="00D65F07"/>
    <w:rsid w:val="00D92BB7"/>
    <w:rsid w:val="00DC76D2"/>
    <w:rsid w:val="00DD30ED"/>
    <w:rsid w:val="00E64C21"/>
    <w:rsid w:val="00EC24C6"/>
    <w:rsid w:val="00EF2933"/>
    <w:rsid w:val="00F05146"/>
    <w:rsid w:val="00F1115D"/>
    <w:rsid w:val="00F3513C"/>
    <w:rsid w:val="00F465C5"/>
    <w:rsid w:val="00F5180D"/>
    <w:rsid w:val="00F51B21"/>
    <w:rsid w:val="00F51D87"/>
    <w:rsid w:val="00F8455C"/>
    <w:rsid w:val="59392A44"/>
    <w:rsid w:val="67B960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qFormat="1"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qFormat="1"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qFormat="1"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qFormat="1" w:unhideWhenUsed="0" w:uiPriority="0" w:semiHidden="0" w:name="Closing"/>
    <w:lsdException w:qFormat="1"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qFormat="1"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qFormat="1" w:unhideWhenUsed="0" w:uiPriority="0" w:semiHidden="0" w:name="E-mail Signature"/>
    <w:lsdException w:unhideWhenUsed="0" w:uiPriority="0" w:semiHidden="0" w:name="Normal (Web)"/>
    <w:lsdException w:unhideWhenUsed="0" w:uiPriority="0" w:semiHidden="0" w:name="HTML Acronym"/>
    <w:lsdException w:qFormat="1"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qFormat="1" w:unhideWhenUsed="0" w:uiPriority="0" w:semiHidden="0" w:name="Table Simple 1"/>
    <w:lsdException w:qFormat="1" w:unhideWhenUsed="0" w:uiPriority="0" w:semiHidden="0" w:name="Table Simple 2"/>
    <w:lsdException w:qFormat="1" w:unhideWhenUsed="0" w:uiPriority="0" w:semiHidden="0" w:name="Table Simple 3"/>
    <w:lsdException w:qFormat="1" w:unhideWhenUsed="0" w:uiPriority="0" w:semiHidden="0" w:name="Table Classic 1"/>
    <w:lsdException w:qFormat="1" w:unhideWhenUsed="0" w:uiPriority="0" w:semiHidden="0" w:name="Table Classic 2"/>
    <w:lsdException w:qFormat="1" w:unhideWhenUsed="0" w:uiPriority="0" w:semiHidden="0" w:name="Table Classic 3"/>
    <w:lsdException w:qFormat="1" w:unhideWhenUsed="0" w:uiPriority="0" w:semiHidden="0" w:name="Table Classic 4"/>
    <w:lsdException w:unhideWhenUsed="0" w:uiPriority="0" w:semiHidden="0" w:name="Table Colorful 1"/>
    <w:lsdException w:qFormat="1" w:unhideWhenUsed="0" w:uiPriority="0" w:semiHidden="0" w:name="Table Colorful 2"/>
    <w:lsdException w:qFormat="1" w:unhideWhenUsed="0" w:uiPriority="0" w:semiHidden="0" w:name="Table Colorful 3"/>
    <w:lsdException w:qFormat="1" w:unhideWhenUsed="0" w:uiPriority="0" w:semiHidden="0" w:name="Table Columns 1"/>
    <w:lsdException w:unhideWhenUsed="0" w:uiPriority="0" w:semiHidden="0" w:name="Table Columns 2"/>
    <w:lsdException w:qFormat="1" w:unhideWhenUsed="0" w:uiPriority="0" w:semiHidden="0" w:name="Table Columns 3"/>
    <w:lsdException w:qFormat="1" w:unhideWhenUsed="0" w:uiPriority="0" w:semiHidden="0" w:name="Table Columns 4"/>
    <w:lsdException w:qFormat="1" w:unhideWhenUsed="0" w:uiPriority="0" w:semiHidden="0" w:name="Table Columns 5"/>
    <w:lsdException w:qFormat="1" w:unhideWhenUsed="0" w:uiPriority="0" w:semiHidden="0" w:name="Table Grid 1"/>
    <w:lsdException w:qFormat="1" w:unhideWhenUsed="0" w:uiPriority="0" w:semiHidden="0" w:name="Table Grid 2"/>
    <w:lsdException w:qFormat="1" w:unhideWhenUsed="0" w:uiPriority="0" w:semiHidden="0" w:name="Table Grid 3"/>
    <w:lsdException w:qFormat="1" w:unhideWhenUsed="0" w:uiPriority="0" w:semiHidden="0" w:name="Table Grid 4"/>
    <w:lsdException w:qFormat="1" w:unhideWhenUsed="0" w:uiPriority="0" w:semiHidden="0" w:name="Table Grid 5"/>
    <w:lsdException w:qFormat="1" w:unhideWhenUsed="0" w:uiPriority="0" w:semiHidden="0" w:name="Table Grid 6"/>
    <w:lsdException w:qFormat="1" w:unhideWhenUsed="0" w:uiPriority="0" w:semiHidden="0" w:name="Table Grid 7"/>
    <w:lsdException w:qFormat="1" w:unhideWhenUsed="0" w:uiPriority="0" w:semiHidden="0" w:name="Table Grid 8"/>
    <w:lsdException w:qFormat="1" w:unhideWhenUsed="0" w:uiPriority="0" w:semiHidden="0" w:name="Table List 1"/>
    <w:lsdException w:qFormat="1" w:unhideWhenUsed="0" w:uiPriority="0" w:semiHidden="0" w:name="Table List 2"/>
    <w:lsdException w:qFormat="1" w:unhideWhenUsed="0" w:uiPriority="0" w:semiHidden="0" w:name="Table List 3"/>
    <w:lsdException w:qFormat="1" w:unhideWhenUsed="0" w:uiPriority="0" w:semiHidden="0" w:name="Table List 4"/>
    <w:lsdException w:qFormat="1" w:unhideWhenUsed="0" w:uiPriority="0" w:semiHidden="0" w:name="Table List 5"/>
    <w:lsdException w:unhideWhenUsed="0" w:uiPriority="0" w:semiHidden="0" w:name="Table List 6"/>
    <w:lsdException w:qFormat="1" w:unhideWhenUsed="0" w:uiPriority="0" w:semiHidden="0" w:name="Table List 7"/>
    <w:lsdException w:qFormat="1" w:unhideWhenUsed="0" w:uiPriority="0" w:semiHidden="0" w:name="Table List 8"/>
    <w:lsdException w:qFormat="1" w:unhideWhenUsed="0" w:uiPriority="0" w:semiHidden="0" w:name="Table 3D effects 1"/>
    <w:lsdException w:qFormat="1" w:unhideWhenUsed="0" w:uiPriority="0" w:semiHidden="0" w:name="Table 3D effects 2"/>
    <w:lsdException w:qFormat="1" w:unhideWhenUsed="0" w:uiPriority="0" w:semiHidden="0" w:name="Table 3D effects 3"/>
    <w:lsdException w:qFormat="1" w:unhideWhenUsed="0" w:uiPriority="0" w:semiHidden="0" w:name="Table Contemporary"/>
    <w:lsdException w:qFormat="1" w:unhideWhenUsed="0" w:uiPriority="0" w:semiHidden="0" w:name="Table Elegant"/>
    <w:lsdException w:qFormat="1" w:unhideWhenUsed="0" w:uiPriority="0" w:semiHidden="0" w:name="Table Professional"/>
    <w:lsdException w:qFormat="1" w:unhideWhenUsed="0" w:uiPriority="0" w:semiHidden="0" w:name="Table Subtle 1"/>
    <w:lsdException w:qFormat="1" w:unhideWhenUsed="0" w:uiPriority="0" w:semiHidden="0" w:name="Table Subtle 2"/>
    <w:lsdException w:qFormat="1" w:unhideWhenUsed="0" w:uiPriority="0" w:semiHidden="0" w:name="Table Web 1"/>
    <w:lsdException w:qFormat="1" w:unhideWhenUsed="0" w:uiPriority="0" w:semiHidden="0" w:name="Table Web 2"/>
    <w:lsdException w:qFormat="1" w:unhideWhenUsed="0" w:uiPriority="0" w:semiHidden="0"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66" w:semiHidden="0" w:name="Medium List 2 Accent 1"/>
    <w:lsdException w:qFormat="1"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imes New Roman" w:hAnsi="Times New Roman" w:eastAsia="Times New Roman" w:cs="Times New Roman"/>
      <w:sz w:val="22"/>
      <w:szCs w:val="22"/>
      <w:lang w:val="vi-VN" w:eastAsia="en-US"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semiHidden/>
    <w:unhideWhenUsed/>
    <w:qFormat/>
    <w:uiPriority w:val="0"/>
    <w:pPr>
      <w:keepNext/>
      <w:keepLines/>
      <w:spacing w:before="260" w:after="260" w:line="416" w:lineRule="auto"/>
      <w:outlineLvl w:val="1"/>
    </w:pPr>
    <w:rPr>
      <w:b/>
      <w:bCs/>
      <w:sz w:val="32"/>
      <w:szCs w:val="32"/>
    </w:rPr>
  </w:style>
  <w:style w:type="paragraph" w:styleId="4">
    <w:name w:val="heading 3"/>
    <w:basedOn w:val="1"/>
    <w:next w:val="1"/>
    <w:semiHidden/>
    <w:unhideWhenUsed/>
    <w:qFormat/>
    <w:uiPriority w:val="0"/>
    <w:pPr>
      <w:keepNext/>
      <w:keepLines/>
      <w:spacing w:before="260" w:after="260" w:line="416" w:lineRule="auto"/>
      <w:outlineLvl w:val="2"/>
    </w:pPr>
    <w:rPr>
      <w:b/>
      <w:bCs/>
      <w:sz w:val="32"/>
      <w:szCs w:val="32"/>
    </w:rPr>
  </w:style>
  <w:style w:type="paragraph" w:styleId="5">
    <w:name w:val="heading 4"/>
    <w:basedOn w:val="1"/>
    <w:next w:val="1"/>
    <w:semiHidden/>
    <w:unhideWhenUsed/>
    <w:qFormat/>
    <w:uiPriority w:val="0"/>
    <w:pPr>
      <w:keepNext/>
      <w:keepLines/>
      <w:spacing w:before="280" w:after="290" w:line="376" w:lineRule="auto"/>
      <w:outlineLvl w:val="3"/>
    </w:pPr>
    <w:rPr>
      <w:b/>
      <w:bCs/>
      <w:sz w:val="28"/>
      <w:szCs w:val="28"/>
    </w:rPr>
  </w:style>
  <w:style w:type="paragraph" w:styleId="6">
    <w:name w:val="heading 5"/>
    <w:basedOn w:val="1"/>
    <w:next w:val="1"/>
    <w:semiHidden/>
    <w:unhideWhenUsed/>
    <w:qFormat/>
    <w:uiPriority w:val="0"/>
    <w:pPr>
      <w:keepNext/>
      <w:keepLines/>
      <w:spacing w:before="280" w:after="290" w:line="376" w:lineRule="auto"/>
      <w:outlineLvl w:val="4"/>
    </w:pPr>
    <w:rPr>
      <w:b/>
      <w:bCs/>
      <w:sz w:val="28"/>
      <w:szCs w:val="28"/>
    </w:rPr>
  </w:style>
  <w:style w:type="paragraph" w:styleId="7">
    <w:name w:val="heading 6"/>
    <w:basedOn w:val="1"/>
    <w:next w:val="1"/>
    <w:semiHidden/>
    <w:unhideWhenUsed/>
    <w:qFormat/>
    <w:uiPriority w:val="0"/>
    <w:pPr>
      <w:keepNext/>
      <w:keepLines/>
      <w:spacing w:before="240" w:after="64" w:line="320" w:lineRule="auto"/>
      <w:outlineLvl w:val="5"/>
    </w:pPr>
    <w:rPr>
      <w:b/>
      <w:bCs/>
      <w:sz w:val="24"/>
      <w:szCs w:val="24"/>
    </w:rPr>
  </w:style>
  <w:style w:type="paragraph" w:styleId="8">
    <w:name w:val="heading 7"/>
    <w:basedOn w:val="1"/>
    <w:next w:val="1"/>
    <w:semiHidden/>
    <w:unhideWhenUsed/>
    <w:qFormat/>
    <w:uiPriority w:val="0"/>
    <w:pPr>
      <w:keepNext/>
      <w:keepLines/>
      <w:spacing w:before="240" w:after="64" w:line="320" w:lineRule="auto"/>
      <w:outlineLvl w:val="6"/>
    </w:pPr>
    <w:rPr>
      <w:b/>
      <w:bCs/>
      <w:sz w:val="24"/>
      <w:szCs w:val="24"/>
    </w:rPr>
  </w:style>
  <w:style w:type="paragraph" w:styleId="9">
    <w:name w:val="heading 8"/>
    <w:basedOn w:val="1"/>
    <w:next w:val="1"/>
    <w:semiHidden/>
    <w:unhideWhenUsed/>
    <w:qFormat/>
    <w:uiPriority w:val="0"/>
    <w:pPr>
      <w:keepNext/>
      <w:keepLines/>
      <w:spacing w:before="240" w:after="64" w:line="320" w:lineRule="auto"/>
      <w:outlineLvl w:val="7"/>
    </w:pPr>
    <w:rPr>
      <w:sz w:val="24"/>
      <w:szCs w:val="24"/>
    </w:rPr>
  </w:style>
  <w:style w:type="paragraph" w:styleId="10">
    <w:name w:val="heading 9"/>
    <w:basedOn w:val="1"/>
    <w:next w:val="1"/>
    <w:semiHidden/>
    <w:unhideWhenUsed/>
    <w:qFormat/>
    <w:uiPriority w:val="0"/>
    <w:pPr>
      <w:keepNext/>
      <w:keepLines/>
      <w:spacing w:before="240" w:after="64" w:line="320" w:lineRule="auto"/>
      <w:outlineLvl w:val="8"/>
    </w:pPr>
    <w:rPr>
      <w:szCs w:val="21"/>
    </w:rPr>
  </w:style>
  <w:style w:type="character" w:default="1" w:styleId="11">
    <w:name w:val="Default Paragraph Font"/>
    <w:semiHidden/>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13">
    <w:name w:val="Balloon Text"/>
    <w:basedOn w:val="1"/>
    <w:qFormat/>
    <w:uiPriority w:val="0"/>
    <w:rPr>
      <w:sz w:val="16"/>
      <w:szCs w:val="16"/>
    </w:rPr>
  </w:style>
  <w:style w:type="paragraph" w:styleId="14">
    <w:name w:val="Block Text"/>
    <w:basedOn w:val="1"/>
    <w:qFormat/>
    <w:uiPriority w:val="0"/>
    <w:pPr>
      <w:spacing w:after="120"/>
      <w:ind w:left="1440" w:leftChars="700" w:right="1440" w:rightChars="700"/>
    </w:pPr>
  </w:style>
  <w:style w:type="paragraph" w:styleId="15">
    <w:name w:val="Body Text"/>
    <w:basedOn w:val="1"/>
    <w:qFormat/>
    <w:uiPriority w:val="0"/>
    <w:pPr>
      <w:spacing w:after="120"/>
    </w:pPr>
  </w:style>
  <w:style w:type="paragraph" w:styleId="16">
    <w:name w:val="Body Text 2"/>
    <w:basedOn w:val="1"/>
    <w:qFormat/>
    <w:uiPriority w:val="0"/>
    <w:pPr>
      <w:spacing w:after="120" w:line="480" w:lineRule="auto"/>
    </w:pPr>
  </w:style>
  <w:style w:type="paragraph" w:styleId="17">
    <w:name w:val="Body Text 3"/>
    <w:basedOn w:val="1"/>
    <w:qFormat/>
    <w:uiPriority w:val="0"/>
    <w:pPr>
      <w:spacing w:after="120"/>
    </w:pPr>
    <w:rPr>
      <w:sz w:val="16"/>
      <w:szCs w:val="16"/>
    </w:rPr>
  </w:style>
  <w:style w:type="paragraph" w:styleId="18">
    <w:name w:val="Body Text First Indent"/>
    <w:basedOn w:val="15"/>
    <w:qFormat/>
    <w:uiPriority w:val="0"/>
    <w:pPr>
      <w:ind w:firstLine="420" w:firstLineChars="100"/>
    </w:pPr>
  </w:style>
  <w:style w:type="paragraph" w:styleId="19">
    <w:name w:val="Body Text Indent"/>
    <w:basedOn w:val="1"/>
    <w:qFormat/>
    <w:uiPriority w:val="0"/>
    <w:pPr>
      <w:spacing w:after="120"/>
      <w:ind w:left="420" w:leftChars="200"/>
    </w:pPr>
  </w:style>
  <w:style w:type="paragraph" w:styleId="20">
    <w:name w:val="Body Text First Indent 2"/>
    <w:basedOn w:val="19"/>
    <w:qFormat/>
    <w:uiPriority w:val="0"/>
    <w:pPr>
      <w:ind w:firstLine="420" w:firstLineChars="200"/>
    </w:pPr>
  </w:style>
  <w:style w:type="paragraph" w:styleId="21">
    <w:name w:val="Body Text Indent 2"/>
    <w:basedOn w:val="1"/>
    <w:qFormat/>
    <w:uiPriority w:val="0"/>
    <w:pPr>
      <w:spacing w:after="120" w:line="480" w:lineRule="auto"/>
      <w:ind w:left="420" w:leftChars="200"/>
    </w:pPr>
  </w:style>
  <w:style w:type="paragraph" w:styleId="22">
    <w:name w:val="Body Text Indent 3"/>
    <w:basedOn w:val="1"/>
    <w:qFormat/>
    <w:uiPriority w:val="0"/>
    <w:pPr>
      <w:spacing w:after="120"/>
      <w:ind w:left="420" w:leftChars="200"/>
    </w:pPr>
    <w:rPr>
      <w:sz w:val="16"/>
      <w:szCs w:val="16"/>
    </w:rPr>
  </w:style>
  <w:style w:type="paragraph" w:styleId="23">
    <w:name w:val="caption"/>
    <w:basedOn w:val="1"/>
    <w:next w:val="1"/>
    <w:semiHidden/>
    <w:unhideWhenUsed/>
    <w:qFormat/>
    <w:uiPriority w:val="0"/>
    <w:rPr>
      <w:rFonts w:ascii="Arial" w:hAnsi="Arial" w:eastAsia="黑体" w:cs="Arial"/>
      <w:sz w:val="20"/>
    </w:rPr>
  </w:style>
  <w:style w:type="paragraph" w:styleId="24">
    <w:name w:val="Closing"/>
    <w:basedOn w:val="1"/>
    <w:qFormat/>
    <w:uiPriority w:val="0"/>
    <w:pPr>
      <w:ind w:left="100" w:leftChars="2100"/>
    </w:pPr>
  </w:style>
  <w:style w:type="character" w:styleId="25">
    <w:name w:val="annotation reference"/>
    <w:basedOn w:val="11"/>
    <w:qFormat/>
    <w:uiPriority w:val="0"/>
    <w:rPr>
      <w:sz w:val="21"/>
      <w:szCs w:val="21"/>
    </w:rPr>
  </w:style>
  <w:style w:type="paragraph" w:styleId="26">
    <w:name w:val="annotation text"/>
    <w:basedOn w:val="1"/>
    <w:qFormat/>
    <w:uiPriority w:val="0"/>
    <w:pPr>
      <w:jc w:val="left"/>
    </w:pPr>
  </w:style>
  <w:style w:type="paragraph" w:styleId="27">
    <w:name w:val="annotation subject"/>
    <w:basedOn w:val="26"/>
    <w:next w:val="26"/>
    <w:qFormat/>
    <w:uiPriority w:val="0"/>
    <w:rPr>
      <w:b/>
      <w:bCs/>
    </w:rPr>
  </w:style>
  <w:style w:type="paragraph" w:styleId="28">
    <w:name w:val="Date"/>
    <w:basedOn w:val="1"/>
    <w:next w:val="1"/>
    <w:qFormat/>
    <w:uiPriority w:val="0"/>
    <w:pPr>
      <w:ind w:left="100" w:leftChars="2500"/>
    </w:pPr>
  </w:style>
  <w:style w:type="paragraph" w:styleId="29">
    <w:name w:val="Document Map"/>
    <w:basedOn w:val="1"/>
    <w:qFormat/>
    <w:uiPriority w:val="0"/>
    <w:pPr>
      <w:shd w:val="clear" w:color="auto" w:fill="000080"/>
    </w:pPr>
  </w:style>
  <w:style w:type="paragraph" w:styleId="30">
    <w:name w:val="E-mail Signature"/>
    <w:basedOn w:val="1"/>
    <w:qFormat/>
    <w:uiPriority w:val="0"/>
  </w:style>
  <w:style w:type="character" w:styleId="31">
    <w:name w:val="Emphasis"/>
    <w:basedOn w:val="11"/>
    <w:qFormat/>
    <w:uiPriority w:val="0"/>
    <w:rPr>
      <w:i/>
      <w:iCs/>
    </w:rPr>
  </w:style>
  <w:style w:type="character" w:styleId="32">
    <w:name w:val="endnote reference"/>
    <w:basedOn w:val="11"/>
    <w:uiPriority w:val="0"/>
    <w:rPr>
      <w:vertAlign w:val="superscript"/>
    </w:rPr>
  </w:style>
  <w:style w:type="paragraph" w:styleId="33">
    <w:name w:val="endnote text"/>
    <w:basedOn w:val="1"/>
    <w:uiPriority w:val="0"/>
    <w:pPr>
      <w:snapToGrid w:val="0"/>
      <w:jc w:val="left"/>
    </w:pPr>
  </w:style>
  <w:style w:type="paragraph" w:styleId="34">
    <w:name w:val="envelope address"/>
    <w:basedOn w:val="1"/>
    <w:uiPriority w:val="0"/>
    <w:pPr>
      <w:framePr w:w="7920" w:h="1980" w:hRule="exact" w:hSpace="180" w:wrap="auto" w:vAnchor="margin" w:hAnchor="page" w:xAlign="center" w:yAlign="bottom"/>
      <w:snapToGrid w:val="0"/>
      <w:ind w:left="100" w:leftChars="1400"/>
    </w:pPr>
    <w:rPr>
      <w:rFonts w:ascii="Arial" w:hAnsi="Arial" w:cs="Arial"/>
      <w:sz w:val="24"/>
      <w:szCs w:val="24"/>
    </w:rPr>
  </w:style>
  <w:style w:type="paragraph" w:styleId="35">
    <w:name w:val="envelope return"/>
    <w:basedOn w:val="1"/>
    <w:qFormat/>
    <w:uiPriority w:val="0"/>
    <w:pPr>
      <w:snapToGrid w:val="0"/>
    </w:pPr>
    <w:rPr>
      <w:rFonts w:ascii="Arial" w:hAnsi="Arial" w:cs="Arial"/>
    </w:rPr>
  </w:style>
  <w:style w:type="character" w:styleId="36">
    <w:name w:val="FollowedHyperlink"/>
    <w:basedOn w:val="11"/>
    <w:uiPriority w:val="0"/>
    <w:rPr>
      <w:color w:val="800080"/>
      <w:u w:val="single"/>
    </w:rPr>
  </w:style>
  <w:style w:type="paragraph" w:styleId="37">
    <w:name w:val="footer"/>
    <w:basedOn w:val="1"/>
    <w:qFormat/>
    <w:uiPriority w:val="0"/>
    <w:pPr>
      <w:tabs>
        <w:tab w:val="center" w:pos="4153"/>
        <w:tab w:val="right" w:pos="8306"/>
      </w:tabs>
      <w:snapToGrid w:val="0"/>
      <w:jc w:val="left"/>
    </w:pPr>
    <w:rPr>
      <w:sz w:val="18"/>
      <w:szCs w:val="18"/>
    </w:rPr>
  </w:style>
  <w:style w:type="character" w:styleId="38">
    <w:name w:val="footnote reference"/>
    <w:basedOn w:val="11"/>
    <w:uiPriority w:val="0"/>
    <w:rPr>
      <w:vertAlign w:val="superscript"/>
    </w:rPr>
  </w:style>
  <w:style w:type="paragraph" w:styleId="39">
    <w:name w:val="footnote text"/>
    <w:basedOn w:val="1"/>
    <w:uiPriority w:val="0"/>
    <w:pPr>
      <w:snapToGrid w:val="0"/>
      <w:jc w:val="left"/>
    </w:pPr>
    <w:rPr>
      <w:sz w:val="18"/>
      <w:szCs w:val="18"/>
    </w:rPr>
  </w:style>
  <w:style w:type="paragraph" w:styleId="40">
    <w:name w:val="header"/>
    <w:basedOn w:val="1"/>
    <w:uiPriority w:val="0"/>
    <w:pPr>
      <w:tabs>
        <w:tab w:val="center" w:pos="4153"/>
        <w:tab w:val="right" w:pos="8306"/>
      </w:tabs>
      <w:snapToGrid w:val="0"/>
    </w:pPr>
    <w:rPr>
      <w:sz w:val="18"/>
      <w:szCs w:val="18"/>
    </w:rPr>
  </w:style>
  <w:style w:type="character" w:styleId="41">
    <w:name w:val="HTML Acronym"/>
    <w:basedOn w:val="11"/>
    <w:uiPriority w:val="0"/>
  </w:style>
  <w:style w:type="paragraph" w:styleId="42">
    <w:name w:val="HTML Address"/>
    <w:basedOn w:val="1"/>
    <w:qFormat/>
    <w:uiPriority w:val="0"/>
    <w:rPr>
      <w:i/>
      <w:iCs/>
    </w:rPr>
  </w:style>
  <w:style w:type="character" w:styleId="43">
    <w:name w:val="HTML Cite"/>
    <w:basedOn w:val="11"/>
    <w:uiPriority w:val="0"/>
    <w:rPr>
      <w:i/>
      <w:iCs/>
    </w:rPr>
  </w:style>
  <w:style w:type="character" w:styleId="44">
    <w:name w:val="HTML Code"/>
    <w:basedOn w:val="11"/>
    <w:qFormat/>
    <w:uiPriority w:val="0"/>
    <w:rPr>
      <w:rFonts w:ascii="Courier New" w:hAnsi="Courier New" w:cs="Courier New"/>
      <w:sz w:val="20"/>
      <w:szCs w:val="20"/>
    </w:rPr>
  </w:style>
  <w:style w:type="character" w:styleId="45">
    <w:name w:val="HTML Definition"/>
    <w:basedOn w:val="11"/>
    <w:qFormat/>
    <w:uiPriority w:val="0"/>
    <w:rPr>
      <w:i/>
      <w:iCs/>
    </w:rPr>
  </w:style>
  <w:style w:type="character" w:styleId="46">
    <w:name w:val="HTML Keyboard"/>
    <w:basedOn w:val="11"/>
    <w:uiPriority w:val="0"/>
    <w:rPr>
      <w:rFonts w:ascii="Courier New" w:hAnsi="Courier New" w:cs="Courier New"/>
      <w:sz w:val="20"/>
      <w:szCs w:val="20"/>
    </w:rPr>
  </w:style>
  <w:style w:type="paragraph" w:styleId="47">
    <w:name w:val="HTML Preformatted"/>
    <w:basedOn w:val="1"/>
    <w:uiPriority w:val="0"/>
    <w:rPr>
      <w:rFonts w:ascii="Courier New" w:hAnsi="Courier New" w:cs="Courier New"/>
      <w:sz w:val="20"/>
    </w:rPr>
  </w:style>
  <w:style w:type="character" w:styleId="48">
    <w:name w:val="HTML Sample"/>
    <w:basedOn w:val="11"/>
    <w:qFormat/>
    <w:uiPriority w:val="0"/>
    <w:rPr>
      <w:rFonts w:ascii="Courier New" w:hAnsi="Courier New" w:cs="Courier New"/>
    </w:rPr>
  </w:style>
  <w:style w:type="character" w:styleId="49">
    <w:name w:val="HTML Typewriter"/>
    <w:basedOn w:val="11"/>
    <w:qFormat/>
    <w:uiPriority w:val="0"/>
    <w:rPr>
      <w:rFonts w:ascii="Courier New" w:hAnsi="Courier New" w:cs="Courier New"/>
      <w:sz w:val="20"/>
      <w:szCs w:val="20"/>
    </w:rPr>
  </w:style>
  <w:style w:type="character" w:styleId="50">
    <w:name w:val="HTML Variable"/>
    <w:basedOn w:val="11"/>
    <w:uiPriority w:val="0"/>
    <w:rPr>
      <w:i/>
      <w:iCs/>
    </w:rPr>
  </w:style>
  <w:style w:type="character" w:styleId="51">
    <w:name w:val="Hyperlink"/>
    <w:basedOn w:val="11"/>
    <w:uiPriority w:val="0"/>
    <w:rPr>
      <w:color w:val="0000FF"/>
      <w:u w:val="single"/>
    </w:rPr>
  </w:style>
  <w:style w:type="paragraph" w:styleId="52">
    <w:name w:val="index 1"/>
    <w:basedOn w:val="1"/>
    <w:next w:val="1"/>
    <w:uiPriority w:val="0"/>
  </w:style>
  <w:style w:type="paragraph" w:styleId="53">
    <w:name w:val="index 2"/>
    <w:basedOn w:val="1"/>
    <w:next w:val="1"/>
    <w:qFormat/>
    <w:uiPriority w:val="0"/>
    <w:pPr>
      <w:ind w:left="200" w:leftChars="200"/>
    </w:pPr>
  </w:style>
  <w:style w:type="paragraph" w:styleId="54">
    <w:name w:val="index 3"/>
    <w:basedOn w:val="1"/>
    <w:next w:val="1"/>
    <w:uiPriority w:val="0"/>
    <w:pPr>
      <w:ind w:left="400" w:leftChars="400"/>
    </w:pPr>
  </w:style>
  <w:style w:type="paragraph" w:styleId="55">
    <w:name w:val="index 4"/>
    <w:basedOn w:val="1"/>
    <w:next w:val="1"/>
    <w:uiPriority w:val="0"/>
    <w:pPr>
      <w:ind w:left="600" w:leftChars="600"/>
    </w:pPr>
  </w:style>
  <w:style w:type="paragraph" w:styleId="56">
    <w:name w:val="index 5"/>
    <w:basedOn w:val="1"/>
    <w:next w:val="1"/>
    <w:qFormat/>
    <w:uiPriority w:val="0"/>
    <w:pPr>
      <w:ind w:left="800" w:leftChars="800"/>
    </w:pPr>
  </w:style>
  <w:style w:type="paragraph" w:styleId="57">
    <w:name w:val="index 6"/>
    <w:basedOn w:val="1"/>
    <w:next w:val="1"/>
    <w:uiPriority w:val="0"/>
    <w:pPr>
      <w:ind w:left="1000" w:leftChars="1000"/>
    </w:pPr>
  </w:style>
  <w:style w:type="paragraph" w:styleId="58">
    <w:name w:val="index 7"/>
    <w:basedOn w:val="1"/>
    <w:next w:val="1"/>
    <w:qFormat/>
    <w:uiPriority w:val="0"/>
    <w:pPr>
      <w:ind w:left="1200" w:leftChars="1200"/>
    </w:pPr>
  </w:style>
  <w:style w:type="paragraph" w:styleId="59">
    <w:name w:val="index 8"/>
    <w:basedOn w:val="1"/>
    <w:next w:val="1"/>
    <w:uiPriority w:val="0"/>
    <w:pPr>
      <w:ind w:left="1400" w:leftChars="1400"/>
    </w:pPr>
  </w:style>
  <w:style w:type="paragraph" w:styleId="60">
    <w:name w:val="index 9"/>
    <w:basedOn w:val="1"/>
    <w:next w:val="1"/>
    <w:uiPriority w:val="0"/>
    <w:pPr>
      <w:ind w:left="1600" w:leftChars="1600"/>
    </w:pPr>
  </w:style>
  <w:style w:type="paragraph" w:styleId="61">
    <w:name w:val="index heading"/>
    <w:basedOn w:val="1"/>
    <w:next w:val="52"/>
    <w:qFormat/>
    <w:uiPriority w:val="0"/>
    <w:rPr>
      <w:rFonts w:ascii="Arial" w:hAnsi="Arial" w:cs="Arial"/>
      <w:b/>
      <w:bCs/>
    </w:rPr>
  </w:style>
  <w:style w:type="character" w:styleId="62">
    <w:name w:val="line number"/>
    <w:basedOn w:val="11"/>
    <w:qFormat/>
    <w:uiPriority w:val="0"/>
  </w:style>
  <w:style w:type="paragraph" w:styleId="63">
    <w:name w:val="List"/>
    <w:basedOn w:val="1"/>
    <w:qFormat/>
    <w:uiPriority w:val="0"/>
    <w:pPr>
      <w:ind w:left="200" w:hanging="200" w:hangingChars="200"/>
    </w:pPr>
  </w:style>
  <w:style w:type="paragraph" w:styleId="64">
    <w:name w:val="List 2"/>
    <w:basedOn w:val="1"/>
    <w:uiPriority w:val="0"/>
    <w:pPr>
      <w:ind w:left="100" w:leftChars="200" w:hanging="200" w:hangingChars="200"/>
    </w:pPr>
  </w:style>
  <w:style w:type="paragraph" w:styleId="65">
    <w:name w:val="List 3"/>
    <w:basedOn w:val="1"/>
    <w:uiPriority w:val="0"/>
    <w:pPr>
      <w:ind w:left="100" w:leftChars="400" w:hanging="200" w:hangingChars="200"/>
    </w:pPr>
  </w:style>
  <w:style w:type="paragraph" w:styleId="66">
    <w:name w:val="List 4"/>
    <w:basedOn w:val="1"/>
    <w:uiPriority w:val="0"/>
    <w:pPr>
      <w:ind w:left="100" w:leftChars="600" w:hanging="200" w:hangingChars="200"/>
    </w:pPr>
  </w:style>
  <w:style w:type="paragraph" w:styleId="67">
    <w:name w:val="List 5"/>
    <w:basedOn w:val="1"/>
    <w:uiPriority w:val="0"/>
    <w:pPr>
      <w:ind w:left="100" w:leftChars="800" w:hanging="200" w:hangingChars="200"/>
    </w:pPr>
  </w:style>
  <w:style w:type="paragraph" w:styleId="68">
    <w:name w:val="List Bullet"/>
    <w:basedOn w:val="1"/>
    <w:uiPriority w:val="0"/>
    <w:pPr>
      <w:numPr>
        <w:ilvl w:val="0"/>
        <w:numId w:val="1"/>
      </w:numPr>
    </w:pPr>
  </w:style>
  <w:style w:type="paragraph" w:styleId="69">
    <w:name w:val="List Bullet 2"/>
    <w:basedOn w:val="1"/>
    <w:uiPriority w:val="0"/>
    <w:pPr>
      <w:numPr>
        <w:ilvl w:val="0"/>
        <w:numId w:val="2"/>
      </w:numPr>
    </w:pPr>
  </w:style>
  <w:style w:type="paragraph" w:styleId="70">
    <w:name w:val="List Bullet 3"/>
    <w:basedOn w:val="1"/>
    <w:uiPriority w:val="0"/>
    <w:pPr>
      <w:numPr>
        <w:ilvl w:val="0"/>
        <w:numId w:val="3"/>
      </w:numPr>
    </w:pPr>
  </w:style>
  <w:style w:type="paragraph" w:styleId="71">
    <w:name w:val="List Bullet 4"/>
    <w:basedOn w:val="1"/>
    <w:uiPriority w:val="0"/>
    <w:pPr>
      <w:numPr>
        <w:ilvl w:val="0"/>
        <w:numId w:val="4"/>
      </w:numPr>
    </w:pPr>
  </w:style>
  <w:style w:type="paragraph" w:styleId="72">
    <w:name w:val="List Bullet 5"/>
    <w:basedOn w:val="1"/>
    <w:uiPriority w:val="0"/>
    <w:pPr>
      <w:numPr>
        <w:ilvl w:val="0"/>
        <w:numId w:val="5"/>
      </w:numPr>
    </w:pPr>
  </w:style>
  <w:style w:type="paragraph" w:styleId="73">
    <w:name w:val="List Continue"/>
    <w:basedOn w:val="1"/>
    <w:uiPriority w:val="0"/>
    <w:pPr>
      <w:spacing w:after="120"/>
      <w:ind w:left="420" w:leftChars="200"/>
    </w:pPr>
  </w:style>
  <w:style w:type="paragraph" w:styleId="74">
    <w:name w:val="List Continue 2"/>
    <w:basedOn w:val="1"/>
    <w:uiPriority w:val="0"/>
    <w:pPr>
      <w:spacing w:after="120"/>
      <w:ind w:left="840" w:leftChars="400"/>
    </w:pPr>
  </w:style>
  <w:style w:type="paragraph" w:styleId="75">
    <w:name w:val="List Continue 3"/>
    <w:basedOn w:val="1"/>
    <w:uiPriority w:val="0"/>
    <w:pPr>
      <w:spacing w:after="120"/>
      <w:ind w:left="1260" w:leftChars="600"/>
    </w:pPr>
  </w:style>
  <w:style w:type="paragraph" w:styleId="76">
    <w:name w:val="List Continue 4"/>
    <w:basedOn w:val="1"/>
    <w:qFormat/>
    <w:uiPriority w:val="0"/>
    <w:pPr>
      <w:spacing w:after="120"/>
      <w:ind w:left="1680" w:leftChars="800"/>
    </w:pPr>
  </w:style>
  <w:style w:type="paragraph" w:styleId="77">
    <w:name w:val="List Continue 5"/>
    <w:basedOn w:val="1"/>
    <w:uiPriority w:val="0"/>
    <w:pPr>
      <w:spacing w:after="120"/>
      <w:ind w:left="2100" w:leftChars="1000"/>
    </w:pPr>
  </w:style>
  <w:style w:type="paragraph" w:styleId="78">
    <w:name w:val="List Number"/>
    <w:basedOn w:val="1"/>
    <w:uiPriority w:val="0"/>
    <w:pPr>
      <w:numPr>
        <w:ilvl w:val="0"/>
        <w:numId w:val="6"/>
      </w:numPr>
    </w:pPr>
  </w:style>
  <w:style w:type="paragraph" w:styleId="79">
    <w:name w:val="List Number 2"/>
    <w:basedOn w:val="1"/>
    <w:uiPriority w:val="0"/>
    <w:pPr>
      <w:numPr>
        <w:ilvl w:val="0"/>
        <w:numId w:val="7"/>
      </w:numPr>
    </w:pPr>
  </w:style>
  <w:style w:type="paragraph" w:styleId="80">
    <w:name w:val="List Number 3"/>
    <w:basedOn w:val="1"/>
    <w:uiPriority w:val="0"/>
    <w:pPr>
      <w:numPr>
        <w:ilvl w:val="0"/>
        <w:numId w:val="8"/>
      </w:numPr>
    </w:pPr>
  </w:style>
  <w:style w:type="paragraph" w:styleId="81">
    <w:name w:val="List Number 4"/>
    <w:basedOn w:val="1"/>
    <w:uiPriority w:val="0"/>
    <w:pPr>
      <w:numPr>
        <w:ilvl w:val="0"/>
        <w:numId w:val="9"/>
      </w:numPr>
    </w:pPr>
  </w:style>
  <w:style w:type="paragraph" w:styleId="82">
    <w:name w:val="List Number 5"/>
    <w:basedOn w:val="1"/>
    <w:uiPriority w:val="0"/>
    <w:pPr>
      <w:numPr>
        <w:ilvl w:val="0"/>
        <w:numId w:val="10"/>
      </w:numPr>
    </w:pPr>
  </w:style>
  <w:style w:type="paragraph" w:styleId="83">
    <w:name w:val="macro"/>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cs="Courier New" w:eastAsiaTheme="minorEastAsia"/>
      <w:kern w:val="2"/>
      <w:sz w:val="24"/>
      <w:szCs w:val="24"/>
      <w:lang w:val="en-US" w:eastAsia="zh-CN" w:bidi="ar-SA"/>
    </w:rPr>
  </w:style>
  <w:style w:type="paragraph" w:styleId="84">
    <w:name w:val="Message Header"/>
    <w:basedOn w:val="1"/>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cs="Arial"/>
      <w:sz w:val="24"/>
      <w:szCs w:val="24"/>
    </w:rPr>
  </w:style>
  <w:style w:type="paragraph" w:styleId="85">
    <w:name w:val="Normal (Web)"/>
    <w:basedOn w:val="1"/>
    <w:uiPriority w:val="0"/>
    <w:rPr>
      <w:sz w:val="24"/>
      <w:szCs w:val="24"/>
    </w:rPr>
  </w:style>
  <w:style w:type="paragraph" w:styleId="86">
    <w:name w:val="Normal Indent"/>
    <w:basedOn w:val="1"/>
    <w:uiPriority w:val="0"/>
    <w:pPr>
      <w:ind w:firstLine="420" w:firstLineChars="200"/>
    </w:pPr>
  </w:style>
  <w:style w:type="paragraph" w:styleId="87">
    <w:name w:val="Note Heading"/>
    <w:basedOn w:val="1"/>
    <w:next w:val="1"/>
    <w:uiPriority w:val="0"/>
    <w:pPr>
      <w:jc w:val="center"/>
    </w:pPr>
  </w:style>
  <w:style w:type="character" w:styleId="88">
    <w:name w:val="page number"/>
    <w:basedOn w:val="11"/>
    <w:qFormat/>
    <w:uiPriority w:val="0"/>
  </w:style>
  <w:style w:type="paragraph" w:styleId="89">
    <w:name w:val="Plain Text"/>
    <w:basedOn w:val="1"/>
    <w:qFormat/>
    <w:uiPriority w:val="0"/>
    <w:rPr>
      <w:rFonts w:ascii="SimSun" w:hAnsi="Courier New" w:cs="Courier New"/>
      <w:szCs w:val="21"/>
    </w:rPr>
  </w:style>
  <w:style w:type="paragraph" w:styleId="90">
    <w:name w:val="Salutation"/>
    <w:basedOn w:val="1"/>
    <w:next w:val="1"/>
    <w:qFormat/>
    <w:uiPriority w:val="0"/>
  </w:style>
  <w:style w:type="paragraph" w:styleId="91">
    <w:name w:val="Signature"/>
    <w:basedOn w:val="1"/>
    <w:qFormat/>
    <w:uiPriority w:val="0"/>
    <w:pPr>
      <w:ind w:left="100" w:leftChars="2100"/>
    </w:pPr>
  </w:style>
  <w:style w:type="character" w:styleId="92">
    <w:name w:val="Strong"/>
    <w:basedOn w:val="11"/>
    <w:qFormat/>
    <w:uiPriority w:val="0"/>
    <w:rPr>
      <w:b/>
      <w:bCs/>
    </w:rPr>
  </w:style>
  <w:style w:type="paragraph" w:styleId="93">
    <w:name w:val="Subtitle"/>
    <w:basedOn w:val="1"/>
    <w:qFormat/>
    <w:uiPriority w:val="0"/>
    <w:pPr>
      <w:spacing w:before="240" w:after="60" w:line="312" w:lineRule="auto"/>
      <w:jc w:val="center"/>
      <w:outlineLvl w:val="1"/>
    </w:pPr>
    <w:rPr>
      <w:rFonts w:ascii="Arial" w:hAnsi="Arial" w:cs="Arial"/>
      <w:b/>
      <w:bCs/>
      <w:kern w:val="28"/>
      <w:sz w:val="32"/>
      <w:szCs w:val="32"/>
    </w:rPr>
  </w:style>
  <w:style w:type="table" w:styleId="94">
    <w:name w:val="Table 3D effects 1"/>
    <w:basedOn w:val="12"/>
    <w:qFormat/>
    <w:uiPriority w:val="0"/>
    <w:pPr>
      <w:widowControl w:val="0"/>
      <w:jc w:val="both"/>
    </w:pPr>
    <w:tblPr/>
    <w:tcPr>
      <w:shd w:val="solid" w:color="C0C0C0" w:fill="FFFFFF"/>
    </w:tcPr>
    <w:tblStylePr w:type="firstRow">
      <w:rPr>
        <w:b/>
        <w:bCs/>
        <w:color w:val="800080"/>
      </w:rPr>
      <w:tblPr/>
      <w:tcPr>
        <w:tcBorders>
          <w:left w:val="single" w:color="808080" w:sz="6" w:space="0"/>
          <w:tl2br w:val="nil"/>
          <w:tr2bl w:val="nil"/>
        </w:tcBorders>
      </w:tcPr>
    </w:tblStylePr>
    <w:tblStylePr w:type="lastRow">
      <w:tblPr/>
      <w:tcPr>
        <w:tcBorders>
          <w:top w:val="single" w:color="FFFFFF" w:sz="6" w:space="0"/>
          <w:tl2br w:val="nil"/>
          <w:tr2bl w:val="nil"/>
        </w:tcBorders>
      </w:tcPr>
    </w:tblStylePr>
    <w:tblStylePr w:type="firstCol">
      <w:rPr>
        <w:b/>
        <w:bCs/>
      </w:rPr>
      <w:tblPr/>
      <w:tcPr>
        <w:tcBorders>
          <w:right w:val="single" w:color="808080" w:sz="6" w:space="0"/>
          <w:tl2br w:val="nil"/>
          <w:tr2bl w:val="nil"/>
        </w:tcBorders>
      </w:tcPr>
    </w:tblStylePr>
    <w:tblStylePr w:type="lastCol">
      <w:tblPr/>
      <w:tcPr>
        <w:tcBorders>
          <w:bottom w:val="single" w:color="FFFFFF" w:sz="6" w:space="0"/>
          <w:tl2br w:val="nil"/>
          <w:tr2bl w:val="nil"/>
        </w:tcBorders>
      </w:tcPr>
    </w:tblStylePr>
    <w:tblStylePr w:type="neCell">
      <w:tblPr/>
      <w:tcPr>
        <w:tcBorders>
          <w:left w:val="nil"/>
          <w:bottom w:val="nil"/>
          <w:tl2br w:val="nil"/>
          <w:tr2bl w:val="nil"/>
        </w:tcBorders>
      </w:tcPr>
    </w:tblStylePr>
    <w:tblStylePr w:type="nwCell">
      <w:tblPr/>
      <w:tcPr>
        <w:tcBorders>
          <w:left w:val="nil"/>
          <w:right w:val="nil"/>
          <w:tl2br w:val="nil"/>
          <w:tr2bl w:val="nil"/>
        </w:tcBorders>
      </w:tcPr>
    </w:tblStylePr>
    <w:tblStylePr w:type="seCell">
      <w:tblPr/>
      <w:tcPr>
        <w:tcBorders>
          <w:top w:val="nil"/>
          <w:bottom w:val="nil"/>
          <w:tl2br w:val="nil"/>
          <w:tr2bl w:val="nil"/>
        </w:tcBorders>
      </w:tcPr>
    </w:tblStylePr>
    <w:tblStylePr w:type="swCell">
      <w:rPr>
        <w:color w:val="000080"/>
      </w:rPr>
      <w:tblPr/>
      <w:tcPr>
        <w:tcBorders>
          <w:top w:val="nil"/>
          <w:right w:val="nil"/>
          <w:tl2br w:val="nil"/>
          <w:tr2bl w:val="nil"/>
        </w:tcBorders>
      </w:tcPr>
    </w:tblStylePr>
  </w:style>
  <w:style w:type="table" w:styleId="95">
    <w:name w:val="Table 3D effects 2"/>
    <w:basedOn w:val="12"/>
    <w:qFormat/>
    <w:uiPriority w:val="0"/>
    <w:pPr>
      <w:widowControl w:val="0"/>
      <w:jc w:val="both"/>
    </w:p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left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Horz">
      <w:tblPr/>
      <w:tcPr>
        <w:tcBorders>
          <w:top w:val="single" w:color="808080" w:sz="6" w:space="0"/>
          <w:left w:val="single" w:color="FFFFFF" w:sz="6" w:space="0"/>
          <w:tl2br w:val="nil"/>
          <w:tr2bl w:val="nil"/>
        </w:tcBorders>
      </w:tcPr>
    </w:tblStylePr>
    <w:tblStylePr w:type="swCell">
      <w:rPr>
        <w:b/>
        <w:bCs/>
      </w:rPr>
      <w:tblPr/>
      <w:tcPr>
        <w:tcBorders>
          <w:tl2br w:val="nil"/>
          <w:tr2bl w:val="nil"/>
        </w:tcBorders>
      </w:tcPr>
    </w:tblStylePr>
  </w:style>
  <w:style w:type="table" w:styleId="96">
    <w:name w:val="Table 3D effects 3"/>
    <w:basedOn w:val="12"/>
    <w:qFormat/>
    <w:uiPriority w:val="0"/>
    <w:pPr>
      <w:widowControl w:val="0"/>
      <w:jc w:val="both"/>
    </w:pPr>
    <w:tblPr>
      <w:tblStyleRowBandSize w:val="1"/>
      <w:tblStyleColBandSize w:val="1"/>
    </w:tblPr>
    <w:tblStylePr w:type="firstRow">
      <w:rPr>
        <w:b/>
        <w:bCs/>
      </w:rPr>
      <w:tblPr/>
      <w:tcPr>
        <w:tcBorders>
          <w:tl2br w:val="nil"/>
          <w:tr2bl w:val="nil"/>
        </w:tcBorders>
      </w:tcPr>
    </w:tblStylePr>
    <w:tblStylePr w:type="firstCol">
      <w:tblPr/>
      <w:tcPr>
        <w:tcBorders>
          <w:top w:val="nil"/>
          <w:left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left w:val="single" w:color="FFFFFF" w:sz="6" w:space="0"/>
          <w:tl2br w:val="nil"/>
          <w:tr2bl w:val="nil"/>
        </w:tcBorders>
      </w:tcPr>
    </w:tblStylePr>
    <w:tblStylePr w:type="swCell">
      <w:rPr>
        <w:b/>
        <w:bCs/>
      </w:rPr>
      <w:tblPr/>
      <w:tcPr>
        <w:tcBorders>
          <w:tl2br w:val="nil"/>
          <w:tr2bl w:val="nil"/>
        </w:tcBorders>
      </w:tcPr>
    </w:tblStylePr>
  </w:style>
  <w:style w:type="table" w:styleId="97">
    <w:name w:val="Table Classic 1"/>
    <w:basedOn w:val="12"/>
    <w:qFormat/>
    <w:uiPriority w:val="0"/>
    <w:pPr>
      <w:widowControl w:val="0"/>
      <w:jc w:val="both"/>
    </w:pPr>
    <w:tblPr>
      <w:tblBorders>
        <w:top w:val="single" w:color="000000" w:sz="12" w:space="0"/>
        <w:bottom w:val="single" w:color="000000" w:sz="12" w:space="0"/>
      </w:tblBorders>
    </w:tblPr>
    <w:tcPr>
      <w:shd w:val="clear" w:color="auto" w:fill="auto"/>
    </w:tcPr>
    <w:tblStylePr w:type="firstRow">
      <w:rPr>
        <w:i/>
        <w:iCs/>
      </w:rPr>
      <w:tblPr/>
      <w:tcPr>
        <w:tcBorders>
          <w:left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tblPr/>
      <w:tcPr>
        <w:tcBorders>
          <w:right w:val="single" w:color="000000" w:sz="6" w:space="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98">
    <w:name w:val="Table Classic 2"/>
    <w:basedOn w:val="12"/>
    <w:qFormat/>
    <w:uiPriority w:val="0"/>
    <w:pPr>
      <w:widowControl w:val="0"/>
      <w:jc w:val="both"/>
    </w:pPr>
    <w:tblPr>
      <w:tblBorders>
        <w:top w:val="single" w:color="000000" w:sz="12" w:space="0"/>
        <w:bottom w:val="single" w:color="000000" w:sz="12" w:space="0"/>
      </w:tblBorders>
    </w:tblPr>
    <w:tcPr>
      <w:shd w:val="clear" w:color="auto" w:fill="auto"/>
    </w:tcPr>
    <w:tblStylePr w:type="firstRow">
      <w:rPr>
        <w:color w:val="FFFFFF"/>
      </w:rPr>
      <w:tblPr/>
      <w:tcPr>
        <w:tcBorders>
          <w:left w:val="single" w:color="000000" w:sz="6" w:space="0"/>
          <w:tl2br w:val="nil"/>
          <w:tr2bl w:val="nil"/>
        </w:tcBorders>
        <w:shd w:val="solid" w:color="800080" w:fill="FFFFFF"/>
      </w:tcPr>
    </w:tblStylePr>
    <w:tblStylePr w:type="lastRow">
      <w:tblPr/>
      <w:tcPr>
        <w:tcBorders>
          <w:top w:val="single" w:color="000000" w:sz="6" w:space="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99">
    <w:name w:val="Table Classic 3"/>
    <w:basedOn w:val="12"/>
    <w:qFormat/>
    <w:uiPriority w:val="0"/>
    <w:pPr>
      <w:widowControl w:val="0"/>
      <w:jc w:val="both"/>
    </w:pPr>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left w:val="single" w:color="000000" w:sz="6" w:space="0"/>
          <w:tl2br w:val="nil"/>
          <w:tr2bl w:val="nil"/>
        </w:tcBorders>
        <w:shd w:val="solid" w:color="000080" w:fill="FFFFFF"/>
      </w:tcPr>
    </w:tblStylePr>
    <w:tblStylePr w:type="lastRow">
      <w:rPr>
        <w:color w:val="000080"/>
      </w:rPr>
      <w:tblPr/>
      <w:tcPr>
        <w:tcBorders>
          <w:top w:val="single" w:color="000000" w:sz="12" w:space="0"/>
          <w:tl2br w:val="nil"/>
          <w:tr2bl w:val="nil"/>
        </w:tcBorders>
        <w:shd w:val="solid" w:color="FFFFFF" w:fill="FFFFFF"/>
      </w:tcPr>
    </w:tblStylePr>
    <w:tblStylePr w:type="firstCol">
      <w:rPr>
        <w:b/>
        <w:bCs/>
        <w:color w:val="000000"/>
      </w:rPr>
      <w:tblPr/>
      <w:tcPr>
        <w:tcBorders>
          <w:tl2br w:val="nil"/>
          <w:tr2bl w:val="nil"/>
        </w:tcBorders>
      </w:tcPr>
    </w:tblStylePr>
  </w:style>
  <w:style w:type="table" w:styleId="100">
    <w:name w:val="Table Classic 4"/>
    <w:basedOn w:val="12"/>
    <w:qFormat/>
    <w:uiPriority w:val="0"/>
    <w:pPr>
      <w:widowControl w:val="0"/>
      <w:jc w:val="both"/>
    </w:p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left w:val="single" w:color="000000" w:sz="6" w:space="0"/>
          <w:tl2br w:val="nil"/>
          <w:tr2bl w:val="nil"/>
        </w:tcBorders>
        <w:shd w:val="pct50" w:color="000080" w:fill="FFFFFF"/>
      </w:tcPr>
    </w:tblStylePr>
    <w:tblStylePr w:type="lastRow">
      <w:rPr>
        <w:color w:val="000080"/>
      </w:rPr>
      <w:tblPr/>
      <w:tcPr>
        <w:tcBorders>
          <w:left w:val="single" w:color="000000" w:sz="6" w:space="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101">
    <w:name w:val="Table Colorful 1"/>
    <w:basedOn w:val="12"/>
    <w:uiPriority w:val="0"/>
    <w:pPr>
      <w:widowControl w:val="0"/>
      <w:jc w:val="both"/>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102">
    <w:name w:val="Table Colorful 2"/>
    <w:basedOn w:val="12"/>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left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103">
    <w:name w:val="Table Colorful 3"/>
    <w:basedOn w:val="12"/>
    <w:qFormat/>
    <w:uiPriority w:val="0"/>
    <w:pPr>
      <w:widowControl w:val="0"/>
      <w:jc w:val="both"/>
    </w:p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left w:val="single" w:color="000000" w:sz="6" w:space="0"/>
          <w:tl2br w:val="nil"/>
          <w:tr2bl w:val="nil"/>
        </w:tcBorders>
        <w:shd w:val="solid" w:color="008080" w:fill="FFFFFF"/>
      </w:tcPr>
    </w:tblStylePr>
    <w:tblStylePr w:type="firstCol">
      <w:tblPr/>
      <w:tcPr>
        <w:tcBorders>
          <w:bottom w:val="single" w:color="000000" w:sz="36" w:space="0"/>
          <w:right w:val="single" w:color="000000" w:sz="6" w:space="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104">
    <w:name w:val="Table Columns 1"/>
    <w:basedOn w:val="12"/>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left w:val="double" w:color="000000" w:sz="6" w:space="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5">
    <w:name w:val="Table Columns 2"/>
    <w:basedOn w:val="12"/>
    <w:uiPriority w:val="0"/>
    <w:pPr>
      <w:widowControl w:val="0"/>
      <w:jc w:val="both"/>
    </w:pPr>
    <w:rPr>
      <w:b/>
      <w:bCs/>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6">
    <w:name w:val="Table Columns 3"/>
    <w:basedOn w:val="12"/>
    <w:qFormat/>
    <w:uiPriority w:val="0"/>
    <w:pPr>
      <w:widowControl w:val="0"/>
      <w:jc w:val="both"/>
    </w:pPr>
    <w:rPr>
      <w:b/>
      <w:bCs/>
    </w:rPr>
    <w:tblPr>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color="00008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107">
    <w:name w:val="Table Columns 4"/>
    <w:basedOn w:val="12"/>
    <w:qFormat/>
    <w:uiPriority w:val="0"/>
    <w:pPr>
      <w:widowControl w:val="0"/>
      <w:jc w:val="both"/>
    </w:p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108">
    <w:name w:val="Table Columns 5"/>
    <w:basedOn w:val="12"/>
    <w:qFormat/>
    <w:uiPriority w:val="0"/>
    <w:pPr>
      <w:widowControl w:val="0"/>
      <w:jc w:val="both"/>
    </w:pPr>
    <w:tblPr>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left w:val="single" w:color="808080" w:sz="6" w:space="0"/>
          <w:tl2br w:val="nil"/>
          <w:tr2bl w:val="nil"/>
        </w:tcBorders>
      </w:tcPr>
    </w:tblStylePr>
    <w:tblStylePr w:type="lastRow">
      <w:rPr>
        <w:b/>
        <w:bCs/>
      </w:rPr>
      <w:tblPr/>
      <w:tcPr>
        <w:tcBorders>
          <w:top w:val="single" w:color="80808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09">
    <w:name w:val="Table Contemporary"/>
    <w:basedOn w:val="12"/>
    <w:qFormat/>
    <w:uiPriority w:val="0"/>
    <w:pPr>
      <w:widowControl w:val="0"/>
      <w:jc w:val="both"/>
    </w:pPr>
    <w:tblPr>
      <w:tblBorders>
        <w:insideH w:val="single" w:color="FFFFFF" w:sz="18" w:space="0"/>
        <w:insideV w:val="single" w:color="FFFFFF" w:sz="18" w:space="0"/>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10">
    <w:name w:val="Table Elegant"/>
    <w:basedOn w:val="12"/>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il"/>
          <w:tr2bl w:val="nil"/>
        </w:tcBorders>
      </w:tcPr>
    </w:tblStylePr>
  </w:style>
  <w:style w:type="table" w:styleId="111">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12">
    <w:name w:val="Table Grid 1"/>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color="000000" w:sz="6" w:space="0"/>
          <w:tr2bl w:val="nil"/>
        </w:tcBorders>
      </w:tcPr>
    </w:tblStylePr>
  </w:style>
  <w:style w:type="table" w:styleId="113">
    <w:name w:val="Table Grid 2"/>
    <w:basedOn w:val="12"/>
    <w:qFormat/>
    <w:uiPriority w:val="0"/>
    <w:pPr>
      <w:widowControl w:val="0"/>
      <w:jc w:val="both"/>
    </w:pPr>
    <w:tblPr>
      <w:tblBorders>
        <w:insideH w:val="single" w:color="000000" w:sz="6" w:space="0"/>
        <w:insideV w:val="single" w:color="000000" w:sz="6" w:space="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114">
    <w:name w:val="Table Grid 3"/>
    <w:basedOn w:val="12"/>
    <w:qFormat/>
    <w:uiPriority w:val="0"/>
    <w:pPr>
      <w:widowControl w:val="0"/>
      <w:jc w:val="both"/>
    </w:p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left w:val="single" w:color="000000" w:sz="6" w:space="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15">
    <w:name w:val="Table Grid 4"/>
    <w:basedOn w:val="12"/>
    <w:qFormat/>
    <w:uiPriority w:val="0"/>
    <w:pPr>
      <w:widowControl w:val="0"/>
      <w:jc w:val="both"/>
    </w:p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left w:val="single" w:color="000000" w:sz="6" w:space="0"/>
          <w:tl2br w:val="nil"/>
          <w:tr2bl w:val="nil"/>
        </w:tcBorders>
        <w:shd w:val="pct30" w:color="FFFF00" w:fill="FFFFFF"/>
      </w:tcPr>
    </w:tblStylePr>
    <w:tblStylePr w:type="lastRow">
      <w:rPr>
        <w:b/>
        <w:bCs/>
        <w:color w:val="auto"/>
      </w:rPr>
      <w:tblPr/>
      <w:tcPr>
        <w:tcBorders>
          <w:top w:val="single" w:color="000000" w:sz="6" w:space="0"/>
          <w:tl2br w:val="nil"/>
          <w:tr2bl w:val="nil"/>
        </w:tcBorders>
        <w:shd w:val="pct30" w:color="FFFF00" w:fill="FFFFFF"/>
      </w:tcPr>
    </w:tblStylePr>
    <w:tblStylePr w:type="lastCol">
      <w:rPr>
        <w:b/>
        <w:bCs/>
        <w:color w:val="auto"/>
      </w:rPr>
      <w:tblPr/>
      <w:tcPr>
        <w:tcBorders>
          <w:tl2br w:val="nil"/>
          <w:tr2bl w:val="nil"/>
        </w:tcBorders>
      </w:tcPr>
    </w:tblStylePr>
  </w:style>
  <w:style w:type="table" w:styleId="116">
    <w:name w:val="Table Grid 5"/>
    <w:basedOn w:val="12"/>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left w:val="single" w:color="000000" w:sz="12" w:space="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17">
    <w:name w:val="Table Grid 6"/>
    <w:basedOn w:val="12"/>
    <w:qFormat/>
    <w:uiPriority w:val="0"/>
    <w:pPr>
      <w:widowControl w:val="0"/>
      <w:jc w:val="both"/>
    </w:p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left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rPr>
        <w:b/>
        <w:bCs/>
      </w:rPr>
      <w:tblPr/>
      <w:tcPr>
        <w:tcBorders>
          <w:tl2br w:val="nil"/>
          <w:tr2bl w:val="nil"/>
        </w:tcBorders>
      </w:tcPr>
    </w:tblStylePr>
    <w:tblStylePr w:type="nwCell">
      <w:tblPr/>
      <w:tcPr>
        <w:tcBorders>
          <w:tl2br w:val="single" w:color="000000" w:sz="6" w:space="0"/>
          <w:tr2bl w:val="nil"/>
        </w:tcBorders>
      </w:tcPr>
    </w:tblStylePr>
  </w:style>
  <w:style w:type="table" w:styleId="118">
    <w:name w:val="Table Grid 7"/>
    <w:basedOn w:val="12"/>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left w:val="single" w:color="000000" w:sz="12" w:space="0"/>
          <w:tl2br w:val="nil"/>
          <w:tr2bl w:val="nil"/>
        </w:tcBorders>
      </w:tcPr>
    </w:tblStylePr>
    <w:tblStylePr w:type="lastRow">
      <w:rPr>
        <w:b w:val="0"/>
        <w:bCs w:val="0"/>
      </w:rPr>
      <w:tblPr/>
      <w:tcPr>
        <w:tcBorders>
          <w:top w:val="single" w:color="00000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color="000000" w:sz="6" w:space="0"/>
          <w:tr2bl w:val="nil"/>
        </w:tcBorders>
      </w:tcPr>
    </w:tblStylePr>
  </w:style>
  <w:style w:type="table" w:styleId="119">
    <w:name w:val="Table Grid 8"/>
    <w:basedOn w:val="12"/>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20">
    <w:name w:val="Table List 1"/>
    <w:basedOn w:val="12"/>
    <w:qFormat/>
    <w:uiPriority w:val="0"/>
    <w:pPr>
      <w:widowControl w:val="0"/>
      <w:jc w:val="both"/>
    </w:pPr>
    <w:tblPr>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left w:val="single" w:color="000000" w:sz="6" w:space="0"/>
          <w:tl2br w:val="nil"/>
          <w:tr2bl w:val="nil"/>
        </w:tcBorders>
        <w:shd w:val="solid" w:color="C0C0C0" w:fill="FFFFFF"/>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21">
    <w:name w:val="Table List 2"/>
    <w:basedOn w:val="12"/>
    <w:qFormat/>
    <w:uiPriority w:val="0"/>
    <w:pPr>
      <w:widowControl w:val="0"/>
      <w:jc w:val="both"/>
    </w:pPr>
    <w:tblPr>
      <w:tblBorders>
        <w:bottom w:val="single" w:color="808080" w:sz="12" w:space="0"/>
      </w:tblBorders>
    </w:tblPr>
    <w:tblStylePr w:type="firstRow">
      <w:rPr>
        <w:b/>
        <w:bCs/>
        <w:color w:val="FFFFFF"/>
      </w:rPr>
      <w:tblPr/>
      <w:tcPr>
        <w:tcBorders>
          <w:left w:val="single" w:color="000000" w:sz="6" w:space="0"/>
          <w:tl2br w:val="nil"/>
          <w:tr2bl w:val="nil"/>
        </w:tcBorders>
        <w:shd w:val="pct75" w:color="008080" w:fill="008000"/>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22">
    <w:name w:val="Table List 3"/>
    <w:basedOn w:val="12"/>
    <w:qFormat/>
    <w:uiPriority w:val="0"/>
    <w:pPr>
      <w:widowControl w:val="0"/>
      <w:jc w:val="both"/>
    </w:p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left w:val="single" w:color="000000" w:sz="12" w:space="0"/>
          <w:tl2br w:val="nil"/>
          <w:tr2bl w:val="nil"/>
        </w:tcBorders>
      </w:tcPr>
    </w:tblStylePr>
    <w:tblStylePr w:type="lastRow">
      <w:tblPr/>
      <w:tcPr>
        <w:tcBorders>
          <w:top w:val="single" w:color="000000" w:sz="12" w:space="0"/>
          <w:tl2br w:val="nil"/>
          <w:tr2bl w:val="nil"/>
        </w:tcBorders>
      </w:tcPr>
    </w:tblStylePr>
    <w:tblStylePr w:type="swCell">
      <w:rPr>
        <w:i/>
        <w:iCs/>
        <w:color w:val="000080"/>
      </w:rPr>
      <w:tblPr/>
      <w:tcPr>
        <w:tcBorders>
          <w:tl2br w:val="nil"/>
          <w:tr2bl w:val="nil"/>
        </w:tcBorders>
      </w:tcPr>
    </w:tblStylePr>
  </w:style>
  <w:style w:type="table" w:styleId="123">
    <w:name w:val="Table List 4"/>
    <w:basedOn w:val="12"/>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left w:val="single" w:color="000000" w:sz="12" w:space="0"/>
          <w:tl2br w:val="nil"/>
          <w:tr2bl w:val="nil"/>
        </w:tcBorders>
        <w:shd w:val="solid" w:color="808080" w:fill="FFFFFF"/>
      </w:tcPr>
    </w:tblStylePr>
  </w:style>
  <w:style w:type="table" w:styleId="124">
    <w:name w:val="Table List 5"/>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left w:val="single" w:color="000000" w:sz="12" w:space="0"/>
          <w:tl2br w:val="nil"/>
          <w:tr2bl w:val="nil"/>
        </w:tcBorders>
      </w:tcPr>
    </w:tblStylePr>
    <w:tblStylePr w:type="firstCol">
      <w:rPr>
        <w:b/>
        <w:bCs/>
      </w:rPr>
      <w:tblPr/>
      <w:tcPr>
        <w:tcBorders>
          <w:tl2br w:val="nil"/>
          <w:tr2bl w:val="nil"/>
        </w:tcBorders>
      </w:tcPr>
    </w:tblStylePr>
  </w:style>
  <w:style w:type="table" w:styleId="125">
    <w:name w:val="Table List 6"/>
    <w:basedOn w:val="12"/>
    <w:uiPriority w:val="0"/>
    <w:pPr>
      <w:widowControl w:val="0"/>
      <w:jc w:val="both"/>
    </w:pPr>
    <w:tblPr>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left w:val="single" w:color="000000" w:sz="12" w:space="0"/>
          <w:tl2br w:val="nil"/>
          <w:tr2bl w:val="nil"/>
        </w:tcBorders>
      </w:tcPr>
    </w:tblStylePr>
    <w:tblStylePr w:type="firstCol">
      <w:rPr>
        <w:b/>
        <w:bCs/>
      </w:rPr>
      <w:tblPr/>
      <w:tcPr>
        <w:tcBorders>
          <w:right w:val="single" w:color="000000" w:sz="12" w:space="0"/>
          <w:tl2br w:val="nil"/>
          <w:tr2bl w:val="nil"/>
        </w:tcBorders>
      </w:tcPr>
    </w:tblStylePr>
    <w:tblStylePr w:type="band1Horz">
      <w:tblPr/>
      <w:tcPr>
        <w:tcBorders>
          <w:tl2br w:val="nil"/>
          <w:tr2bl w:val="nil"/>
        </w:tcBorders>
        <w:shd w:val="pct25" w:color="000000" w:fill="FFFFFF"/>
      </w:tcPr>
    </w:tblStylePr>
    <w:tblStylePr w:type="nwCell">
      <w:tblPr/>
      <w:tcPr>
        <w:tcBorders>
          <w:tl2br w:val="single" w:color="000000" w:sz="6" w:space="0"/>
          <w:tr2bl w:val="nil"/>
        </w:tcBorders>
      </w:tcPr>
    </w:tblStylePr>
  </w:style>
  <w:style w:type="table" w:styleId="126">
    <w:name w:val="Table List 7"/>
    <w:basedOn w:val="12"/>
    <w:qFormat/>
    <w:uiPriority w:val="0"/>
    <w:pPr>
      <w:widowControl w:val="0"/>
      <w:jc w:val="both"/>
    </w:pPr>
    <w:tblPr>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left w:val="single" w:color="008000" w:sz="12" w:space="0"/>
          <w:tl2br w:val="nil"/>
          <w:tr2bl w:val="nil"/>
        </w:tcBorders>
        <w:shd w:val="solid" w:color="C0C0C0" w:fill="FFFFFF"/>
      </w:tcPr>
    </w:tblStylePr>
    <w:tblStylePr w:type="lastRow">
      <w:rPr>
        <w:b/>
        <w:bCs/>
      </w:rPr>
      <w:tblPr/>
      <w:tcPr>
        <w:tcBorders>
          <w:top w:val="single" w:color="008000" w:sz="12"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127">
    <w:name w:val="Table List 8"/>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left w:val="single" w:color="000000" w:sz="6" w:space="0"/>
          <w:tl2br w:val="nil"/>
          <w:tr2bl w:val="nil"/>
        </w:tcBorders>
        <w:shd w:val="solid" w:color="FFFF00" w:fill="FFFFFF"/>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color="auto" w:sz="6" w:space="0"/>
          <w:tr2bl w:val="nil"/>
        </w:tcBorders>
      </w:tcPr>
    </w:tblStylePr>
  </w:style>
  <w:style w:type="paragraph" w:styleId="128">
    <w:name w:val="table of authorities"/>
    <w:basedOn w:val="1"/>
    <w:next w:val="1"/>
    <w:qFormat/>
    <w:uiPriority w:val="0"/>
    <w:pPr>
      <w:ind w:left="420" w:leftChars="200"/>
    </w:pPr>
  </w:style>
  <w:style w:type="paragraph" w:styleId="129">
    <w:name w:val="table of figures"/>
    <w:basedOn w:val="1"/>
    <w:next w:val="1"/>
    <w:qFormat/>
    <w:uiPriority w:val="0"/>
    <w:pPr>
      <w:ind w:leftChars="200" w:hanging="200" w:hangingChars="200"/>
    </w:pPr>
  </w:style>
  <w:style w:type="table" w:styleId="130">
    <w:name w:val="Table Professional"/>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131">
    <w:name w:val="Table Simple 1"/>
    <w:basedOn w:val="12"/>
    <w:qFormat/>
    <w:uiPriority w:val="0"/>
    <w:pPr>
      <w:widowControl w:val="0"/>
      <w:jc w:val="both"/>
    </w:pPr>
    <w:tblPr>
      <w:tblBorders>
        <w:top w:val="single" w:color="008000" w:sz="12" w:space="0"/>
        <w:bottom w:val="single" w:color="008000" w:sz="12" w:space="0"/>
      </w:tblBorders>
    </w:tblPr>
    <w:tcPr>
      <w:shd w:val="clear" w:color="auto" w:fill="auto"/>
    </w:tcPr>
    <w:tblStylePr w:type="firstRow">
      <w:tblPr/>
      <w:tcPr>
        <w:tcBorders>
          <w:left w:val="single" w:color="008000" w:sz="6" w:space="0"/>
          <w:tl2br w:val="nil"/>
          <w:tr2bl w:val="nil"/>
        </w:tcBorders>
      </w:tcPr>
    </w:tblStylePr>
    <w:tblStylePr w:type="lastRow">
      <w:tblPr/>
      <w:tcPr>
        <w:tcBorders>
          <w:top w:val="single" w:color="008000" w:sz="6" w:space="0"/>
          <w:tl2br w:val="nil"/>
          <w:tr2bl w:val="nil"/>
        </w:tcBorders>
      </w:tcPr>
    </w:tblStylePr>
  </w:style>
  <w:style w:type="table" w:styleId="132">
    <w:name w:val="Table Simple 2"/>
    <w:basedOn w:val="12"/>
    <w:qFormat/>
    <w:uiPriority w:val="0"/>
    <w:pPr>
      <w:widowControl w:val="0"/>
      <w:jc w:val="both"/>
    </w:pPr>
    <w:tblPr/>
    <w:tblStylePr w:type="firstRow">
      <w:rPr>
        <w:b/>
        <w:bCs/>
      </w:rPr>
      <w:tblPr/>
      <w:tcPr>
        <w:tcBorders>
          <w:left w:val="single" w:color="000000" w:sz="12" w:space="0"/>
          <w:tl2br w:val="nil"/>
          <w:tr2bl w:val="nil"/>
        </w:tcBorders>
      </w:tcPr>
    </w:tblStylePr>
    <w:tblStylePr w:type="lastRow">
      <w:rPr>
        <w:b/>
        <w:bCs/>
        <w:color w:val="auto"/>
      </w:rPr>
      <w:tblPr/>
      <w:tcPr>
        <w:tcBorders>
          <w:top w:val="single" w:color="000000" w:sz="6" w:space="0"/>
          <w:tl2br w:val="nil"/>
          <w:tr2bl w:val="nil"/>
        </w:tcBorders>
      </w:tcPr>
    </w:tblStylePr>
    <w:tblStylePr w:type="firstCol">
      <w:rPr>
        <w:b/>
        <w:bCs/>
      </w:rPr>
      <w:tblPr/>
      <w:tcPr>
        <w:tcBorders>
          <w:right w:val="single" w:color="000000" w:sz="12" w:space="0"/>
          <w:tl2br w:val="nil"/>
          <w:tr2bl w:val="nil"/>
        </w:tcBorders>
      </w:tcPr>
    </w:tblStylePr>
    <w:tblStylePr w:type="lastCol">
      <w:rPr>
        <w:b/>
        <w:bCs/>
      </w:rPr>
      <w:tblPr/>
      <w:tcPr>
        <w:tcBorders>
          <w:bottom w:val="single" w:color="000000" w:sz="6" w:space="0"/>
          <w:tl2br w:val="nil"/>
          <w:tr2bl w:val="nil"/>
        </w:tcBorders>
      </w:tcPr>
    </w:tblStylePr>
    <w:tblStylePr w:type="neCell">
      <w:rPr>
        <w:b/>
        <w:bCs/>
      </w:rPr>
      <w:tblPr/>
      <w:tcPr>
        <w:tcBorders>
          <w:bottom w:val="nil"/>
          <w:tl2br w:val="nil"/>
          <w:tr2bl w:val="nil"/>
        </w:tcBorders>
      </w:tcPr>
    </w:tblStylePr>
    <w:tblStylePr w:type="swCell">
      <w:rPr>
        <w:b/>
        <w:bCs/>
      </w:rPr>
      <w:tblPr/>
      <w:tcPr>
        <w:tcBorders>
          <w:top w:val="nil"/>
          <w:tl2br w:val="nil"/>
          <w:tr2bl w:val="nil"/>
        </w:tcBorders>
      </w:tcPr>
    </w:tblStylePr>
  </w:style>
  <w:style w:type="table" w:styleId="133">
    <w:name w:val="Table Simple 3"/>
    <w:basedOn w:val="12"/>
    <w:qFormat/>
    <w:uiPriority w:val="0"/>
    <w:pPr>
      <w:widowControl w:val="0"/>
      <w:jc w:val="both"/>
    </w:p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134">
    <w:name w:val="Table Subtle 1"/>
    <w:basedOn w:val="12"/>
    <w:qFormat/>
    <w:uiPriority w:val="0"/>
    <w:pPr>
      <w:widowControl w:val="0"/>
      <w:jc w:val="both"/>
    </w:pPr>
    <w:tblPr>
      <w:tblStyleRowBandSize w:val="1"/>
    </w:tblPr>
    <w:tblStylePr w:type="firstRow">
      <w:tblPr/>
      <w:tcPr>
        <w:tcBorders>
          <w:top w:val="single" w:color="000000" w:sz="6" w:space="0"/>
          <w:left w:val="single" w:color="000000" w:sz="12" w:space="0"/>
          <w:tl2br w:val="nil"/>
          <w:tr2bl w:val="nil"/>
        </w:tcBorders>
      </w:tcPr>
    </w:tblStylePr>
    <w:tblStylePr w:type="lastRow">
      <w:tblPr/>
      <w:tcPr>
        <w:tcBorders>
          <w:top w:val="single" w:color="000000" w:sz="12" w:space="0"/>
          <w:tl2br w:val="nil"/>
          <w:tr2bl w:val="nil"/>
        </w:tcBorders>
        <w:shd w:val="pct25" w:color="800080" w:fill="FFFFFF"/>
      </w:tcPr>
    </w:tblStylePr>
    <w:tblStylePr w:type="firstCol">
      <w:tblPr/>
      <w:tcPr>
        <w:tcBorders>
          <w:right w:val="single" w:color="000000" w:sz="12" w:space="0"/>
          <w:tl2br w:val="nil"/>
          <w:tr2bl w:val="nil"/>
        </w:tcBorders>
      </w:tcPr>
    </w:tblStylePr>
    <w:tblStylePr w:type="lastCol">
      <w:tblPr/>
      <w:tcPr>
        <w:tcBorders>
          <w:bottom w:val="single" w:color="000000" w:sz="12" w:space="0"/>
          <w:tl2br w:val="nil"/>
          <w:tr2bl w:val="nil"/>
        </w:tcBorders>
      </w:tcPr>
    </w:tblStylePr>
    <w:tblStylePr w:type="band1Horz">
      <w:tblPr/>
      <w:tcPr>
        <w:tcBorders>
          <w:left w:val="single" w:color="000000" w:sz="6"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35">
    <w:name w:val="Table Subtle 2"/>
    <w:basedOn w:val="12"/>
    <w:qFormat/>
    <w:uiPriority w:val="0"/>
    <w:pPr>
      <w:widowControl w:val="0"/>
      <w:jc w:val="both"/>
    </w:pPr>
    <w:tblPr>
      <w:tblBorders>
        <w:left w:val="single" w:color="000000" w:sz="6" w:space="0"/>
        <w:right w:val="single" w:color="000000" w:sz="6" w:space="0"/>
      </w:tblBorders>
    </w:tblPr>
    <w:tblStylePr w:type="firstRow">
      <w:tblPr/>
      <w:tcPr>
        <w:tcBorders>
          <w:left w:val="single" w:color="000000" w:sz="12" w:space="0"/>
          <w:tl2br w:val="nil"/>
          <w:tr2bl w:val="nil"/>
        </w:tcBorders>
      </w:tcPr>
    </w:tblStylePr>
    <w:tblStylePr w:type="lastRow">
      <w:tblPr/>
      <w:tcPr>
        <w:tcBorders>
          <w:top w:val="single" w:color="000000" w:sz="12" w:space="0"/>
          <w:tl2br w:val="nil"/>
          <w:tr2bl w:val="nil"/>
        </w:tcBorders>
      </w:tcPr>
    </w:tblStylePr>
    <w:tblStylePr w:type="firstCol">
      <w:tblPr/>
      <w:tcPr>
        <w:tcBorders>
          <w:right w:val="single" w:color="000000" w:sz="12" w:space="0"/>
          <w:tl2br w:val="nil"/>
          <w:tr2bl w:val="nil"/>
        </w:tcBorders>
        <w:shd w:val="pct25" w:color="008000" w:fill="FFFFFF"/>
      </w:tcPr>
    </w:tblStylePr>
    <w:tblStylePr w:type="lastCol">
      <w:tblPr/>
      <w:tcPr>
        <w:tcBorders>
          <w:bottom w:val="single" w:color="000000" w:sz="12"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36">
    <w:name w:val="Table Theme"/>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37">
    <w:name w:val="Table Web 1"/>
    <w:basedOn w:val="12"/>
    <w:qFormat/>
    <w:uiPriority w:val="0"/>
    <w:pPr>
      <w:widowControl w:val="0"/>
      <w:jc w:val="both"/>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8">
    <w:name w:val="Table Web 2"/>
    <w:basedOn w:val="12"/>
    <w:qFormat/>
    <w:uiPriority w:val="0"/>
    <w:pPr>
      <w:widowControl w:val="0"/>
      <w:jc w:val="both"/>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9">
    <w:name w:val="Table Web 3"/>
    <w:basedOn w:val="12"/>
    <w:qFormat/>
    <w:uiPriority w:val="0"/>
    <w:pPr>
      <w:widowControl w:val="0"/>
      <w:jc w:val="both"/>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paragraph" w:styleId="140">
    <w:name w:val="Title"/>
    <w:basedOn w:val="1"/>
    <w:qFormat/>
    <w:uiPriority w:val="0"/>
    <w:pPr>
      <w:spacing w:before="240" w:after="60"/>
      <w:jc w:val="center"/>
      <w:outlineLvl w:val="0"/>
    </w:pPr>
    <w:rPr>
      <w:rFonts w:ascii="Arial" w:hAnsi="Arial" w:cs="Arial"/>
      <w:b/>
      <w:bCs/>
      <w:sz w:val="32"/>
      <w:szCs w:val="32"/>
    </w:rPr>
  </w:style>
  <w:style w:type="paragraph" w:styleId="141">
    <w:name w:val="toa heading"/>
    <w:basedOn w:val="1"/>
    <w:next w:val="1"/>
    <w:qFormat/>
    <w:uiPriority w:val="0"/>
    <w:pPr>
      <w:spacing w:before="120"/>
    </w:pPr>
    <w:rPr>
      <w:rFonts w:ascii="Arial" w:hAnsi="Arial" w:cs="Arial"/>
      <w:sz w:val="24"/>
      <w:szCs w:val="24"/>
    </w:rPr>
  </w:style>
  <w:style w:type="paragraph" w:styleId="142">
    <w:name w:val="toc 1"/>
    <w:basedOn w:val="1"/>
    <w:next w:val="1"/>
    <w:qFormat/>
    <w:uiPriority w:val="0"/>
  </w:style>
  <w:style w:type="paragraph" w:styleId="143">
    <w:name w:val="toc 2"/>
    <w:basedOn w:val="1"/>
    <w:next w:val="1"/>
    <w:qFormat/>
    <w:uiPriority w:val="0"/>
    <w:pPr>
      <w:ind w:left="420" w:leftChars="200"/>
    </w:pPr>
  </w:style>
  <w:style w:type="paragraph" w:styleId="144">
    <w:name w:val="toc 3"/>
    <w:basedOn w:val="1"/>
    <w:next w:val="1"/>
    <w:qFormat/>
    <w:uiPriority w:val="0"/>
    <w:pPr>
      <w:ind w:left="840" w:leftChars="400"/>
    </w:pPr>
  </w:style>
  <w:style w:type="paragraph" w:styleId="145">
    <w:name w:val="toc 4"/>
    <w:basedOn w:val="1"/>
    <w:next w:val="1"/>
    <w:qFormat/>
    <w:uiPriority w:val="0"/>
    <w:pPr>
      <w:ind w:left="1260" w:leftChars="600"/>
    </w:pPr>
  </w:style>
  <w:style w:type="paragraph" w:styleId="146">
    <w:name w:val="toc 5"/>
    <w:basedOn w:val="1"/>
    <w:next w:val="1"/>
    <w:qFormat/>
    <w:uiPriority w:val="0"/>
    <w:pPr>
      <w:ind w:left="1680" w:leftChars="800"/>
    </w:pPr>
  </w:style>
  <w:style w:type="paragraph" w:styleId="147">
    <w:name w:val="toc 6"/>
    <w:basedOn w:val="1"/>
    <w:next w:val="1"/>
    <w:qFormat/>
    <w:uiPriority w:val="0"/>
    <w:pPr>
      <w:ind w:left="2100" w:leftChars="1000"/>
    </w:pPr>
  </w:style>
  <w:style w:type="paragraph" w:styleId="148">
    <w:name w:val="toc 7"/>
    <w:basedOn w:val="1"/>
    <w:next w:val="1"/>
    <w:qFormat/>
    <w:uiPriority w:val="0"/>
    <w:pPr>
      <w:ind w:left="2520" w:leftChars="1200"/>
    </w:pPr>
  </w:style>
  <w:style w:type="paragraph" w:styleId="149">
    <w:name w:val="toc 8"/>
    <w:basedOn w:val="1"/>
    <w:next w:val="1"/>
    <w:qFormat/>
    <w:uiPriority w:val="0"/>
    <w:pPr>
      <w:ind w:left="2940" w:leftChars="1400"/>
    </w:pPr>
  </w:style>
  <w:style w:type="paragraph" w:styleId="150">
    <w:name w:val="toc 9"/>
    <w:basedOn w:val="1"/>
    <w:next w:val="1"/>
    <w:qFormat/>
    <w:uiPriority w:val="0"/>
    <w:pPr>
      <w:ind w:left="3360" w:leftChars="1600"/>
    </w:pPr>
  </w:style>
  <w:style w:type="table" w:styleId="151">
    <w:name w:val="Light Shading"/>
    <w:basedOn w:val="12"/>
    <w:qFormat/>
    <w:uiPriority w:val="60"/>
    <w:rPr>
      <w:color w:val="000000"/>
    </w:rPr>
    <w:tblPr>
      <w:tblBorders>
        <w:top w:val="single" w:color="000000" w:sz="8" w:space="0"/>
        <w:bottom w:val="single" w:color="000000" w:sz="8" w:space="0"/>
      </w:tblBorders>
    </w:tblPr>
    <w:tblStylePr w:type="firstRow">
      <w:pPr>
        <w:spacing w:before="0" w:after="0" w:line="240" w:lineRule="auto"/>
      </w:pPr>
      <w:rPr>
        <w:b/>
        <w:bCs/>
      </w:rPr>
      <w:tblPr/>
      <w:tcPr>
        <w:tcBorders>
          <w:top w:val="single" w:color="000000" w:sz="8" w:space="0"/>
          <w:left w:val="single" w:color="000000" w:sz="8" w:space="0"/>
          <w:bottom w:val="nil"/>
          <w:right w:val="nil"/>
          <w:insideH w:val="nil"/>
          <w:insideV w:val="nil"/>
        </w:tcBorders>
      </w:tcPr>
    </w:tblStylePr>
    <w:tblStylePr w:type="lastRow">
      <w:pPr>
        <w:spacing w:before="0" w:after="0" w:line="240" w:lineRule="auto"/>
      </w:pPr>
      <w:rPr>
        <w:b/>
        <w:bCs/>
      </w:rPr>
      <w:tblPr/>
      <w:tcPr>
        <w:tcBorders>
          <w:top w:val="single" w:color="000000" w:sz="8" w:space="0"/>
          <w:left w:val="single" w:color="000000"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C0C0C0"/>
      </w:tcPr>
    </w:tblStylePr>
    <w:tblStylePr w:type="band1Horz">
      <w:tblPr/>
      <w:tcPr>
        <w:tcBorders>
          <w:bottom w:val="nil"/>
          <w:right w:val="nil"/>
          <w:insideH w:val="nil"/>
          <w:insideV w:val="nil"/>
        </w:tcBorders>
        <w:shd w:val="clear" w:color="auto" w:fill="C0C0C0"/>
      </w:tcPr>
    </w:tblStylePr>
  </w:style>
  <w:style w:type="table" w:styleId="152">
    <w:name w:val="Light Shading Accent 1"/>
    <w:basedOn w:val="12"/>
    <w:qFormat/>
    <w:uiPriority w:val="60"/>
    <w:rPr>
      <w:color w:val="365F91"/>
    </w:rPr>
    <w:tblPr>
      <w:tblBorders>
        <w:top w:val="single" w:color="4F81BD" w:sz="8" w:space="0"/>
        <w:bottom w:val="single" w:color="4F81BD" w:sz="8" w:space="0"/>
      </w:tblBorders>
    </w:tblPr>
    <w:tblStylePr w:type="firstRow">
      <w:pPr>
        <w:spacing w:before="0" w:after="0" w:line="240" w:lineRule="auto"/>
      </w:pPr>
      <w:rPr>
        <w:b/>
        <w:bCs/>
      </w:rPr>
      <w:tblPr/>
      <w:tcPr>
        <w:tcBorders>
          <w:top w:val="single" w:color="4F81BD" w:sz="8" w:space="0"/>
          <w:left w:val="single" w:color="4F81BD" w:sz="8" w:space="0"/>
          <w:bottom w:val="nil"/>
          <w:right w:val="nil"/>
          <w:insideH w:val="nil"/>
          <w:insideV w:val="nil"/>
        </w:tcBorders>
      </w:tcPr>
    </w:tblStylePr>
    <w:tblStylePr w:type="lastRow">
      <w:pPr>
        <w:spacing w:before="0" w:after="0" w:line="240" w:lineRule="auto"/>
      </w:pPr>
      <w:rPr>
        <w:b/>
        <w:bCs/>
      </w:rPr>
      <w:tblPr/>
      <w:tcPr>
        <w:tcBorders>
          <w:top w:val="single" w:color="4F81BD" w:sz="8" w:space="0"/>
          <w:left w:val="single" w:color="4F81BD"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3DFEE"/>
      </w:tcPr>
    </w:tblStylePr>
    <w:tblStylePr w:type="band1Horz">
      <w:tblPr/>
      <w:tcPr>
        <w:tcBorders>
          <w:bottom w:val="nil"/>
          <w:right w:val="nil"/>
          <w:insideH w:val="nil"/>
          <w:insideV w:val="nil"/>
        </w:tcBorders>
        <w:shd w:val="clear" w:color="auto" w:fill="D3DFEE"/>
      </w:tcPr>
    </w:tblStylePr>
  </w:style>
  <w:style w:type="table" w:styleId="153">
    <w:name w:val="Light Shading Accent 2"/>
    <w:basedOn w:val="12"/>
    <w:qFormat/>
    <w:uiPriority w:val="60"/>
    <w:rPr>
      <w:color w:val="943634"/>
    </w:rPr>
    <w:tblPr>
      <w:tblBorders>
        <w:top w:val="single" w:color="C0504D" w:sz="8" w:space="0"/>
        <w:bottom w:val="single" w:color="C0504D" w:sz="8" w:space="0"/>
      </w:tblBorders>
    </w:tblPr>
    <w:tblStylePr w:type="firstRow">
      <w:pPr>
        <w:spacing w:before="0" w:after="0" w:line="240" w:lineRule="auto"/>
      </w:pPr>
      <w:rPr>
        <w:b/>
        <w:bCs/>
      </w:rPr>
      <w:tblPr/>
      <w:tcPr>
        <w:tcBorders>
          <w:top w:val="single" w:color="C0504D" w:sz="8" w:space="0"/>
          <w:left w:val="single" w:color="C0504D" w:sz="8" w:space="0"/>
          <w:bottom w:val="nil"/>
          <w:right w:val="nil"/>
          <w:insideH w:val="nil"/>
          <w:insideV w:val="nil"/>
        </w:tcBorders>
      </w:tcPr>
    </w:tblStylePr>
    <w:tblStylePr w:type="lastRow">
      <w:pPr>
        <w:spacing w:before="0" w:after="0" w:line="240" w:lineRule="auto"/>
      </w:pPr>
      <w:rPr>
        <w:b/>
        <w:bCs/>
      </w:rPr>
      <w:tblPr/>
      <w:tcPr>
        <w:tcBorders>
          <w:top w:val="single" w:color="C0504D" w:sz="8" w:space="0"/>
          <w:left w:val="single" w:color="C0504D"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FD3D2"/>
      </w:tcPr>
    </w:tblStylePr>
    <w:tblStylePr w:type="band1Horz">
      <w:tblPr/>
      <w:tcPr>
        <w:tcBorders>
          <w:bottom w:val="nil"/>
          <w:right w:val="nil"/>
          <w:insideH w:val="nil"/>
          <w:insideV w:val="nil"/>
        </w:tcBorders>
        <w:shd w:val="clear" w:color="auto" w:fill="EFD3D2"/>
      </w:tcPr>
    </w:tblStylePr>
  </w:style>
  <w:style w:type="table" w:styleId="154">
    <w:name w:val="Light Shading Accent 3"/>
    <w:basedOn w:val="12"/>
    <w:qFormat/>
    <w:uiPriority w:val="60"/>
    <w:rPr>
      <w:color w:val="76923C"/>
    </w:rPr>
    <w:tblPr>
      <w:tblBorders>
        <w:top w:val="single" w:color="9BBB59" w:sz="8" w:space="0"/>
        <w:bottom w:val="single" w:color="9BBB59" w:sz="8" w:space="0"/>
      </w:tblBorders>
    </w:tblPr>
    <w:tblStylePr w:type="firstRow">
      <w:pPr>
        <w:spacing w:before="0" w:after="0" w:line="240" w:lineRule="auto"/>
      </w:pPr>
      <w:rPr>
        <w:b/>
        <w:bCs/>
      </w:rPr>
      <w:tblPr/>
      <w:tcPr>
        <w:tcBorders>
          <w:top w:val="single" w:color="9BBB59" w:sz="8" w:space="0"/>
          <w:left w:val="single" w:color="9BBB59" w:sz="8" w:space="0"/>
          <w:bottom w:val="nil"/>
          <w:right w:val="nil"/>
          <w:insideH w:val="nil"/>
          <w:insideV w:val="nil"/>
        </w:tcBorders>
      </w:tcPr>
    </w:tblStylePr>
    <w:tblStylePr w:type="lastRow">
      <w:pPr>
        <w:spacing w:before="0" w:after="0" w:line="240" w:lineRule="auto"/>
      </w:pPr>
      <w:rPr>
        <w:b/>
        <w:bCs/>
      </w:rPr>
      <w:tblPr/>
      <w:tcPr>
        <w:tcBorders>
          <w:top w:val="single" w:color="9BBB59" w:sz="8" w:space="0"/>
          <w:left w:val="single" w:color="9BBB59"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6EED5"/>
      </w:tcPr>
    </w:tblStylePr>
    <w:tblStylePr w:type="band1Horz">
      <w:tblPr/>
      <w:tcPr>
        <w:tcBorders>
          <w:bottom w:val="nil"/>
          <w:right w:val="nil"/>
          <w:insideH w:val="nil"/>
          <w:insideV w:val="nil"/>
        </w:tcBorders>
        <w:shd w:val="clear" w:color="auto" w:fill="E6EED5"/>
      </w:tcPr>
    </w:tblStylePr>
  </w:style>
  <w:style w:type="table" w:styleId="155">
    <w:name w:val="Light Shading Accent 4"/>
    <w:basedOn w:val="12"/>
    <w:qFormat/>
    <w:uiPriority w:val="60"/>
    <w:rPr>
      <w:color w:val="5F497A"/>
    </w:rPr>
    <w:tblPr>
      <w:tblBorders>
        <w:top w:val="single" w:color="8064A2" w:sz="8" w:space="0"/>
        <w:bottom w:val="single" w:color="8064A2" w:sz="8" w:space="0"/>
      </w:tblBorders>
    </w:tblPr>
    <w:tblStylePr w:type="firstRow">
      <w:pPr>
        <w:spacing w:before="0" w:after="0" w:line="240" w:lineRule="auto"/>
      </w:pPr>
      <w:rPr>
        <w:b/>
        <w:bCs/>
      </w:rPr>
      <w:tblPr/>
      <w:tcPr>
        <w:tcBorders>
          <w:top w:val="single" w:color="8064A2" w:sz="8" w:space="0"/>
          <w:left w:val="single" w:color="8064A2" w:sz="8" w:space="0"/>
          <w:bottom w:val="nil"/>
          <w:right w:val="nil"/>
          <w:insideH w:val="nil"/>
          <w:insideV w:val="nil"/>
        </w:tcBorders>
      </w:tcPr>
    </w:tblStylePr>
    <w:tblStylePr w:type="lastRow">
      <w:pPr>
        <w:spacing w:before="0" w:after="0" w:line="240" w:lineRule="auto"/>
      </w:pPr>
      <w:rPr>
        <w:b/>
        <w:bCs/>
      </w:rPr>
      <w:tblPr/>
      <w:tcPr>
        <w:tcBorders>
          <w:top w:val="single" w:color="8064A2" w:sz="8" w:space="0"/>
          <w:left w:val="single" w:color="8064A2"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FD8E8"/>
      </w:tcPr>
    </w:tblStylePr>
    <w:tblStylePr w:type="band1Horz">
      <w:tblPr/>
      <w:tcPr>
        <w:tcBorders>
          <w:bottom w:val="nil"/>
          <w:right w:val="nil"/>
          <w:insideH w:val="nil"/>
          <w:insideV w:val="nil"/>
        </w:tcBorders>
        <w:shd w:val="clear" w:color="auto" w:fill="DFD8E8"/>
      </w:tcPr>
    </w:tblStylePr>
  </w:style>
  <w:style w:type="table" w:styleId="156">
    <w:name w:val="Light Shading Accent 5"/>
    <w:basedOn w:val="12"/>
    <w:qFormat/>
    <w:uiPriority w:val="60"/>
    <w:rPr>
      <w:color w:val="31849B"/>
    </w:rPr>
    <w:tblPr>
      <w:tblBorders>
        <w:top w:val="single" w:color="4BACC6" w:sz="8" w:space="0"/>
        <w:bottom w:val="single" w:color="4BACC6" w:sz="8" w:space="0"/>
      </w:tblBorders>
    </w:tblPr>
    <w:tblStylePr w:type="firstRow">
      <w:pPr>
        <w:spacing w:before="0" w:after="0" w:line="240" w:lineRule="auto"/>
      </w:pPr>
      <w:rPr>
        <w:b/>
        <w:bCs/>
      </w:rPr>
      <w:tblPr/>
      <w:tcPr>
        <w:tcBorders>
          <w:top w:val="single" w:color="4BACC6" w:sz="8" w:space="0"/>
          <w:left w:val="single" w:color="4BACC6" w:sz="8" w:space="0"/>
          <w:bottom w:val="nil"/>
          <w:right w:val="nil"/>
          <w:insideH w:val="nil"/>
          <w:insideV w:val="nil"/>
        </w:tcBorders>
      </w:tcPr>
    </w:tblStylePr>
    <w:tblStylePr w:type="lastRow">
      <w:pPr>
        <w:spacing w:before="0" w:after="0" w:line="240" w:lineRule="auto"/>
      </w:pPr>
      <w:rPr>
        <w:b/>
        <w:bCs/>
      </w:rPr>
      <w:tblPr/>
      <w:tcPr>
        <w:tcBorders>
          <w:top w:val="single" w:color="4BACC6" w:sz="8" w:space="0"/>
          <w:left w:val="single" w:color="4BACC6"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2EAF1"/>
      </w:tcPr>
    </w:tblStylePr>
    <w:tblStylePr w:type="band1Horz">
      <w:tblPr/>
      <w:tcPr>
        <w:tcBorders>
          <w:bottom w:val="nil"/>
          <w:right w:val="nil"/>
          <w:insideH w:val="nil"/>
          <w:insideV w:val="nil"/>
        </w:tcBorders>
        <w:shd w:val="clear" w:color="auto" w:fill="D2EAF1"/>
      </w:tcPr>
    </w:tblStylePr>
  </w:style>
  <w:style w:type="table" w:styleId="157">
    <w:name w:val="Light Shading Accent 6"/>
    <w:basedOn w:val="12"/>
    <w:qFormat/>
    <w:uiPriority w:val="60"/>
    <w:rPr>
      <w:color w:val="E36C0A"/>
    </w:rPr>
    <w:tblPr>
      <w:tblBorders>
        <w:top w:val="single" w:color="F79646" w:sz="8" w:space="0"/>
        <w:bottom w:val="single" w:color="F79646" w:sz="8" w:space="0"/>
      </w:tblBorders>
    </w:tblPr>
    <w:tblStylePr w:type="firstRow">
      <w:pPr>
        <w:spacing w:before="0" w:after="0" w:line="240" w:lineRule="auto"/>
      </w:pPr>
      <w:rPr>
        <w:b/>
        <w:bCs/>
      </w:rPr>
      <w:tblPr/>
      <w:tcPr>
        <w:tcBorders>
          <w:top w:val="single" w:color="F79646" w:sz="8" w:space="0"/>
          <w:left w:val="single" w:color="F79646" w:sz="8" w:space="0"/>
          <w:bottom w:val="nil"/>
          <w:right w:val="nil"/>
          <w:insideH w:val="nil"/>
          <w:insideV w:val="nil"/>
        </w:tcBorders>
      </w:tcPr>
    </w:tblStylePr>
    <w:tblStylePr w:type="lastRow">
      <w:pPr>
        <w:spacing w:before="0" w:after="0" w:line="240" w:lineRule="auto"/>
      </w:pPr>
      <w:rPr>
        <w:b/>
        <w:bCs/>
      </w:rPr>
      <w:tblPr/>
      <w:tcPr>
        <w:tcBorders>
          <w:top w:val="single" w:color="F79646" w:sz="8" w:space="0"/>
          <w:left w:val="single" w:color="F79646"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FDE4D0"/>
      </w:tcPr>
    </w:tblStylePr>
    <w:tblStylePr w:type="band1Horz">
      <w:tblPr/>
      <w:tcPr>
        <w:tcBorders>
          <w:bottom w:val="nil"/>
          <w:right w:val="nil"/>
          <w:insideH w:val="nil"/>
          <w:insideV w:val="nil"/>
        </w:tcBorders>
        <w:shd w:val="clear" w:color="auto" w:fill="FDE4D0"/>
      </w:tcPr>
    </w:tblStylePr>
  </w:style>
  <w:style w:type="table" w:styleId="158">
    <w:name w:val="Light List"/>
    <w:basedOn w:val="12"/>
    <w:qFormat/>
    <w:uiPriority w:val="61"/>
    <w:tblPr>
      <w:tblBorders>
        <w:top w:val="single" w:color="000000" w:sz="8" w:space="0"/>
        <w:left w:val="single" w:color="000000" w:sz="8" w:space="0"/>
        <w:bottom w:val="single" w:color="000000" w:sz="8" w:space="0"/>
        <w:right w:val="single" w:color="000000" w:sz="8" w:space="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color="000000" w:sz="6" w:space="0"/>
          <w:left w:val="single" w:color="000000" w:sz="8" w:space="0"/>
          <w:bottom w:val="single" w:color="000000" w:sz="8" w:space="0"/>
          <w:right w:val="single" w:color="000000" w:sz="8" w:space="0"/>
        </w:tcBorders>
      </w:tcPr>
    </w:tblStylePr>
    <w:tblStylePr w:type="firstCol">
      <w:rPr>
        <w:b/>
        <w:bCs/>
      </w:rPr>
    </w:tblStylePr>
    <w:tblStylePr w:type="lastCol">
      <w:rPr>
        <w:b/>
        <w:bCs/>
      </w:rPr>
    </w:tblStylePr>
    <w:tblStylePr w:type="band1Vert">
      <w:tblPr/>
      <w:tcPr>
        <w:tcBorders>
          <w:top w:val="single" w:color="000000" w:sz="8" w:space="0"/>
          <w:left w:val="single" w:color="000000" w:sz="8" w:space="0"/>
          <w:bottom w:val="single" w:color="000000" w:sz="8" w:space="0"/>
          <w:right w:val="single" w:color="000000" w:sz="8" w:space="0"/>
        </w:tcBorders>
      </w:tcPr>
    </w:tblStylePr>
    <w:tblStylePr w:type="band1Horz">
      <w:tblPr/>
      <w:tcPr>
        <w:tcBorders>
          <w:top w:val="single" w:color="000000" w:sz="8" w:space="0"/>
          <w:left w:val="single" w:color="000000" w:sz="8" w:space="0"/>
          <w:bottom w:val="single" w:color="000000" w:sz="8" w:space="0"/>
          <w:right w:val="single" w:color="000000" w:sz="8" w:space="0"/>
        </w:tcBorders>
      </w:tcPr>
    </w:tblStylePr>
  </w:style>
  <w:style w:type="table" w:styleId="159">
    <w:name w:val="Light List Accent 1"/>
    <w:basedOn w:val="12"/>
    <w:qFormat/>
    <w:uiPriority w:val="61"/>
    <w:tblPr>
      <w:tblBorders>
        <w:top w:val="single" w:color="4F81BD" w:sz="8" w:space="0"/>
        <w:left w:val="single" w:color="4F81BD" w:sz="8" w:space="0"/>
        <w:bottom w:val="single" w:color="4F81BD" w:sz="8" w:space="0"/>
        <w:right w:val="single" w:color="4F81BD" w:sz="8" w:space="0"/>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color="4F81BD" w:sz="6" w:space="0"/>
          <w:left w:val="single" w:color="4F81BD" w:sz="8" w:space="0"/>
          <w:bottom w:val="single" w:color="4F81BD" w:sz="8" w:space="0"/>
          <w:right w:val="single" w:color="4F81BD" w:sz="8" w:space="0"/>
        </w:tcBorders>
      </w:tcPr>
    </w:tblStylePr>
    <w:tblStylePr w:type="firstCol">
      <w:rPr>
        <w:b/>
        <w:bCs/>
      </w:rPr>
    </w:tblStylePr>
    <w:tblStylePr w:type="lastCol">
      <w:rPr>
        <w:b/>
        <w:bCs/>
      </w:rPr>
    </w:tblStylePr>
    <w:tblStylePr w:type="band1Vert">
      <w:tblPr/>
      <w:tcPr>
        <w:tcBorders>
          <w:top w:val="single" w:color="4F81BD" w:sz="8" w:space="0"/>
          <w:left w:val="single" w:color="4F81BD" w:sz="8" w:space="0"/>
          <w:bottom w:val="single" w:color="4F81BD" w:sz="8" w:space="0"/>
          <w:right w:val="single" w:color="4F81BD" w:sz="8" w:space="0"/>
        </w:tcBorders>
      </w:tcPr>
    </w:tblStylePr>
    <w:tblStylePr w:type="band1Horz">
      <w:tblPr/>
      <w:tcPr>
        <w:tcBorders>
          <w:top w:val="single" w:color="4F81BD" w:sz="8" w:space="0"/>
          <w:left w:val="single" w:color="4F81BD" w:sz="8" w:space="0"/>
          <w:bottom w:val="single" w:color="4F81BD" w:sz="8" w:space="0"/>
          <w:right w:val="single" w:color="4F81BD" w:sz="8" w:space="0"/>
        </w:tcBorders>
      </w:tcPr>
    </w:tblStylePr>
  </w:style>
  <w:style w:type="table" w:styleId="160">
    <w:name w:val="Light List Accent 2"/>
    <w:basedOn w:val="12"/>
    <w:qFormat/>
    <w:uiPriority w:val="61"/>
    <w:tblPr>
      <w:tblBorders>
        <w:top w:val="single" w:color="C0504D" w:sz="8" w:space="0"/>
        <w:left w:val="single" w:color="C0504D" w:sz="8" w:space="0"/>
        <w:bottom w:val="single" w:color="C0504D" w:sz="8" w:space="0"/>
        <w:right w:val="single" w:color="C0504D" w:sz="8" w:space="0"/>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color="C0504D" w:sz="6" w:space="0"/>
          <w:left w:val="single" w:color="C0504D" w:sz="8" w:space="0"/>
          <w:bottom w:val="single" w:color="C0504D" w:sz="8" w:space="0"/>
          <w:right w:val="single" w:color="C0504D" w:sz="8" w:space="0"/>
        </w:tcBorders>
      </w:tcPr>
    </w:tblStylePr>
    <w:tblStylePr w:type="firstCol">
      <w:rPr>
        <w:b/>
        <w:bCs/>
      </w:rPr>
    </w:tblStylePr>
    <w:tblStylePr w:type="lastCol">
      <w:rPr>
        <w:b/>
        <w:bCs/>
      </w:rPr>
    </w:tblStylePr>
    <w:tblStylePr w:type="band1Vert">
      <w:tblPr/>
      <w:tcPr>
        <w:tcBorders>
          <w:top w:val="single" w:color="C0504D" w:sz="8" w:space="0"/>
          <w:left w:val="single" w:color="C0504D" w:sz="8" w:space="0"/>
          <w:bottom w:val="single" w:color="C0504D" w:sz="8" w:space="0"/>
          <w:right w:val="single" w:color="C0504D" w:sz="8" w:space="0"/>
        </w:tcBorders>
      </w:tcPr>
    </w:tblStylePr>
    <w:tblStylePr w:type="band1Horz">
      <w:tblPr/>
      <w:tcPr>
        <w:tcBorders>
          <w:top w:val="single" w:color="C0504D" w:sz="8" w:space="0"/>
          <w:left w:val="single" w:color="C0504D" w:sz="8" w:space="0"/>
          <w:bottom w:val="single" w:color="C0504D" w:sz="8" w:space="0"/>
          <w:right w:val="single" w:color="C0504D" w:sz="8" w:space="0"/>
        </w:tcBorders>
      </w:tcPr>
    </w:tblStylePr>
  </w:style>
  <w:style w:type="table" w:styleId="161">
    <w:name w:val="Light List Accent 3"/>
    <w:basedOn w:val="12"/>
    <w:qFormat/>
    <w:uiPriority w:val="61"/>
    <w:tblPr>
      <w:tblBorders>
        <w:top w:val="single" w:color="9BBB59" w:sz="8" w:space="0"/>
        <w:left w:val="single" w:color="9BBB59" w:sz="8" w:space="0"/>
        <w:bottom w:val="single" w:color="9BBB59" w:sz="8" w:space="0"/>
        <w:right w:val="single" w:color="9BBB59" w:sz="8" w:space="0"/>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color="9BBB59" w:sz="6" w:space="0"/>
          <w:left w:val="single" w:color="9BBB59" w:sz="8" w:space="0"/>
          <w:bottom w:val="single" w:color="9BBB59" w:sz="8" w:space="0"/>
          <w:right w:val="single" w:color="9BBB59" w:sz="8" w:space="0"/>
        </w:tcBorders>
      </w:tcPr>
    </w:tblStylePr>
    <w:tblStylePr w:type="firstCol">
      <w:rPr>
        <w:b/>
        <w:bCs/>
      </w:rPr>
    </w:tblStylePr>
    <w:tblStylePr w:type="lastCol">
      <w:rPr>
        <w:b/>
        <w:bCs/>
      </w:rPr>
    </w:tblStylePr>
    <w:tblStylePr w:type="band1Vert">
      <w:tblPr/>
      <w:tcPr>
        <w:tcBorders>
          <w:top w:val="single" w:color="9BBB59" w:sz="8" w:space="0"/>
          <w:left w:val="single" w:color="9BBB59" w:sz="8" w:space="0"/>
          <w:bottom w:val="single" w:color="9BBB59" w:sz="8" w:space="0"/>
          <w:right w:val="single" w:color="9BBB59" w:sz="8" w:space="0"/>
        </w:tcBorders>
      </w:tcPr>
    </w:tblStylePr>
    <w:tblStylePr w:type="band1Horz">
      <w:tblPr/>
      <w:tcPr>
        <w:tcBorders>
          <w:top w:val="single" w:color="9BBB59" w:sz="8" w:space="0"/>
          <w:left w:val="single" w:color="9BBB59" w:sz="8" w:space="0"/>
          <w:bottom w:val="single" w:color="9BBB59" w:sz="8" w:space="0"/>
          <w:right w:val="single" w:color="9BBB59" w:sz="8" w:space="0"/>
        </w:tcBorders>
      </w:tcPr>
    </w:tblStylePr>
  </w:style>
  <w:style w:type="table" w:styleId="162">
    <w:name w:val="Light List Accent 4"/>
    <w:basedOn w:val="12"/>
    <w:qFormat/>
    <w:uiPriority w:val="61"/>
    <w:tblPr>
      <w:tblBorders>
        <w:top w:val="single" w:color="8064A2" w:sz="8" w:space="0"/>
        <w:left w:val="single" w:color="8064A2" w:sz="8" w:space="0"/>
        <w:bottom w:val="single" w:color="8064A2" w:sz="8" w:space="0"/>
        <w:right w:val="single" w:color="8064A2" w:sz="8" w:space="0"/>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color="8064A2" w:sz="6" w:space="0"/>
          <w:left w:val="single" w:color="8064A2" w:sz="8" w:space="0"/>
          <w:bottom w:val="single" w:color="8064A2" w:sz="8" w:space="0"/>
          <w:right w:val="single" w:color="8064A2" w:sz="8" w:space="0"/>
        </w:tcBorders>
      </w:tcPr>
    </w:tblStylePr>
    <w:tblStylePr w:type="firstCol">
      <w:rPr>
        <w:b/>
        <w:bCs/>
      </w:rPr>
    </w:tblStylePr>
    <w:tblStylePr w:type="lastCol">
      <w:rPr>
        <w:b/>
        <w:bCs/>
      </w:rPr>
    </w:tblStylePr>
    <w:tblStylePr w:type="band1Vert">
      <w:tblPr/>
      <w:tcPr>
        <w:tcBorders>
          <w:top w:val="single" w:color="8064A2" w:sz="8" w:space="0"/>
          <w:left w:val="single" w:color="8064A2" w:sz="8" w:space="0"/>
          <w:bottom w:val="single" w:color="8064A2" w:sz="8" w:space="0"/>
          <w:right w:val="single" w:color="8064A2" w:sz="8" w:space="0"/>
        </w:tcBorders>
      </w:tcPr>
    </w:tblStylePr>
    <w:tblStylePr w:type="band1Horz">
      <w:tblPr/>
      <w:tcPr>
        <w:tcBorders>
          <w:top w:val="single" w:color="8064A2" w:sz="8" w:space="0"/>
          <w:left w:val="single" w:color="8064A2" w:sz="8" w:space="0"/>
          <w:bottom w:val="single" w:color="8064A2" w:sz="8" w:space="0"/>
          <w:right w:val="single" w:color="8064A2" w:sz="8" w:space="0"/>
        </w:tcBorders>
      </w:tcPr>
    </w:tblStylePr>
  </w:style>
  <w:style w:type="table" w:styleId="163">
    <w:name w:val="Light List Accent 5"/>
    <w:basedOn w:val="12"/>
    <w:qFormat/>
    <w:uiPriority w:val="61"/>
    <w:tblPr>
      <w:tblBorders>
        <w:top w:val="single" w:color="4BACC6" w:sz="8" w:space="0"/>
        <w:left w:val="single" w:color="4BACC6" w:sz="8" w:space="0"/>
        <w:bottom w:val="single" w:color="4BACC6" w:sz="8" w:space="0"/>
        <w:right w:val="single" w:color="4BACC6" w:sz="8" w:space="0"/>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color="4BACC6" w:sz="6" w:space="0"/>
          <w:left w:val="single" w:color="4BACC6" w:sz="8" w:space="0"/>
          <w:bottom w:val="single" w:color="4BACC6" w:sz="8" w:space="0"/>
          <w:right w:val="single" w:color="4BACC6" w:sz="8" w:space="0"/>
        </w:tcBorders>
      </w:tcPr>
    </w:tblStylePr>
    <w:tblStylePr w:type="firstCol">
      <w:rPr>
        <w:b/>
        <w:bCs/>
      </w:rPr>
    </w:tblStylePr>
    <w:tblStylePr w:type="lastCol">
      <w:rPr>
        <w:b/>
        <w:bCs/>
      </w:rPr>
    </w:tblStylePr>
    <w:tblStylePr w:type="band1Vert">
      <w:tblPr/>
      <w:tcPr>
        <w:tcBorders>
          <w:top w:val="single" w:color="4BACC6" w:sz="8" w:space="0"/>
          <w:left w:val="single" w:color="4BACC6" w:sz="8" w:space="0"/>
          <w:bottom w:val="single" w:color="4BACC6" w:sz="8" w:space="0"/>
          <w:right w:val="single" w:color="4BACC6" w:sz="8" w:space="0"/>
        </w:tcBorders>
      </w:tcPr>
    </w:tblStylePr>
    <w:tblStylePr w:type="band1Horz">
      <w:tblPr/>
      <w:tcPr>
        <w:tcBorders>
          <w:top w:val="single" w:color="4BACC6" w:sz="8" w:space="0"/>
          <w:left w:val="single" w:color="4BACC6" w:sz="8" w:space="0"/>
          <w:bottom w:val="single" w:color="4BACC6" w:sz="8" w:space="0"/>
          <w:right w:val="single" w:color="4BACC6" w:sz="8" w:space="0"/>
        </w:tcBorders>
      </w:tcPr>
    </w:tblStylePr>
  </w:style>
  <w:style w:type="table" w:styleId="164">
    <w:name w:val="Light List Accent 6"/>
    <w:basedOn w:val="12"/>
    <w:qFormat/>
    <w:uiPriority w:val="61"/>
    <w:tblPr>
      <w:tblBorders>
        <w:top w:val="single" w:color="F79646" w:sz="8" w:space="0"/>
        <w:left w:val="single" w:color="F79646" w:sz="8" w:space="0"/>
        <w:bottom w:val="single" w:color="F79646" w:sz="8" w:space="0"/>
        <w:right w:val="single" w:color="F79646" w:sz="8" w:space="0"/>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color="F79646" w:sz="6" w:space="0"/>
          <w:left w:val="single" w:color="F79646" w:sz="8" w:space="0"/>
          <w:bottom w:val="single" w:color="F79646" w:sz="8" w:space="0"/>
          <w:right w:val="single" w:color="F79646" w:sz="8" w:space="0"/>
        </w:tcBorders>
      </w:tcPr>
    </w:tblStylePr>
    <w:tblStylePr w:type="firstCol">
      <w:rPr>
        <w:b/>
        <w:bCs/>
      </w:rPr>
    </w:tblStylePr>
    <w:tblStylePr w:type="lastCol">
      <w:rPr>
        <w:b/>
        <w:bCs/>
      </w:rPr>
    </w:tblStylePr>
    <w:tblStylePr w:type="band1Vert">
      <w:tblPr/>
      <w:tcPr>
        <w:tcBorders>
          <w:top w:val="single" w:color="F79646" w:sz="8" w:space="0"/>
          <w:left w:val="single" w:color="F79646" w:sz="8" w:space="0"/>
          <w:bottom w:val="single" w:color="F79646" w:sz="8" w:space="0"/>
          <w:right w:val="single" w:color="F79646" w:sz="8" w:space="0"/>
        </w:tcBorders>
      </w:tcPr>
    </w:tblStylePr>
    <w:tblStylePr w:type="band1Horz">
      <w:tblPr/>
      <w:tcPr>
        <w:tcBorders>
          <w:top w:val="single" w:color="F79646" w:sz="8" w:space="0"/>
          <w:left w:val="single" w:color="F79646" w:sz="8" w:space="0"/>
          <w:bottom w:val="single" w:color="F79646" w:sz="8" w:space="0"/>
          <w:right w:val="single" w:color="F79646" w:sz="8" w:space="0"/>
        </w:tcBorders>
      </w:tcPr>
    </w:tblStylePr>
  </w:style>
  <w:style w:type="table" w:styleId="165">
    <w:name w:val="Light Grid"/>
    <w:basedOn w:val="12"/>
    <w:qFormat/>
    <w:uiPriority w:val="62"/>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blStylePr w:type="firstRow">
      <w:pPr>
        <w:spacing w:before="0" w:after="0" w:line="240" w:lineRule="auto"/>
      </w:pPr>
      <w:rPr>
        <w:rFonts w:cs="Times New Roman"/>
        <w:b/>
        <w:bCs/>
      </w:rPr>
      <w:tblPr/>
      <w:tcPr>
        <w:tcBorders>
          <w:top w:val="single" w:color="000000" w:sz="8" w:space="0"/>
          <w:left w:val="single" w:color="000000" w:sz="18" w:space="0"/>
          <w:bottom w:val="single" w:color="000000" w:sz="8" w:space="0"/>
          <w:right w:val="single" w:color="000000" w:sz="8" w:space="0"/>
          <w:insideH w:val="nil"/>
          <w:insideV w:val="single" w:sz="8" w:space="0"/>
        </w:tcBorders>
      </w:tcPr>
    </w:tblStylePr>
    <w:tblStylePr w:type="lastRow">
      <w:pPr>
        <w:spacing w:before="0" w:after="0" w:line="240" w:lineRule="auto"/>
      </w:pPr>
      <w:rPr>
        <w:rFonts w:cs="Times New Roman"/>
        <w:b/>
        <w:bCs/>
      </w:rPr>
      <w:tblPr/>
      <w:tcPr>
        <w:tcBorders>
          <w:top w:val="double" w:color="000000" w:sz="6" w:space="0"/>
          <w:left w:val="single" w:color="000000" w:sz="8" w:space="0"/>
          <w:bottom w:val="single" w:color="000000" w:sz="8" w:space="0"/>
          <w:right w:val="single" w:color="000000"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000000" w:sz="8" w:space="0"/>
          <w:left w:val="single" w:color="000000" w:sz="8" w:space="0"/>
          <w:bottom w:val="single" w:color="000000" w:sz="8" w:space="0"/>
          <w:right w:val="single" w:color="000000" w:sz="8" w:space="0"/>
        </w:tcBorders>
      </w:tcPr>
    </w:tblStylePr>
    <w:tblStylePr w:type="band1Vert">
      <w:tblPr/>
      <w:tcPr>
        <w:tcBorders>
          <w:top w:val="single" w:color="000000" w:sz="8" w:space="0"/>
          <w:left w:val="single" w:color="000000" w:sz="8" w:space="0"/>
          <w:bottom w:val="single" w:color="000000" w:sz="8" w:space="0"/>
          <w:right w:val="single" w:color="000000" w:sz="8" w:space="0"/>
        </w:tcBorders>
        <w:shd w:val="clear" w:color="auto" w:fill="C0C0C0"/>
      </w:tcPr>
    </w:tblStylePr>
    <w:tblStylePr w:type="band1Horz">
      <w:tblPr/>
      <w:tcPr>
        <w:tcBorders>
          <w:top w:val="single" w:color="000000" w:sz="8" w:space="0"/>
          <w:left w:val="single" w:color="000000" w:sz="8" w:space="0"/>
          <w:bottom w:val="single" w:color="000000" w:sz="8" w:space="0"/>
          <w:right w:val="single" w:color="000000" w:sz="8" w:space="0"/>
          <w:insideV w:val="single" w:sz="8" w:space="0"/>
        </w:tcBorders>
        <w:shd w:val="clear" w:color="auto" w:fill="C0C0C0"/>
      </w:tcPr>
    </w:tblStylePr>
    <w:tblStylePr w:type="band2Horz">
      <w:tblPr/>
      <w:tcPr>
        <w:tcBorders>
          <w:top w:val="single" w:color="000000" w:sz="8" w:space="0"/>
          <w:left w:val="single" w:color="000000" w:sz="8" w:space="0"/>
          <w:bottom w:val="single" w:color="000000" w:sz="8" w:space="0"/>
          <w:right w:val="single" w:color="000000" w:sz="8" w:space="0"/>
          <w:insideV w:val="single" w:sz="8" w:space="0"/>
        </w:tcBorders>
      </w:tcPr>
    </w:tblStylePr>
  </w:style>
  <w:style w:type="table" w:styleId="166">
    <w:name w:val="Light Grid Accent 1"/>
    <w:basedOn w:val="12"/>
    <w:qFormat/>
    <w:uiPriority w:val="62"/>
    <w:tblPr>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Pr>
    <w:tblStylePr w:type="firstRow">
      <w:pPr>
        <w:spacing w:before="0" w:after="0" w:line="240" w:lineRule="auto"/>
      </w:pPr>
      <w:rPr>
        <w:rFonts w:cs="Times New Roman"/>
        <w:b/>
        <w:bCs/>
      </w:rPr>
      <w:tblPr/>
      <w:tcPr>
        <w:tcBorders>
          <w:top w:val="single" w:color="4F81BD" w:sz="8" w:space="0"/>
          <w:left w:val="single" w:color="4F81BD" w:sz="18" w:space="0"/>
          <w:bottom w:val="single" w:color="4F81BD" w:sz="8" w:space="0"/>
          <w:right w:val="single" w:color="4F81BD" w:sz="8" w:space="0"/>
          <w:insideH w:val="nil"/>
          <w:insideV w:val="single" w:sz="8" w:space="0"/>
        </w:tcBorders>
      </w:tcPr>
    </w:tblStylePr>
    <w:tblStylePr w:type="lastRow">
      <w:pPr>
        <w:spacing w:before="0" w:after="0" w:line="240" w:lineRule="auto"/>
      </w:pPr>
      <w:rPr>
        <w:rFonts w:cs="Times New Roman"/>
        <w:b/>
        <w:bCs/>
      </w:rPr>
      <w:tblPr/>
      <w:tcPr>
        <w:tcBorders>
          <w:top w:val="double" w:color="4F81BD" w:sz="6" w:space="0"/>
          <w:left w:val="single" w:color="4F81BD" w:sz="8" w:space="0"/>
          <w:bottom w:val="single" w:color="4F81BD" w:sz="8" w:space="0"/>
          <w:right w:val="single" w:color="4F81BD"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4F81BD" w:sz="8" w:space="0"/>
          <w:left w:val="single" w:color="4F81BD" w:sz="8" w:space="0"/>
          <w:bottom w:val="single" w:color="4F81BD" w:sz="8" w:space="0"/>
          <w:right w:val="single" w:color="4F81BD" w:sz="8" w:space="0"/>
        </w:tcBorders>
      </w:tcPr>
    </w:tblStylePr>
    <w:tblStylePr w:type="band1Vert">
      <w:tblPr/>
      <w:tcPr>
        <w:tcBorders>
          <w:top w:val="single" w:color="4F81BD" w:sz="8" w:space="0"/>
          <w:left w:val="single" w:color="4F81BD" w:sz="8" w:space="0"/>
          <w:bottom w:val="single" w:color="4F81BD" w:sz="8" w:space="0"/>
          <w:right w:val="single" w:color="4F81BD" w:sz="8" w:space="0"/>
        </w:tcBorders>
        <w:shd w:val="clear" w:color="auto" w:fill="D3DFEE"/>
      </w:tcPr>
    </w:tblStylePr>
    <w:tblStylePr w:type="band1Horz">
      <w:tblPr/>
      <w:tcPr>
        <w:tcBorders>
          <w:top w:val="single" w:color="4F81BD" w:sz="8" w:space="0"/>
          <w:left w:val="single" w:color="4F81BD" w:sz="8" w:space="0"/>
          <w:bottom w:val="single" w:color="4F81BD" w:sz="8" w:space="0"/>
          <w:right w:val="single" w:color="4F81BD" w:sz="8" w:space="0"/>
          <w:insideV w:val="single" w:sz="8" w:space="0"/>
        </w:tcBorders>
        <w:shd w:val="clear" w:color="auto" w:fill="D3DFEE"/>
      </w:tcPr>
    </w:tblStylePr>
    <w:tblStylePr w:type="band2Horz">
      <w:tblPr/>
      <w:tcPr>
        <w:tcBorders>
          <w:top w:val="single" w:color="4F81BD" w:sz="8" w:space="0"/>
          <w:left w:val="single" w:color="4F81BD" w:sz="8" w:space="0"/>
          <w:bottom w:val="single" w:color="4F81BD" w:sz="8" w:space="0"/>
          <w:right w:val="single" w:color="4F81BD" w:sz="8" w:space="0"/>
          <w:insideV w:val="single" w:sz="8" w:space="0"/>
        </w:tcBorders>
      </w:tcPr>
    </w:tblStylePr>
  </w:style>
  <w:style w:type="table" w:styleId="167">
    <w:name w:val="Light Grid Accent 2"/>
    <w:basedOn w:val="12"/>
    <w:qFormat/>
    <w:uiPriority w:val="62"/>
    <w:tblPr>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Pr>
    <w:tblStylePr w:type="firstRow">
      <w:pPr>
        <w:spacing w:before="0" w:after="0" w:line="240" w:lineRule="auto"/>
      </w:pPr>
      <w:rPr>
        <w:rFonts w:cs="Times New Roman"/>
        <w:b/>
        <w:bCs/>
      </w:rPr>
      <w:tblPr/>
      <w:tcPr>
        <w:tcBorders>
          <w:top w:val="single" w:color="C0504D" w:sz="8" w:space="0"/>
          <w:left w:val="single" w:color="C0504D" w:sz="18" w:space="0"/>
          <w:bottom w:val="single" w:color="C0504D" w:sz="8" w:space="0"/>
          <w:right w:val="single" w:color="C0504D" w:sz="8" w:space="0"/>
          <w:insideH w:val="nil"/>
          <w:insideV w:val="single" w:sz="8" w:space="0"/>
        </w:tcBorders>
      </w:tcPr>
    </w:tblStylePr>
    <w:tblStylePr w:type="lastRow">
      <w:pPr>
        <w:spacing w:before="0" w:after="0" w:line="240" w:lineRule="auto"/>
      </w:pPr>
      <w:rPr>
        <w:rFonts w:cs="Times New Roman"/>
        <w:b/>
        <w:bCs/>
      </w:rPr>
      <w:tblPr/>
      <w:tcPr>
        <w:tcBorders>
          <w:top w:val="double" w:color="C0504D" w:sz="6" w:space="0"/>
          <w:left w:val="single" w:color="C0504D" w:sz="8" w:space="0"/>
          <w:bottom w:val="single" w:color="C0504D" w:sz="8" w:space="0"/>
          <w:right w:val="single" w:color="C0504D"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C0504D" w:sz="8" w:space="0"/>
          <w:left w:val="single" w:color="C0504D" w:sz="8" w:space="0"/>
          <w:bottom w:val="single" w:color="C0504D" w:sz="8" w:space="0"/>
          <w:right w:val="single" w:color="C0504D" w:sz="8" w:space="0"/>
        </w:tcBorders>
      </w:tcPr>
    </w:tblStylePr>
    <w:tblStylePr w:type="band1Vert">
      <w:tblPr/>
      <w:tcPr>
        <w:tcBorders>
          <w:top w:val="single" w:color="C0504D" w:sz="8" w:space="0"/>
          <w:left w:val="single" w:color="C0504D" w:sz="8" w:space="0"/>
          <w:bottom w:val="single" w:color="C0504D" w:sz="8" w:space="0"/>
          <w:right w:val="single" w:color="C0504D" w:sz="8" w:space="0"/>
        </w:tcBorders>
        <w:shd w:val="clear" w:color="auto" w:fill="EFD3D2"/>
      </w:tcPr>
    </w:tblStylePr>
    <w:tblStylePr w:type="band1Horz">
      <w:tblPr/>
      <w:tcPr>
        <w:tcBorders>
          <w:top w:val="single" w:color="C0504D" w:sz="8" w:space="0"/>
          <w:left w:val="single" w:color="C0504D" w:sz="8" w:space="0"/>
          <w:bottom w:val="single" w:color="C0504D" w:sz="8" w:space="0"/>
          <w:right w:val="single" w:color="C0504D" w:sz="8" w:space="0"/>
          <w:insideV w:val="single" w:sz="8" w:space="0"/>
        </w:tcBorders>
        <w:shd w:val="clear" w:color="auto" w:fill="EFD3D2"/>
      </w:tcPr>
    </w:tblStylePr>
    <w:tblStylePr w:type="band2Horz">
      <w:tblPr/>
      <w:tcPr>
        <w:tcBorders>
          <w:top w:val="single" w:color="C0504D" w:sz="8" w:space="0"/>
          <w:left w:val="single" w:color="C0504D" w:sz="8" w:space="0"/>
          <w:bottom w:val="single" w:color="C0504D" w:sz="8" w:space="0"/>
          <w:right w:val="single" w:color="C0504D" w:sz="8" w:space="0"/>
          <w:insideV w:val="single" w:sz="8" w:space="0"/>
        </w:tcBorders>
      </w:tcPr>
    </w:tblStylePr>
  </w:style>
  <w:style w:type="table" w:styleId="168">
    <w:name w:val="Light Grid Accent 3"/>
    <w:basedOn w:val="12"/>
    <w:qFormat/>
    <w:uiPriority w:val="62"/>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blStylePr w:type="firstRow">
      <w:pPr>
        <w:spacing w:before="0" w:after="0" w:line="240" w:lineRule="auto"/>
      </w:pPr>
      <w:rPr>
        <w:rFonts w:cs="Times New Roman"/>
        <w:b/>
        <w:bCs/>
      </w:rPr>
      <w:tblPr/>
      <w:tcPr>
        <w:tcBorders>
          <w:top w:val="single" w:color="9BBB59" w:sz="8" w:space="0"/>
          <w:left w:val="single" w:color="9BBB59" w:sz="18" w:space="0"/>
          <w:bottom w:val="single" w:color="9BBB59" w:sz="8" w:space="0"/>
          <w:right w:val="single" w:color="9BBB59" w:sz="8" w:space="0"/>
          <w:insideH w:val="nil"/>
          <w:insideV w:val="single" w:sz="8" w:space="0"/>
        </w:tcBorders>
      </w:tcPr>
    </w:tblStylePr>
    <w:tblStylePr w:type="lastRow">
      <w:pPr>
        <w:spacing w:before="0" w:after="0" w:line="240" w:lineRule="auto"/>
      </w:pPr>
      <w:rPr>
        <w:rFonts w:cs="Times New Roman"/>
        <w:b/>
        <w:bCs/>
      </w:rPr>
      <w:tblPr/>
      <w:tcPr>
        <w:tcBorders>
          <w:top w:val="double" w:color="9BBB59" w:sz="6" w:space="0"/>
          <w:left w:val="single" w:color="9BBB59" w:sz="8" w:space="0"/>
          <w:bottom w:val="single" w:color="9BBB59" w:sz="8" w:space="0"/>
          <w:right w:val="single" w:color="9BBB59"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9BBB59" w:sz="8" w:space="0"/>
          <w:left w:val="single" w:color="9BBB59" w:sz="8" w:space="0"/>
          <w:bottom w:val="single" w:color="9BBB59" w:sz="8" w:space="0"/>
          <w:right w:val="single" w:color="9BBB59" w:sz="8" w:space="0"/>
        </w:tcBorders>
      </w:tcPr>
    </w:tblStylePr>
    <w:tblStylePr w:type="band1Vert">
      <w:tblPr/>
      <w:tcPr>
        <w:tcBorders>
          <w:top w:val="single" w:color="9BBB59" w:sz="8" w:space="0"/>
          <w:left w:val="single" w:color="9BBB59" w:sz="8" w:space="0"/>
          <w:bottom w:val="single" w:color="9BBB59" w:sz="8" w:space="0"/>
          <w:right w:val="single" w:color="9BBB59" w:sz="8" w:space="0"/>
        </w:tcBorders>
        <w:shd w:val="clear" w:color="auto" w:fill="E6EED5"/>
      </w:tcPr>
    </w:tblStylePr>
    <w:tblStylePr w:type="band1Horz">
      <w:tblPr/>
      <w:tcPr>
        <w:tcBorders>
          <w:top w:val="single" w:color="9BBB59" w:sz="8" w:space="0"/>
          <w:left w:val="single" w:color="9BBB59" w:sz="8" w:space="0"/>
          <w:bottom w:val="single" w:color="9BBB59" w:sz="8" w:space="0"/>
          <w:right w:val="single" w:color="9BBB59" w:sz="8" w:space="0"/>
          <w:insideV w:val="single" w:sz="8" w:space="0"/>
        </w:tcBorders>
        <w:shd w:val="clear" w:color="auto" w:fill="E6EED5"/>
      </w:tcPr>
    </w:tblStylePr>
    <w:tblStylePr w:type="band2Horz">
      <w:tblPr/>
      <w:tcPr>
        <w:tcBorders>
          <w:top w:val="single" w:color="9BBB59" w:sz="8" w:space="0"/>
          <w:left w:val="single" w:color="9BBB59" w:sz="8" w:space="0"/>
          <w:bottom w:val="single" w:color="9BBB59" w:sz="8" w:space="0"/>
          <w:right w:val="single" w:color="9BBB59" w:sz="8" w:space="0"/>
          <w:insideV w:val="single" w:sz="8" w:space="0"/>
        </w:tcBorders>
      </w:tcPr>
    </w:tblStylePr>
  </w:style>
  <w:style w:type="table" w:styleId="169">
    <w:name w:val="Light Grid Accent 4"/>
    <w:basedOn w:val="12"/>
    <w:qFormat/>
    <w:uiPriority w:val="62"/>
    <w:tblPr>
      <w:tblBorders>
        <w:top w:val="single" w:color="8064A2" w:sz="8" w:space="0"/>
        <w:left w:val="single" w:color="8064A2" w:sz="8" w:space="0"/>
        <w:bottom w:val="single" w:color="8064A2" w:sz="8" w:space="0"/>
        <w:right w:val="single" w:color="8064A2" w:sz="8" w:space="0"/>
        <w:insideH w:val="single" w:color="8064A2" w:sz="8" w:space="0"/>
        <w:insideV w:val="single" w:color="8064A2" w:sz="8" w:space="0"/>
      </w:tblBorders>
    </w:tblPr>
    <w:tblStylePr w:type="firstRow">
      <w:pPr>
        <w:spacing w:before="0" w:after="0" w:line="240" w:lineRule="auto"/>
      </w:pPr>
      <w:rPr>
        <w:rFonts w:cs="Times New Roman"/>
        <w:b/>
        <w:bCs/>
      </w:rPr>
      <w:tblPr/>
      <w:tcPr>
        <w:tcBorders>
          <w:top w:val="single" w:color="8064A2" w:sz="8" w:space="0"/>
          <w:left w:val="single" w:color="8064A2" w:sz="18" w:space="0"/>
          <w:bottom w:val="single" w:color="8064A2" w:sz="8" w:space="0"/>
          <w:right w:val="single" w:color="8064A2" w:sz="8" w:space="0"/>
          <w:insideH w:val="nil"/>
          <w:insideV w:val="single" w:sz="8" w:space="0"/>
        </w:tcBorders>
      </w:tcPr>
    </w:tblStylePr>
    <w:tblStylePr w:type="lastRow">
      <w:pPr>
        <w:spacing w:before="0" w:after="0" w:line="240" w:lineRule="auto"/>
      </w:pPr>
      <w:rPr>
        <w:rFonts w:cs="Times New Roman"/>
        <w:b/>
        <w:bCs/>
      </w:rPr>
      <w:tblPr/>
      <w:tcPr>
        <w:tcBorders>
          <w:top w:val="double" w:color="8064A2" w:sz="6" w:space="0"/>
          <w:left w:val="single" w:color="8064A2" w:sz="8" w:space="0"/>
          <w:bottom w:val="single" w:color="8064A2" w:sz="8" w:space="0"/>
          <w:right w:val="single" w:color="8064A2"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8064A2" w:sz="8" w:space="0"/>
          <w:left w:val="single" w:color="8064A2" w:sz="8" w:space="0"/>
          <w:bottom w:val="single" w:color="8064A2" w:sz="8" w:space="0"/>
          <w:right w:val="single" w:color="8064A2" w:sz="8" w:space="0"/>
        </w:tcBorders>
      </w:tcPr>
    </w:tblStylePr>
    <w:tblStylePr w:type="band1Vert">
      <w:tblPr/>
      <w:tcPr>
        <w:tcBorders>
          <w:top w:val="single" w:color="8064A2" w:sz="8" w:space="0"/>
          <w:left w:val="single" w:color="8064A2" w:sz="8" w:space="0"/>
          <w:bottom w:val="single" w:color="8064A2" w:sz="8" w:space="0"/>
          <w:right w:val="single" w:color="8064A2" w:sz="8" w:space="0"/>
        </w:tcBorders>
        <w:shd w:val="clear" w:color="auto" w:fill="DFD8E8"/>
      </w:tcPr>
    </w:tblStylePr>
    <w:tblStylePr w:type="band1Horz">
      <w:tblPr/>
      <w:tcPr>
        <w:tcBorders>
          <w:top w:val="single" w:color="8064A2" w:sz="8" w:space="0"/>
          <w:left w:val="single" w:color="8064A2" w:sz="8" w:space="0"/>
          <w:bottom w:val="single" w:color="8064A2" w:sz="8" w:space="0"/>
          <w:right w:val="single" w:color="8064A2" w:sz="8" w:space="0"/>
          <w:insideV w:val="single" w:sz="8" w:space="0"/>
        </w:tcBorders>
        <w:shd w:val="clear" w:color="auto" w:fill="DFD8E8"/>
      </w:tcPr>
    </w:tblStylePr>
    <w:tblStylePr w:type="band2Horz">
      <w:tblPr/>
      <w:tcPr>
        <w:tcBorders>
          <w:top w:val="single" w:color="8064A2" w:sz="8" w:space="0"/>
          <w:left w:val="single" w:color="8064A2" w:sz="8" w:space="0"/>
          <w:bottom w:val="single" w:color="8064A2" w:sz="8" w:space="0"/>
          <w:right w:val="single" w:color="8064A2" w:sz="8" w:space="0"/>
          <w:insideV w:val="single" w:sz="8" w:space="0"/>
        </w:tcBorders>
      </w:tcPr>
    </w:tblStylePr>
  </w:style>
  <w:style w:type="table" w:styleId="170">
    <w:name w:val="Light Grid Accent 5"/>
    <w:basedOn w:val="12"/>
    <w:qFormat/>
    <w:uiPriority w:val="62"/>
    <w:tblPr>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blStylePr w:type="firstRow">
      <w:pPr>
        <w:spacing w:before="0" w:after="0" w:line="240" w:lineRule="auto"/>
      </w:pPr>
      <w:rPr>
        <w:rFonts w:cs="Times New Roman"/>
        <w:b/>
        <w:bCs/>
      </w:rPr>
      <w:tblPr/>
      <w:tcPr>
        <w:tcBorders>
          <w:top w:val="single" w:color="4BACC6" w:sz="8" w:space="0"/>
          <w:left w:val="single" w:color="4BACC6" w:sz="18" w:space="0"/>
          <w:bottom w:val="single" w:color="4BACC6" w:sz="8" w:space="0"/>
          <w:right w:val="single" w:color="4BACC6" w:sz="8" w:space="0"/>
          <w:insideH w:val="nil"/>
          <w:insideV w:val="single" w:sz="8" w:space="0"/>
        </w:tcBorders>
      </w:tcPr>
    </w:tblStylePr>
    <w:tblStylePr w:type="lastRow">
      <w:pPr>
        <w:spacing w:before="0" w:after="0" w:line="240" w:lineRule="auto"/>
      </w:pPr>
      <w:rPr>
        <w:rFonts w:cs="Times New Roman"/>
        <w:b/>
        <w:bCs/>
      </w:rPr>
      <w:tblPr/>
      <w:tcPr>
        <w:tcBorders>
          <w:top w:val="double" w:color="4BACC6" w:sz="6" w:space="0"/>
          <w:left w:val="single" w:color="4BACC6" w:sz="8" w:space="0"/>
          <w:bottom w:val="single" w:color="4BACC6" w:sz="8" w:space="0"/>
          <w:right w:val="single" w:color="4BACC6"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4BACC6" w:sz="8" w:space="0"/>
          <w:left w:val="single" w:color="4BACC6" w:sz="8" w:space="0"/>
          <w:bottom w:val="single" w:color="4BACC6" w:sz="8" w:space="0"/>
          <w:right w:val="single" w:color="4BACC6" w:sz="8" w:space="0"/>
        </w:tcBorders>
      </w:tcPr>
    </w:tblStylePr>
    <w:tblStylePr w:type="band1Vert">
      <w:tblPr/>
      <w:tcPr>
        <w:tcBorders>
          <w:top w:val="single" w:color="4BACC6" w:sz="8" w:space="0"/>
          <w:left w:val="single" w:color="4BACC6" w:sz="8" w:space="0"/>
          <w:bottom w:val="single" w:color="4BACC6" w:sz="8" w:space="0"/>
          <w:right w:val="single" w:color="4BACC6" w:sz="8" w:space="0"/>
        </w:tcBorders>
        <w:shd w:val="clear" w:color="auto" w:fill="D2EAF1"/>
      </w:tcPr>
    </w:tblStylePr>
    <w:tblStylePr w:type="band1Horz">
      <w:tblPr/>
      <w:tcPr>
        <w:tcBorders>
          <w:top w:val="single" w:color="4BACC6" w:sz="8" w:space="0"/>
          <w:left w:val="single" w:color="4BACC6" w:sz="8" w:space="0"/>
          <w:bottom w:val="single" w:color="4BACC6" w:sz="8" w:space="0"/>
          <w:right w:val="single" w:color="4BACC6" w:sz="8" w:space="0"/>
          <w:insideV w:val="single" w:sz="8" w:space="0"/>
        </w:tcBorders>
        <w:shd w:val="clear" w:color="auto" w:fill="D2EAF1"/>
      </w:tcPr>
    </w:tblStylePr>
    <w:tblStylePr w:type="band2Horz">
      <w:tblPr/>
      <w:tcPr>
        <w:tcBorders>
          <w:top w:val="single" w:color="4BACC6" w:sz="8" w:space="0"/>
          <w:left w:val="single" w:color="4BACC6" w:sz="8" w:space="0"/>
          <w:bottom w:val="single" w:color="4BACC6" w:sz="8" w:space="0"/>
          <w:right w:val="single" w:color="4BACC6" w:sz="8" w:space="0"/>
          <w:insideV w:val="single" w:sz="8" w:space="0"/>
        </w:tcBorders>
      </w:tcPr>
    </w:tblStylePr>
  </w:style>
  <w:style w:type="table" w:styleId="171">
    <w:name w:val="Light Grid Accent 6"/>
    <w:basedOn w:val="12"/>
    <w:qFormat/>
    <w:uiPriority w:val="62"/>
    <w:tblPr>
      <w:tblBorders>
        <w:top w:val="single" w:color="F79646" w:sz="8" w:space="0"/>
        <w:left w:val="single" w:color="F79646" w:sz="8" w:space="0"/>
        <w:bottom w:val="single" w:color="F79646" w:sz="8" w:space="0"/>
        <w:right w:val="single" w:color="F79646" w:sz="8" w:space="0"/>
        <w:insideH w:val="single" w:color="F79646" w:sz="8" w:space="0"/>
        <w:insideV w:val="single" w:color="F79646" w:sz="8" w:space="0"/>
      </w:tblBorders>
    </w:tblPr>
    <w:tblStylePr w:type="firstRow">
      <w:pPr>
        <w:spacing w:before="0" w:after="0" w:line="240" w:lineRule="auto"/>
      </w:pPr>
      <w:rPr>
        <w:rFonts w:cs="Times New Roman"/>
        <w:b/>
        <w:bCs/>
      </w:rPr>
      <w:tblPr/>
      <w:tcPr>
        <w:tcBorders>
          <w:top w:val="single" w:color="F79646" w:sz="8" w:space="0"/>
          <w:left w:val="single" w:color="F79646" w:sz="18" w:space="0"/>
          <w:bottom w:val="single" w:color="F79646" w:sz="8" w:space="0"/>
          <w:right w:val="single" w:color="F79646" w:sz="8" w:space="0"/>
          <w:insideH w:val="nil"/>
          <w:insideV w:val="single" w:sz="8" w:space="0"/>
        </w:tcBorders>
      </w:tcPr>
    </w:tblStylePr>
    <w:tblStylePr w:type="lastRow">
      <w:pPr>
        <w:spacing w:before="0" w:after="0" w:line="240" w:lineRule="auto"/>
      </w:pPr>
      <w:rPr>
        <w:rFonts w:cs="Times New Roman"/>
        <w:b/>
        <w:bCs/>
      </w:rPr>
      <w:tblPr/>
      <w:tcPr>
        <w:tcBorders>
          <w:top w:val="double" w:color="F79646" w:sz="6" w:space="0"/>
          <w:left w:val="single" w:color="F79646" w:sz="8" w:space="0"/>
          <w:bottom w:val="single" w:color="F79646" w:sz="8" w:space="0"/>
          <w:right w:val="single" w:color="F79646"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F79646" w:sz="8" w:space="0"/>
          <w:left w:val="single" w:color="F79646" w:sz="8" w:space="0"/>
          <w:bottom w:val="single" w:color="F79646" w:sz="8" w:space="0"/>
          <w:right w:val="single" w:color="F79646" w:sz="8" w:space="0"/>
        </w:tcBorders>
      </w:tcPr>
    </w:tblStylePr>
    <w:tblStylePr w:type="band1Vert">
      <w:tblPr/>
      <w:tcPr>
        <w:tcBorders>
          <w:top w:val="single" w:color="F79646" w:sz="8" w:space="0"/>
          <w:left w:val="single" w:color="F79646" w:sz="8" w:space="0"/>
          <w:bottom w:val="single" w:color="F79646" w:sz="8" w:space="0"/>
          <w:right w:val="single" w:color="F79646" w:sz="8" w:space="0"/>
        </w:tcBorders>
        <w:shd w:val="clear" w:color="auto" w:fill="FDE4D0"/>
      </w:tcPr>
    </w:tblStylePr>
    <w:tblStylePr w:type="band1Horz">
      <w:tblPr/>
      <w:tcPr>
        <w:tcBorders>
          <w:top w:val="single" w:color="F79646" w:sz="8" w:space="0"/>
          <w:left w:val="single" w:color="F79646" w:sz="8" w:space="0"/>
          <w:bottom w:val="single" w:color="F79646" w:sz="8" w:space="0"/>
          <w:right w:val="single" w:color="F79646" w:sz="8" w:space="0"/>
          <w:insideV w:val="single" w:sz="8" w:space="0"/>
        </w:tcBorders>
        <w:shd w:val="clear" w:color="auto" w:fill="FDE4D0"/>
      </w:tcPr>
    </w:tblStylePr>
    <w:tblStylePr w:type="band2Horz">
      <w:tblPr/>
      <w:tcPr>
        <w:tcBorders>
          <w:top w:val="single" w:color="F79646" w:sz="8" w:space="0"/>
          <w:left w:val="single" w:color="F79646" w:sz="8" w:space="0"/>
          <w:bottom w:val="single" w:color="F79646" w:sz="8" w:space="0"/>
          <w:right w:val="single" w:color="F79646" w:sz="8" w:space="0"/>
          <w:insideV w:val="single" w:sz="8" w:space="0"/>
        </w:tcBorders>
      </w:tcPr>
    </w:tblStylePr>
  </w:style>
  <w:style w:type="table" w:styleId="172">
    <w:name w:val="Medium Shading 1"/>
    <w:basedOn w:val="12"/>
    <w:qFormat/>
    <w:uiPriority w:val="63"/>
    <w:tblPr>
      <w:tblBorders>
        <w:top w:val="single" w:color="404040" w:sz="8" w:space="0"/>
        <w:left w:val="single" w:color="404040" w:sz="8" w:space="0"/>
        <w:bottom w:val="single" w:color="404040" w:sz="8" w:space="0"/>
        <w:right w:val="single" w:color="404040" w:sz="8" w:space="0"/>
        <w:insideH w:val="single" w:color="404040" w:sz="8" w:space="0"/>
      </w:tblBorders>
    </w:tblPr>
    <w:tblStylePr w:type="firstRow">
      <w:pPr>
        <w:spacing w:before="0" w:after="0" w:line="240" w:lineRule="auto"/>
      </w:pPr>
      <w:rPr>
        <w:b/>
        <w:bCs/>
        <w:color w:val="FFFFFF"/>
      </w:rPr>
      <w:tblPr/>
      <w:tcPr>
        <w:tcBorders>
          <w:top w:val="single" w:color="404040" w:sz="8" w:space="0"/>
          <w:left w:val="single" w:color="404040" w:sz="8" w:space="0"/>
          <w:bottom w:val="single" w:color="404040" w:sz="8" w:space="0"/>
          <w:right w:val="single" w:color="404040" w:sz="8" w:space="0"/>
          <w:insideH w:val="nil"/>
          <w:insideV w:val="nil"/>
        </w:tcBorders>
        <w:shd w:val="clear" w:color="auto" w:fill="000000"/>
      </w:tcPr>
    </w:tblStylePr>
    <w:tblStylePr w:type="lastRow">
      <w:pPr>
        <w:spacing w:before="0" w:after="0" w:line="240" w:lineRule="auto"/>
      </w:pPr>
      <w:rPr>
        <w:b/>
        <w:bCs/>
      </w:rPr>
      <w:tblPr/>
      <w:tcPr>
        <w:tcBorders>
          <w:top w:val="double" w:color="404040" w:sz="6" w:space="0"/>
          <w:left w:val="single" w:color="404040" w:sz="8" w:space="0"/>
          <w:bottom w:val="single" w:color="404040" w:sz="8" w:space="0"/>
          <w:right w:val="single" w:color="404040" w:sz="8" w:space="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173">
    <w:name w:val="Medium Shading 1 Accent 1"/>
    <w:basedOn w:val="12"/>
    <w:uiPriority w:val="63"/>
    <w:tblPr>
      <w:tblBorders>
        <w:top w:val="single" w:color="7BA0CD" w:sz="8" w:space="0"/>
        <w:left w:val="single" w:color="7BA0CD" w:sz="8" w:space="0"/>
        <w:bottom w:val="single" w:color="7BA0CD" w:sz="8" w:space="0"/>
        <w:right w:val="single" w:color="7BA0CD" w:sz="8" w:space="0"/>
        <w:insideH w:val="single" w:color="7BA0CD" w:sz="8" w:space="0"/>
      </w:tblBorders>
    </w:tblPr>
    <w:tblStylePr w:type="firstRow">
      <w:pPr>
        <w:spacing w:before="0" w:after="0" w:line="240" w:lineRule="auto"/>
      </w:pPr>
      <w:rPr>
        <w:b/>
        <w:bCs/>
        <w:color w:val="FFFFFF"/>
      </w:rPr>
      <w:tblPr/>
      <w:tcPr>
        <w:tcBorders>
          <w:top w:val="single" w:color="7BA0CD" w:sz="8" w:space="0"/>
          <w:left w:val="single" w:color="7BA0CD" w:sz="8" w:space="0"/>
          <w:bottom w:val="single" w:color="7BA0CD" w:sz="8" w:space="0"/>
          <w:right w:val="single" w:color="7BA0CD" w:sz="8" w:space="0"/>
          <w:insideH w:val="nil"/>
          <w:insideV w:val="nil"/>
        </w:tcBorders>
        <w:shd w:val="clear" w:color="auto" w:fill="4F81BD"/>
      </w:tcPr>
    </w:tblStylePr>
    <w:tblStylePr w:type="lastRow">
      <w:pPr>
        <w:spacing w:before="0" w:after="0" w:line="240" w:lineRule="auto"/>
      </w:pPr>
      <w:rPr>
        <w:b/>
        <w:bCs/>
      </w:rPr>
      <w:tblPr/>
      <w:tcPr>
        <w:tcBorders>
          <w:top w:val="double" w:color="7BA0CD" w:sz="6" w:space="0"/>
          <w:left w:val="single" w:color="7BA0CD" w:sz="8" w:space="0"/>
          <w:bottom w:val="single" w:color="7BA0CD" w:sz="8" w:space="0"/>
          <w:right w:val="single" w:color="7BA0CD" w:sz="8" w:space="0"/>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174">
    <w:name w:val="Medium Shading 1 Accent 2"/>
    <w:basedOn w:val="12"/>
    <w:qFormat/>
    <w:uiPriority w:val="63"/>
    <w:tblPr>
      <w:tblBorders>
        <w:top w:val="single" w:color="CF7B79" w:sz="8" w:space="0"/>
        <w:left w:val="single" w:color="CF7B79" w:sz="8" w:space="0"/>
        <w:bottom w:val="single" w:color="CF7B79" w:sz="8" w:space="0"/>
        <w:right w:val="single" w:color="CF7B79" w:sz="8" w:space="0"/>
        <w:insideH w:val="single" w:color="CF7B79" w:sz="8" w:space="0"/>
      </w:tblBorders>
    </w:tblPr>
    <w:tblStylePr w:type="firstRow">
      <w:pPr>
        <w:spacing w:before="0" w:after="0" w:line="240" w:lineRule="auto"/>
      </w:pPr>
      <w:rPr>
        <w:b/>
        <w:bCs/>
        <w:color w:val="FFFFFF"/>
      </w:rPr>
      <w:tblPr/>
      <w:tcPr>
        <w:tcBorders>
          <w:top w:val="single" w:color="CF7B79" w:sz="8" w:space="0"/>
          <w:left w:val="single" w:color="CF7B79" w:sz="8" w:space="0"/>
          <w:bottom w:val="single" w:color="CF7B79" w:sz="8" w:space="0"/>
          <w:right w:val="single" w:color="CF7B79" w:sz="8" w:space="0"/>
          <w:insideH w:val="nil"/>
          <w:insideV w:val="nil"/>
        </w:tcBorders>
        <w:shd w:val="clear" w:color="auto" w:fill="C0504D"/>
      </w:tcPr>
    </w:tblStylePr>
    <w:tblStylePr w:type="lastRow">
      <w:pPr>
        <w:spacing w:before="0" w:after="0" w:line="240" w:lineRule="auto"/>
      </w:pPr>
      <w:rPr>
        <w:b/>
        <w:bCs/>
      </w:rPr>
      <w:tblPr/>
      <w:tcPr>
        <w:tcBorders>
          <w:top w:val="double" w:color="CF7B79" w:sz="6" w:space="0"/>
          <w:left w:val="single" w:color="CF7B79" w:sz="8" w:space="0"/>
          <w:bottom w:val="single" w:color="CF7B79" w:sz="8" w:space="0"/>
          <w:right w:val="single" w:color="CF7B79" w:sz="8" w:space="0"/>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175">
    <w:name w:val="Medium Shading 1 Accent 3"/>
    <w:basedOn w:val="12"/>
    <w:qFormat/>
    <w:uiPriority w:val="63"/>
    <w:tblPr>
      <w:tblBorders>
        <w:top w:val="single" w:color="B3CC82" w:sz="8" w:space="0"/>
        <w:left w:val="single" w:color="B3CC82" w:sz="8" w:space="0"/>
        <w:bottom w:val="single" w:color="B3CC82" w:sz="8" w:space="0"/>
        <w:right w:val="single" w:color="B3CC82" w:sz="8" w:space="0"/>
        <w:insideH w:val="single" w:color="B3CC82" w:sz="8" w:space="0"/>
      </w:tblBorders>
    </w:tblPr>
    <w:tblStylePr w:type="firstRow">
      <w:pPr>
        <w:spacing w:before="0" w:after="0" w:line="240" w:lineRule="auto"/>
      </w:pPr>
      <w:rPr>
        <w:b/>
        <w:bCs/>
        <w:color w:val="FFFFFF"/>
      </w:rPr>
      <w:tblPr/>
      <w:tcPr>
        <w:tcBorders>
          <w:top w:val="single" w:color="B3CC82" w:sz="8" w:space="0"/>
          <w:left w:val="single" w:color="B3CC82" w:sz="8" w:space="0"/>
          <w:bottom w:val="single" w:color="B3CC82" w:sz="8" w:space="0"/>
          <w:right w:val="single" w:color="B3CC82" w:sz="8" w:space="0"/>
          <w:insideH w:val="nil"/>
          <w:insideV w:val="nil"/>
        </w:tcBorders>
        <w:shd w:val="clear" w:color="auto" w:fill="9BBB59"/>
      </w:tcPr>
    </w:tblStylePr>
    <w:tblStylePr w:type="lastRow">
      <w:pPr>
        <w:spacing w:before="0" w:after="0" w:line="240" w:lineRule="auto"/>
      </w:pPr>
      <w:rPr>
        <w:b/>
        <w:bCs/>
      </w:rPr>
      <w:tblPr/>
      <w:tcPr>
        <w:tcBorders>
          <w:top w:val="double" w:color="B3CC82" w:sz="6" w:space="0"/>
          <w:left w:val="single" w:color="B3CC82" w:sz="8" w:space="0"/>
          <w:bottom w:val="single" w:color="B3CC82" w:sz="8" w:space="0"/>
          <w:right w:val="single" w:color="B3CC82" w:sz="8" w:space="0"/>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176">
    <w:name w:val="Medium Shading 1 Accent 4"/>
    <w:basedOn w:val="12"/>
    <w:qFormat/>
    <w:uiPriority w:val="63"/>
    <w:tblPr>
      <w:tblBorders>
        <w:top w:val="single" w:color="9F8AB9" w:sz="8" w:space="0"/>
        <w:left w:val="single" w:color="9F8AB9" w:sz="8" w:space="0"/>
        <w:bottom w:val="single" w:color="9F8AB9" w:sz="8" w:space="0"/>
        <w:right w:val="single" w:color="9F8AB9" w:sz="8" w:space="0"/>
        <w:insideH w:val="single" w:color="9F8AB9" w:sz="8" w:space="0"/>
      </w:tblBorders>
    </w:tblPr>
    <w:tblStylePr w:type="firstRow">
      <w:pPr>
        <w:spacing w:before="0" w:after="0" w:line="240" w:lineRule="auto"/>
      </w:pPr>
      <w:rPr>
        <w:b/>
        <w:bCs/>
        <w:color w:val="FFFFFF"/>
      </w:rPr>
      <w:tblPr/>
      <w:tcPr>
        <w:tcBorders>
          <w:top w:val="single" w:color="9F8AB9" w:sz="8" w:space="0"/>
          <w:left w:val="single" w:color="9F8AB9" w:sz="8" w:space="0"/>
          <w:bottom w:val="single" w:color="9F8AB9" w:sz="8" w:space="0"/>
          <w:right w:val="single" w:color="9F8AB9" w:sz="8" w:space="0"/>
          <w:insideH w:val="nil"/>
          <w:insideV w:val="nil"/>
        </w:tcBorders>
        <w:shd w:val="clear" w:color="auto" w:fill="8064A2"/>
      </w:tcPr>
    </w:tblStylePr>
    <w:tblStylePr w:type="lastRow">
      <w:pPr>
        <w:spacing w:before="0" w:after="0" w:line="240" w:lineRule="auto"/>
      </w:pPr>
      <w:rPr>
        <w:b/>
        <w:bCs/>
      </w:rPr>
      <w:tblPr/>
      <w:tcPr>
        <w:tcBorders>
          <w:top w:val="double" w:color="9F8AB9" w:sz="6" w:space="0"/>
          <w:left w:val="single" w:color="9F8AB9" w:sz="8" w:space="0"/>
          <w:bottom w:val="single" w:color="9F8AB9" w:sz="8" w:space="0"/>
          <w:right w:val="single" w:color="9F8AB9" w:sz="8" w:space="0"/>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177">
    <w:name w:val="Medium Shading 1 Accent 5"/>
    <w:basedOn w:val="12"/>
    <w:qFormat/>
    <w:uiPriority w:val="63"/>
    <w:tblPr>
      <w:tblBorders>
        <w:top w:val="single" w:color="78C0D4" w:sz="8" w:space="0"/>
        <w:left w:val="single" w:color="78C0D4" w:sz="8" w:space="0"/>
        <w:bottom w:val="single" w:color="78C0D4" w:sz="8" w:space="0"/>
        <w:right w:val="single" w:color="78C0D4" w:sz="8" w:space="0"/>
        <w:insideH w:val="single" w:color="78C0D4" w:sz="8" w:space="0"/>
      </w:tblBorders>
    </w:tblPr>
    <w:tblStylePr w:type="firstRow">
      <w:pPr>
        <w:spacing w:before="0" w:after="0" w:line="240" w:lineRule="auto"/>
      </w:pPr>
      <w:rPr>
        <w:b/>
        <w:bCs/>
        <w:color w:val="FFFFFF"/>
      </w:rPr>
      <w:tblPr/>
      <w:tcPr>
        <w:tcBorders>
          <w:top w:val="single" w:color="78C0D4" w:sz="8" w:space="0"/>
          <w:left w:val="single" w:color="78C0D4" w:sz="8" w:space="0"/>
          <w:bottom w:val="single" w:color="78C0D4" w:sz="8" w:space="0"/>
          <w:right w:val="single" w:color="78C0D4" w:sz="8" w:space="0"/>
          <w:insideH w:val="nil"/>
          <w:insideV w:val="nil"/>
        </w:tcBorders>
        <w:shd w:val="clear" w:color="auto" w:fill="4BACC6"/>
      </w:tcPr>
    </w:tblStylePr>
    <w:tblStylePr w:type="lastRow">
      <w:pPr>
        <w:spacing w:before="0" w:after="0" w:line="240" w:lineRule="auto"/>
      </w:pPr>
      <w:rPr>
        <w:b/>
        <w:bCs/>
      </w:rPr>
      <w:tblPr/>
      <w:tcPr>
        <w:tcBorders>
          <w:top w:val="double" w:color="78C0D4" w:sz="6" w:space="0"/>
          <w:left w:val="single" w:color="78C0D4" w:sz="8" w:space="0"/>
          <w:bottom w:val="single" w:color="78C0D4" w:sz="8" w:space="0"/>
          <w:right w:val="single" w:color="78C0D4" w:sz="8" w:space="0"/>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178">
    <w:name w:val="Medium Shading 1 Accent 6"/>
    <w:basedOn w:val="12"/>
    <w:qFormat/>
    <w:uiPriority w:val="63"/>
    <w:tblPr>
      <w:tblBorders>
        <w:top w:val="single" w:color="F9B074" w:sz="8" w:space="0"/>
        <w:left w:val="single" w:color="F9B074" w:sz="8" w:space="0"/>
        <w:bottom w:val="single" w:color="F9B074" w:sz="8" w:space="0"/>
        <w:right w:val="single" w:color="F9B074" w:sz="8" w:space="0"/>
        <w:insideH w:val="single" w:color="F9B074" w:sz="8" w:space="0"/>
      </w:tblBorders>
    </w:tblPr>
    <w:tblStylePr w:type="firstRow">
      <w:pPr>
        <w:spacing w:before="0" w:after="0" w:line="240" w:lineRule="auto"/>
      </w:pPr>
      <w:rPr>
        <w:b/>
        <w:bCs/>
        <w:color w:val="FFFFFF"/>
      </w:rPr>
      <w:tblPr/>
      <w:tcPr>
        <w:tcBorders>
          <w:top w:val="single" w:color="F9B074" w:sz="8" w:space="0"/>
          <w:left w:val="single" w:color="F9B074" w:sz="8" w:space="0"/>
          <w:bottom w:val="single" w:color="F9B074" w:sz="8" w:space="0"/>
          <w:right w:val="single" w:color="F9B074" w:sz="8" w:space="0"/>
          <w:insideH w:val="nil"/>
          <w:insideV w:val="nil"/>
        </w:tcBorders>
        <w:shd w:val="clear" w:color="auto" w:fill="F79646"/>
      </w:tcPr>
    </w:tblStylePr>
    <w:tblStylePr w:type="lastRow">
      <w:pPr>
        <w:spacing w:before="0" w:after="0" w:line="240" w:lineRule="auto"/>
      </w:pPr>
      <w:rPr>
        <w:b/>
        <w:bCs/>
      </w:rPr>
      <w:tblPr/>
      <w:tcPr>
        <w:tcBorders>
          <w:top w:val="double" w:color="F9B074" w:sz="6" w:space="0"/>
          <w:left w:val="single" w:color="F9B074" w:sz="8" w:space="0"/>
          <w:bottom w:val="single" w:color="F9B074" w:sz="8" w:space="0"/>
          <w:right w:val="single" w:color="F9B074" w:sz="8" w:space="0"/>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179">
    <w:name w:val="Medium Shading 2"/>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000000"/>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000000"/>
      </w:tcPr>
    </w:tblStylePr>
    <w:tblStylePr w:type="lastCol">
      <w:rPr>
        <w:b/>
        <w:bCs/>
        <w:color w:val="FFFFFF"/>
      </w:rPr>
      <w:tblPr/>
      <w:tcPr>
        <w:tcBorders>
          <w:bottom w:val="nil"/>
          <w:right w:val="nil"/>
          <w:insideH w:val="nil"/>
          <w:insideV w:val="nil"/>
        </w:tcBorders>
        <w:shd w:val="clear" w:color="auto" w:fill="000000"/>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0">
    <w:name w:val="Medium Shading 2 Accent 1"/>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4F81BD"/>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4F81BD"/>
      </w:tcPr>
    </w:tblStylePr>
    <w:tblStylePr w:type="lastCol">
      <w:rPr>
        <w:b/>
        <w:bCs/>
        <w:color w:val="FFFFFF"/>
      </w:rPr>
      <w:tblPr/>
      <w:tcPr>
        <w:tcBorders>
          <w:bottom w:val="nil"/>
          <w:right w:val="nil"/>
          <w:insideH w:val="nil"/>
          <w:insideV w:val="nil"/>
        </w:tcBorders>
        <w:shd w:val="clear" w:color="auto" w:fill="4F81B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1">
    <w:name w:val="Medium Shading 2 Accent 2"/>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C0504D"/>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C0504D"/>
      </w:tcPr>
    </w:tblStylePr>
    <w:tblStylePr w:type="lastCol">
      <w:rPr>
        <w:b/>
        <w:bCs/>
        <w:color w:val="FFFFFF"/>
      </w:rPr>
      <w:tblPr/>
      <w:tcPr>
        <w:tcBorders>
          <w:bottom w:val="nil"/>
          <w:right w:val="nil"/>
          <w:insideH w:val="nil"/>
          <w:insideV w:val="nil"/>
        </w:tcBorders>
        <w:shd w:val="clear" w:color="auto" w:fill="C0504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2">
    <w:name w:val="Medium Shading 2 Accent 3"/>
    <w:basedOn w:val="12"/>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9BBB59"/>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9BBB59"/>
      </w:tcPr>
    </w:tblStylePr>
    <w:tblStylePr w:type="lastCol">
      <w:rPr>
        <w:b/>
        <w:bCs/>
        <w:color w:val="FFFFFF"/>
      </w:rPr>
      <w:tblPr/>
      <w:tcPr>
        <w:tcBorders>
          <w:bottom w:val="nil"/>
          <w:right w:val="nil"/>
          <w:insideH w:val="nil"/>
          <w:insideV w:val="nil"/>
        </w:tcBorders>
        <w:shd w:val="clear" w:color="auto" w:fill="9BBB59"/>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3">
    <w:name w:val="Medium Shading 2 Accent 4"/>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8064A2"/>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8064A2"/>
      </w:tcPr>
    </w:tblStylePr>
    <w:tblStylePr w:type="lastCol">
      <w:rPr>
        <w:b/>
        <w:bCs/>
        <w:color w:val="FFFFFF"/>
      </w:rPr>
      <w:tblPr/>
      <w:tcPr>
        <w:tcBorders>
          <w:bottom w:val="nil"/>
          <w:right w:val="nil"/>
          <w:insideH w:val="nil"/>
          <w:insideV w:val="nil"/>
        </w:tcBorders>
        <w:shd w:val="clear" w:color="auto" w:fill="8064A2"/>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4">
    <w:name w:val="Medium Shading 2 Accent 5"/>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4BACC6"/>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4BACC6"/>
      </w:tcPr>
    </w:tblStylePr>
    <w:tblStylePr w:type="lastCol">
      <w:rPr>
        <w:b/>
        <w:bCs/>
        <w:color w:val="FFFFFF"/>
      </w:rPr>
      <w:tblPr/>
      <w:tcPr>
        <w:tcBorders>
          <w:bottom w:val="nil"/>
          <w:right w:val="nil"/>
          <w:insideH w:val="nil"/>
          <w:insideV w:val="nil"/>
        </w:tcBorders>
        <w:shd w:val="clear" w:color="auto" w:fill="4BACC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5">
    <w:name w:val="Medium Shading 2 Accent 6"/>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F79646"/>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F79646"/>
      </w:tcPr>
    </w:tblStylePr>
    <w:tblStylePr w:type="lastCol">
      <w:rPr>
        <w:b/>
        <w:bCs/>
        <w:color w:val="FFFFFF"/>
      </w:rPr>
      <w:tblPr/>
      <w:tcPr>
        <w:tcBorders>
          <w:bottom w:val="nil"/>
          <w:right w:val="nil"/>
          <w:insideH w:val="nil"/>
          <w:insideV w:val="nil"/>
        </w:tcBorders>
        <w:shd w:val="clear" w:color="auto" w:fill="F7964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6">
    <w:name w:val="Medium List 1"/>
    <w:basedOn w:val="12"/>
    <w:qFormat/>
    <w:uiPriority w:val="65"/>
    <w:rPr>
      <w:color w:val="000000"/>
    </w:rPr>
    <w:tblPr>
      <w:tblBorders>
        <w:top w:val="single" w:color="000000" w:sz="8" w:space="0"/>
        <w:bottom w:val="single" w:color="000000" w:sz="8" w:space="0"/>
      </w:tblBorders>
    </w:tblPr>
    <w:tblStylePr w:type="firstRow">
      <w:rPr>
        <w:rFonts w:cs="Times New Roman"/>
      </w:rPr>
      <w:tblPr/>
      <w:tcPr>
        <w:tcBorders>
          <w:top w:val="nil"/>
          <w:left w:val="single" w:color="000000" w:sz="8" w:space="0"/>
        </w:tcBorders>
      </w:tcPr>
    </w:tblStylePr>
    <w:tblStylePr w:type="lastRow">
      <w:rPr>
        <w:b/>
        <w:bCs/>
        <w:color w:val="1F497D"/>
      </w:rPr>
      <w:tblPr/>
      <w:tcPr>
        <w:tcBorders>
          <w:top w:val="single" w:color="000000" w:sz="8" w:space="0"/>
          <w:left w:val="single" w:color="000000" w:sz="8" w:space="0"/>
        </w:tcBorders>
      </w:tcPr>
    </w:tblStylePr>
    <w:tblStylePr w:type="firstCol">
      <w:rPr>
        <w:b/>
        <w:bCs/>
      </w:rPr>
    </w:tblStylePr>
    <w:tblStylePr w:type="lastCol">
      <w:rPr>
        <w:b/>
        <w:bCs/>
      </w:rPr>
      <w:tblPr/>
      <w:tcPr>
        <w:tcBorders>
          <w:top w:val="single" w:color="000000" w:sz="8" w:space="0"/>
          <w:left w:val="single" w:color="000000" w:sz="8" w:space="0"/>
        </w:tcBorders>
      </w:tcPr>
    </w:tblStylePr>
    <w:tblStylePr w:type="band1Vert">
      <w:tblPr/>
      <w:tcPr>
        <w:shd w:val="clear" w:color="auto" w:fill="C0C0C0"/>
      </w:tcPr>
    </w:tblStylePr>
    <w:tblStylePr w:type="band1Horz">
      <w:tblPr/>
      <w:tcPr>
        <w:shd w:val="clear" w:color="auto" w:fill="C0C0C0"/>
      </w:tcPr>
    </w:tblStylePr>
  </w:style>
  <w:style w:type="table" w:styleId="187">
    <w:name w:val="Medium List 1 Accent 1"/>
    <w:basedOn w:val="12"/>
    <w:qFormat/>
    <w:uiPriority w:val="65"/>
    <w:rPr>
      <w:color w:val="000000"/>
    </w:rPr>
    <w:tblPr>
      <w:tblBorders>
        <w:top w:val="single" w:color="4F81BD" w:sz="8" w:space="0"/>
        <w:bottom w:val="single" w:color="4F81BD" w:sz="8" w:space="0"/>
      </w:tblBorders>
    </w:tblPr>
    <w:tblStylePr w:type="firstRow">
      <w:rPr>
        <w:rFonts w:cs="Times New Roman"/>
      </w:rPr>
      <w:tblPr/>
      <w:tcPr>
        <w:tcBorders>
          <w:top w:val="nil"/>
          <w:left w:val="single" w:color="4F81BD" w:sz="8" w:space="0"/>
        </w:tcBorders>
      </w:tcPr>
    </w:tblStylePr>
    <w:tblStylePr w:type="lastRow">
      <w:rPr>
        <w:b/>
        <w:bCs/>
        <w:color w:val="1F497D"/>
      </w:rPr>
      <w:tblPr/>
      <w:tcPr>
        <w:tcBorders>
          <w:top w:val="single" w:color="4F81BD" w:sz="8" w:space="0"/>
          <w:left w:val="single" w:color="4F81BD" w:sz="8" w:space="0"/>
        </w:tcBorders>
      </w:tcPr>
    </w:tblStylePr>
    <w:tblStylePr w:type="firstCol">
      <w:rPr>
        <w:b/>
        <w:bCs/>
      </w:rPr>
    </w:tblStylePr>
    <w:tblStylePr w:type="lastCol">
      <w:rPr>
        <w:b/>
        <w:bCs/>
      </w:rPr>
      <w:tblPr/>
      <w:tcPr>
        <w:tcBorders>
          <w:top w:val="single" w:color="4F81BD" w:sz="8" w:space="0"/>
          <w:left w:val="single" w:color="4F81BD" w:sz="8" w:space="0"/>
        </w:tcBorders>
      </w:tcPr>
    </w:tblStylePr>
    <w:tblStylePr w:type="band1Vert">
      <w:tblPr/>
      <w:tcPr>
        <w:shd w:val="clear" w:color="auto" w:fill="D3DFEE"/>
      </w:tcPr>
    </w:tblStylePr>
    <w:tblStylePr w:type="band1Horz">
      <w:tblPr/>
      <w:tcPr>
        <w:shd w:val="clear" w:color="auto" w:fill="D3DFEE"/>
      </w:tcPr>
    </w:tblStylePr>
  </w:style>
  <w:style w:type="table" w:styleId="188">
    <w:name w:val="Medium List 1 Accent 2"/>
    <w:basedOn w:val="12"/>
    <w:qFormat/>
    <w:uiPriority w:val="65"/>
    <w:rPr>
      <w:color w:val="000000"/>
    </w:rPr>
    <w:tblPr>
      <w:tblBorders>
        <w:top w:val="single" w:color="C0504D" w:sz="8" w:space="0"/>
        <w:bottom w:val="single" w:color="C0504D" w:sz="8" w:space="0"/>
      </w:tblBorders>
    </w:tblPr>
    <w:tblStylePr w:type="firstRow">
      <w:rPr>
        <w:rFonts w:cs="Times New Roman"/>
      </w:rPr>
      <w:tblPr/>
      <w:tcPr>
        <w:tcBorders>
          <w:top w:val="nil"/>
          <w:left w:val="single" w:color="C0504D" w:sz="8" w:space="0"/>
        </w:tcBorders>
      </w:tcPr>
    </w:tblStylePr>
    <w:tblStylePr w:type="lastRow">
      <w:rPr>
        <w:b/>
        <w:bCs/>
        <w:color w:val="1F497D"/>
      </w:rPr>
      <w:tblPr/>
      <w:tcPr>
        <w:tcBorders>
          <w:top w:val="single" w:color="C0504D" w:sz="8" w:space="0"/>
          <w:left w:val="single" w:color="C0504D" w:sz="8" w:space="0"/>
        </w:tcBorders>
      </w:tcPr>
    </w:tblStylePr>
    <w:tblStylePr w:type="firstCol">
      <w:rPr>
        <w:b/>
        <w:bCs/>
      </w:rPr>
    </w:tblStylePr>
    <w:tblStylePr w:type="lastCol">
      <w:rPr>
        <w:b/>
        <w:bCs/>
      </w:rPr>
      <w:tblPr/>
      <w:tcPr>
        <w:tcBorders>
          <w:top w:val="single" w:color="C0504D" w:sz="8" w:space="0"/>
          <w:left w:val="single" w:color="C0504D" w:sz="8" w:space="0"/>
        </w:tcBorders>
      </w:tcPr>
    </w:tblStylePr>
    <w:tblStylePr w:type="band1Vert">
      <w:tblPr/>
      <w:tcPr>
        <w:shd w:val="clear" w:color="auto" w:fill="EFD3D2"/>
      </w:tcPr>
    </w:tblStylePr>
    <w:tblStylePr w:type="band1Horz">
      <w:tblPr/>
      <w:tcPr>
        <w:shd w:val="clear" w:color="auto" w:fill="EFD3D2"/>
      </w:tcPr>
    </w:tblStylePr>
  </w:style>
  <w:style w:type="table" w:styleId="189">
    <w:name w:val="Medium List 1 Accent 3"/>
    <w:basedOn w:val="12"/>
    <w:qFormat/>
    <w:uiPriority w:val="65"/>
    <w:rPr>
      <w:color w:val="000000"/>
    </w:rPr>
    <w:tblPr>
      <w:tblBorders>
        <w:top w:val="single" w:color="9BBB59" w:sz="8" w:space="0"/>
        <w:bottom w:val="single" w:color="9BBB59" w:sz="8" w:space="0"/>
      </w:tblBorders>
    </w:tblPr>
    <w:tblStylePr w:type="firstRow">
      <w:rPr>
        <w:rFonts w:cs="Times New Roman"/>
      </w:rPr>
      <w:tblPr/>
      <w:tcPr>
        <w:tcBorders>
          <w:top w:val="nil"/>
          <w:left w:val="single" w:color="9BBB59" w:sz="8" w:space="0"/>
        </w:tcBorders>
      </w:tcPr>
    </w:tblStylePr>
    <w:tblStylePr w:type="lastRow">
      <w:rPr>
        <w:b/>
        <w:bCs/>
        <w:color w:val="1F497D"/>
      </w:rPr>
      <w:tblPr/>
      <w:tcPr>
        <w:tcBorders>
          <w:top w:val="single" w:color="9BBB59" w:sz="8" w:space="0"/>
          <w:left w:val="single" w:color="9BBB59" w:sz="8" w:space="0"/>
        </w:tcBorders>
      </w:tcPr>
    </w:tblStylePr>
    <w:tblStylePr w:type="firstCol">
      <w:rPr>
        <w:b/>
        <w:bCs/>
      </w:rPr>
    </w:tblStylePr>
    <w:tblStylePr w:type="lastCol">
      <w:rPr>
        <w:b/>
        <w:bCs/>
      </w:rPr>
      <w:tblPr/>
      <w:tcPr>
        <w:tcBorders>
          <w:top w:val="single" w:color="9BBB59" w:sz="8" w:space="0"/>
          <w:left w:val="single" w:color="9BBB59" w:sz="8" w:space="0"/>
        </w:tcBorders>
      </w:tcPr>
    </w:tblStylePr>
    <w:tblStylePr w:type="band1Vert">
      <w:tblPr/>
      <w:tcPr>
        <w:shd w:val="clear" w:color="auto" w:fill="E6EED5"/>
      </w:tcPr>
    </w:tblStylePr>
    <w:tblStylePr w:type="band1Horz">
      <w:tblPr/>
      <w:tcPr>
        <w:shd w:val="clear" w:color="auto" w:fill="E6EED5"/>
      </w:tcPr>
    </w:tblStylePr>
  </w:style>
  <w:style w:type="table" w:styleId="190">
    <w:name w:val="Medium List 1 Accent 4"/>
    <w:basedOn w:val="12"/>
    <w:qFormat/>
    <w:uiPriority w:val="65"/>
    <w:rPr>
      <w:color w:val="000000"/>
    </w:rPr>
    <w:tblPr>
      <w:tblBorders>
        <w:top w:val="single" w:color="8064A2" w:sz="8" w:space="0"/>
        <w:bottom w:val="single" w:color="8064A2" w:sz="8" w:space="0"/>
      </w:tblBorders>
    </w:tblPr>
    <w:tblStylePr w:type="firstRow">
      <w:rPr>
        <w:rFonts w:cs="Times New Roman"/>
      </w:rPr>
      <w:tblPr/>
      <w:tcPr>
        <w:tcBorders>
          <w:top w:val="nil"/>
          <w:left w:val="single" w:color="8064A2" w:sz="8" w:space="0"/>
        </w:tcBorders>
      </w:tcPr>
    </w:tblStylePr>
    <w:tblStylePr w:type="lastRow">
      <w:rPr>
        <w:b/>
        <w:bCs/>
        <w:color w:val="1F497D"/>
      </w:rPr>
      <w:tblPr/>
      <w:tcPr>
        <w:tcBorders>
          <w:top w:val="single" w:color="8064A2" w:sz="8" w:space="0"/>
          <w:left w:val="single" w:color="8064A2" w:sz="8" w:space="0"/>
        </w:tcBorders>
      </w:tcPr>
    </w:tblStylePr>
    <w:tblStylePr w:type="firstCol">
      <w:rPr>
        <w:b/>
        <w:bCs/>
      </w:rPr>
    </w:tblStylePr>
    <w:tblStylePr w:type="lastCol">
      <w:rPr>
        <w:b/>
        <w:bCs/>
      </w:rPr>
      <w:tblPr/>
      <w:tcPr>
        <w:tcBorders>
          <w:top w:val="single" w:color="8064A2" w:sz="8" w:space="0"/>
          <w:left w:val="single" w:color="8064A2" w:sz="8" w:space="0"/>
        </w:tcBorders>
      </w:tcPr>
    </w:tblStylePr>
    <w:tblStylePr w:type="band1Vert">
      <w:tblPr/>
      <w:tcPr>
        <w:shd w:val="clear" w:color="auto" w:fill="DFD8E8"/>
      </w:tcPr>
    </w:tblStylePr>
    <w:tblStylePr w:type="band1Horz">
      <w:tblPr/>
      <w:tcPr>
        <w:shd w:val="clear" w:color="auto" w:fill="DFD8E8"/>
      </w:tcPr>
    </w:tblStylePr>
  </w:style>
  <w:style w:type="table" w:styleId="191">
    <w:name w:val="Medium List 1 Accent 5"/>
    <w:basedOn w:val="12"/>
    <w:qFormat/>
    <w:uiPriority w:val="65"/>
    <w:rPr>
      <w:color w:val="000000"/>
    </w:rPr>
    <w:tblPr>
      <w:tblBorders>
        <w:top w:val="single" w:color="4BACC6" w:sz="8" w:space="0"/>
        <w:bottom w:val="single" w:color="4BACC6" w:sz="8" w:space="0"/>
      </w:tblBorders>
    </w:tblPr>
    <w:tblStylePr w:type="firstRow">
      <w:rPr>
        <w:rFonts w:cs="Times New Roman"/>
      </w:rPr>
      <w:tblPr/>
      <w:tcPr>
        <w:tcBorders>
          <w:top w:val="nil"/>
          <w:left w:val="single" w:color="4BACC6" w:sz="8" w:space="0"/>
        </w:tcBorders>
      </w:tcPr>
    </w:tblStylePr>
    <w:tblStylePr w:type="lastRow">
      <w:rPr>
        <w:b/>
        <w:bCs/>
        <w:color w:val="1F497D"/>
      </w:rPr>
      <w:tblPr/>
      <w:tcPr>
        <w:tcBorders>
          <w:top w:val="single" w:color="4BACC6" w:sz="8" w:space="0"/>
          <w:left w:val="single" w:color="4BACC6" w:sz="8" w:space="0"/>
        </w:tcBorders>
      </w:tcPr>
    </w:tblStylePr>
    <w:tblStylePr w:type="firstCol">
      <w:rPr>
        <w:b/>
        <w:bCs/>
      </w:rPr>
    </w:tblStylePr>
    <w:tblStylePr w:type="lastCol">
      <w:rPr>
        <w:b/>
        <w:bCs/>
      </w:rPr>
      <w:tblPr/>
      <w:tcPr>
        <w:tcBorders>
          <w:top w:val="single" w:color="4BACC6" w:sz="8" w:space="0"/>
          <w:left w:val="single" w:color="4BACC6" w:sz="8" w:space="0"/>
        </w:tcBorders>
      </w:tcPr>
    </w:tblStylePr>
    <w:tblStylePr w:type="band1Vert">
      <w:tblPr/>
      <w:tcPr>
        <w:shd w:val="clear" w:color="auto" w:fill="D2EAF1"/>
      </w:tcPr>
    </w:tblStylePr>
    <w:tblStylePr w:type="band1Horz">
      <w:tblPr/>
      <w:tcPr>
        <w:shd w:val="clear" w:color="auto" w:fill="D2EAF1"/>
      </w:tcPr>
    </w:tblStylePr>
  </w:style>
  <w:style w:type="table" w:styleId="192">
    <w:name w:val="Medium List 1 Accent 6"/>
    <w:basedOn w:val="12"/>
    <w:qFormat/>
    <w:uiPriority w:val="65"/>
    <w:rPr>
      <w:color w:val="000000"/>
    </w:rPr>
    <w:tblPr>
      <w:tblBorders>
        <w:top w:val="single" w:color="F79646" w:sz="8" w:space="0"/>
        <w:bottom w:val="single" w:color="F79646" w:sz="8" w:space="0"/>
      </w:tblBorders>
    </w:tblPr>
    <w:tblStylePr w:type="firstRow">
      <w:rPr>
        <w:rFonts w:cs="Times New Roman"/>
      </w:rPr>
      <w:tblPr/>
      <w:tcPr>
        <w:tcBorders>
          <w:top w:val="nil"/>
          <w:left w:val="single" w:color="F79646" w:sz="8" w:space="0"/>
        </w:tcBorders>
      </w:tcPr>
    </w:tblStylePr>
    <w:tblStylePr w:type="lastRow">
      <w:rPr>
        <w:b/>
        <w:bCs/>
        <w:color w:val="1F497D"/>
      </w:rPr>
      <w:tblPr/>
      <w:tcPr>
        <w:tcBorders>
          <w:top w:val="single" w:color="F79646" w:sz="8" w:space="0"/>
          <w:left w:val="single" w:color="F79646" w:sz="8" w:space="0"/>
        </w:tcBorders>
      </w:tcPr>
    </w:tblStylePr>
    <w:tblStylePr w:type="firstCol">
      <w:rPr>
        <w:b/>
        <w:bCs/>
      </w:rPr>
    </w:tblStylePr>
    <w:tblStylePr w:type="lastCol">
      <w:rPr>
        <w:b/>
        <w:bCs/>
      </w:rPr>
      <w:tblPr/>
      <w:tcPr>
        <w:tcBorders>
          <w:top w:val="single" w:color="F79646" w:sz="8" w:space="0"/>
          <w:left w:val="single" w:color="F79646" w:sz="8" w:space="0"/>
        </w:tcBorders>
      </w:tcPr>
    </w:tblStylePr>
    <w:tblStylePr w:type="band1Vert">
      <w:tblPr/>
      <w:tcPr>
        <w:shd w:val="clear" w:color="auto" w:fill="FDE4D0"/>
      </w:tcPr>
    </w:tblStylePr>
    <w:tblStylePr w:type="band1Horz">
      <w:tblPr/>
      <w:tcPr>
        <w:shd w:val="clear" w:color="auto" w:fill="FDE4D0"/>
      </w:tcPr>
    </w:tblStylePr>
  </w:style>
  <w:style w:type="table" w:styleId="193">
    <w:name w:val="Medium List 2"/>
    <w:basedOn w:val="12"/>
    <w:qFormat/>
    <w:uiPriority w:val="66"/>
    <w:rPr>
      <w:rFonts w:ascii="SimSun" w:hAnsi="SimSun" w:eastAsia="Courier New" w:cs="Times New Roman"/>
      <w:color w:val="000000"/>
    </w:rPr>
    <w:tblPr>
      <w:tblBorders>
        <w:top w:val="single" w:color="000000" w:sz="8" w:space="0"/>
        <w:left w:val="single" w:color="000000" w:sz="8" w:space="0"/>
        <w:bottom w:val="single" w:color="000000" w:sz="8" w:space="0"/>
        <w:right w:val="single" w:color="000000" w:sz="8" w:space="0"/>
      </w:tblBorders>
    </w:tblPr>
    <w:tblStylePr w:type="firstRow">
      <w:rPr>
        <w:sz w:val="24"/>
        <w:szCs w:val="24"/>
      </w:rPr>
      <w:tblPr/>
      <w:tcPr>
        <w:tcBorders>
          <w:top w:val="nil"/>
          <w:left w:val="single" w:color="000000" w:sz="24" w:space="0"/>
          <w:bottom w:val="nil"/>
          <w:right w:val="nil"/>
          <w:insideH w:val="nil"/>
          <w:insideV w:val="nil"/>
        </w:tcBorders>
        <w:shd w:val="clear" w:color="auto" w:fill="FFFFFF"/>
      </w:tcPr>
    </w:tblStylePr>
    <w:tblStylePr w:type="lastRow">
      <w:tblPr/>
      <w:tcPr>
        <w:tcBorders>
          <w:top w:val="single" w:color="000000" w:sz="8" w:space="0"/>
          <w:left w:val="nil"/>
          <w:bottom w:val="nil"/>
          <w:right w:val="nil"/>
          <w:insideH w:val="nil"/>
          <w:insideV w:val="nil"/>
        </w:tcBorders>
        <w:shd w:val="clear" w:color="auto" w:fill="FFFFFF"/>
      </w:tcPr>
    </w:tblStylePr>
    <w:tblStylePr w:type="firstCol">
      <w:tblPr/>
      <w:tcPr>
        <w:tcBorders>
          <w:top w:val="nil"/>
          <w:left w:val="nil"/>
          <w:bottom w:val="nil"/>
          <w:right w:val="single" w:color="000000" w:sz="8" w:space="0"/>
          <w:insideH w:val="nil"/>
          <w:insideV w:val="nil"/>
        </w:tcBorders>
        <w:shd w:val="clear" w:color="auto" w:fill="FFFFFF"/>
      </w:tcPr>
    </w:tblStylePr>
    <w:tblStylePr w:type="lastCol">
      <w:tblPr/>
      <w:tcPr>
        <w:tcBorders>
          <w:top w:val="nil"/>
          <w:left w:val="nil"/>
          <w:bottom w:val="single" w:color="000000"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C0C0C0"/>
      </w:tcPr>
    </w:tblStylePr>
    <w:tblStylePr w:type="band1Horz">
      <w:tblPr/>
      <w:tcPr>
        <w:tcBorders>
          <w:top w:val="nil"/>
          <w:left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194">
    <w:name w:val="Medium List 2 Accent 1"/>
    <w:basedOn w:val="12"/>
    <w:qFormat/>
    <w:uiPriority w:val="66"/>
    <w:rPr>
      <w:rFonts w:ascii="SimSun" w:hAnsi="SimSun" w:eastAsia="Courier New" w:cs="Times New Roman"/>
      <w:color w:val="000000"/>
    </w:rPr>
    <w:tblPr>
      <w:tblBorders>
        <w:top w:val="single" w:color="4F81BD" w:sz="8" w:space="0"/>
        <w:left w:val="single" w:color="4F81BD" w:sz="8" w:space="0"/>
        <w:bottom w:val="single" w:color="4F81BD" w:sz="8" w:space="0"/>
        <w:right w:val="single" w:color="4F81BD" w:sz="8" w:space="0"/>
      </w:tblBorders>
    </w:tblPr>
    <w:tblStylePr w:type="firstRow">
      <w:rPr>
        <w:sz w:val="24"/>
        <w:szCs w:val="24"/>
      </w:rPr>
      <w:tblPr/>
      <w:tcPr>
        <w:tcBorders>
          <w:top w:val="nil"/>
          <w:left w:val="single" w:color="4F81BD" w:sz="24" w:space="0"/>
          <w:bottom w:val="nil"/>
          <w:right w:val="nil"/>
          <w:insideH w:val="nil"/>
          <w:insideV w:val="nil"/>
        </w:tcBorders>
        <w:shd w:val="clear" w:color="auto" w:fill="FFFFFF"/>
      </w:tcPr>
    </w:tblStylePr>
    <w:tblStylePr w:type="lastRow">
      <w:tblPr/>
      <w:tcPr>
        <w:tcBorders>
          <w:top w:val="single" w:color="4F81BD" w:sz="8" w:space="0"/>
          <w:left w:val="nil"/>
          <w:bottom w:val="nil"/>
          <w:right w:val="nil"/>
          <w:insideH w:val="nil"/>
          <w:insideV w:val="nil"/>
        </w:tcBorders>
        <w:shd w:val="clear" w:color="auto" w:fill="FFFFFF"/>
      </w:tcPr>
    </w:tblStylePr>
    <w:tblStylePr w:type="firstCol">
      <w:tblPr/>
      <w:tcPr>
        <w:tcBorders>
          <w:top w:val="nil"/>
          <w:left w:val="nil"/>
          <w:bottom w:val="nil"/>
          <w:right w:val="single" w:color="4F81BD" w:sz="8" w:space="0"/>
          <w:insideH w:val="nil"/>
          <w:insideV w:val="nil"/>
        </w:tcBorders>
        <w:shd w:val="clear" w:color="auto" w:fill="FFFFFF"/>
      </w:tcPr>
    </w:tblStylePr>
    <w:tblStylePr w:type="lastCol">
      <w:tblPr/>
      <w:tcPr>
        <w:tcBorders>
          <w:top w:val="nil"/>
          <w:left w:val="nil"/>
          <w:bottom w:val="single" w:color="4F81BD"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D3DFEE"/>
      </w:tcPr>
    </w:tblStylePr>
    <w:tblStylePr w:type="band1Horz">
      <w:tblPr/>
      <w:tcPr>
        <w:tcBorders>
          <w:top w:val="nil"/>
          <w:left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195">
    <w:name w:val="Medium List 2 Accent 2"/>
    <w:basedOn w:val="12"/>
    <w:qFormat/>
    <w:uiPriority w:val="66"/>
    <w:rPr>
      <w:rFonts w:ascii="SimSun" w:hAnsi="SimSun" w:eastAsia="Courier New" w:cs="Times New Roman"/>
      <w:color w:val="000000"/>
    </w:rPr>
    <w:tblPr>
      <w:tblBorders>
        <w:top w:val="single" w:color="C0504D" w:sz="8" w:space="0"/>
        <w:left w:val="single" w:color="C0504D" w:sz="8" w:space="0"/>
        <w:bottom w:val="single" w:color="C0504D" w:sz="8" w:space="0"/>
        <w:right w:val="single" w:color="C0504D" w:sz="8" w:space="0"/>
      </w:tblBorders>
    </w:tblPr>
    <w:tblStylePr w:type="firstRow">
      <w:rPr>
        <w:sz w:val="24"/>
        <w:szCs w:val="24"/>
      </w:rPr>
      <w:tblPr/>
      <w:tcPr>
        <w:tcBorders>
          <w:top w:val="nil"/>
          <w:left w:val="single" w:color="C0504D" w:sz="24" w:space="0"/>
          <w:bottom w:val="nil"/>
          <w:right w:val="nil"/>
          <w:insideH w:val="nil"/>
          <w:insideV w:val="nil"/>
        </w:tcBorders>
        <w:shd w:val="clear" w:color="auto" w:fill="FFFFFF"/>
      </w:tcPr>
    </w:tblStylePr>
    <w:tblStylePr w:type="lastRow">
      <w:tblPr/>
      <w:tcPr>
        <w:tcBorders>
          <w:top w:val="single" w:color="C0504D" w:sz="8" w:space="0"/>
          <w:left w:val="nil"/>
          <w:bottom w:val="nil"/>
          <w:right w:val="nil"/>
          <w:insideH w:val="nil"/>
          <w:insideV w:val="nil"/>
        </w:tcBorders>
        <w:shd w:val="clear" w:color="auto" w:fill="FFFFFF"/>
      </w:tcPr>
    </w:tblStylePr>
    <w:tblStylePr w:type="firstCol">
      <w:tblPr/>
      <w:tcPr>
        <w:tcBorders>
          <w:top w:val="nil"/>
          <w:left w:val="nil"/>
          <w:bottom w:val="nil"/>
          <w:right w:val="single" w:color="C0504D" w:sz="8" w:space="0"/>
          <w:insideH w:val="nil"/>
          <w:insideV w:val="nil"/>
        </w:tcBorders>
        <w:shd w:val="clear" w:color="auto" w:fill="FFFFFF"/>
      </w:tcPr>
    </w:tblStylePr>
    <w:tblStylePr w:type="lastCol">
      <w:tblPr/>
      <w:tcPr>
        <w:tcBorders>
          <w:top w:val="nil"/>
          <w:left w:val="nil"/>
          <w:bottom w:val="single" w:color="C0504D"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EFD3D2"/>
      </w:tcPr>
    </w:tblStylePr>
    <w:tblStylePr w:type="band1Horz">
      <w:tblPr/>
      <w:tcPr>
        <w:tcBorders>
          <w:top w:val="nil"/>
          <w:left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196">
    <w:name w:val="Medium List 2 Accent 3"/>
    <w:basedOn w:val="12"/>
    <w:qFormat/>
    <w:uiPriority w:val="66"/>
    <w:rPr>
      <w:rFonts w:ascii="SimSun" w:hAnsi="SimSun" w:eastAsia="Courier New" w:cs="Times New Roman"/>
      <w:color w:val="000000"/>
    </w:rPr>
    <w:tblPr>
      <w:tblBorders>
        <w:top w:val="single" w:color="9BBB59" w:sz="8" w:space="0"/>
        <w:left w:val="single" w:color="9BBB59" w:sz="8" w:space="0"/>
        <w:bottom w:val="single" w:color="9BBB59" w:sz="8" w:space="0"/>
        <w:right w:val="single" w:color="9BBB59" w:sz="8" w:space="0"/>
      </w:tblBorders>
    </w:tblPr>
    <w:tblStylePr w:type="firstRow">
      <w:rPr>
        <w:sz w:val="24"/>
        <w:szCs w:val="24"/>
      </w:rPr>
      <w:tblPr/>
      <w:tcPr>
        <w:tcBorders>
          <w:top w:val="nil"/>
          <w:left w:val="single" w:color="9BBB59" w:sz="24" w:space="0"/>
          <w:bottom w:val="nil"/>
          <w:right w:val="nil"/>
          <w:insideH w:val="nil"/>
          <w:insideV w:val="nil"/>
        </w:tcBorders>
        <w:shd w:val="clear" w:color="auto" w:fill="FFFFFF"/>
      </w:tcPr>
    </w:tblStylePr>
    <w:tblStylePr w:type="lastRow">
      <w:tblPr/>
      <w:tcPr>
        <w:tcBorders>
          <w:top w:val="single" w:color="9BBB59" w:sz="8" w:space="0"/>
          <w:left w:val="nil"/>
          <w:bottom w:val="nil"/>
          <w:right w:val="nil"/>
          <w:insideH w:val="nil"/>
          <w:insideV w:val="nil"/>
        </w:tcBorders>
        <w:shd w:val="clear" w:color="auto" w:fill="FFFFFF"/>
      </w:tcPr>
    </w:tblStylePr>
    <w:tblStylePr w:type="firstCol">
      <w:tblPr/>
      <w:tcPr>
        <w:tcBorders>
          <w:top w:val="nil"/>
          <w:left w:val="nil"/>
          <w:bottom w:val="nil"/>
          <w:right w:val="single" w:color="9BBB59" w:sz="8" w:space="0"/>
          <w:insideH w:val="nil"/>
          <w:insideV w:val="nil"/>
        </w:tcBorders>
        <w:shd w:val="clear" w:color="auto" w:fill="FFFFFF"/>
      </w:tcPr>
    </w:tblStylePr>
    <w:tblStylePr w:type="lastCol">
      <w:tblPr/>
      <w:tcPr>
        <w:tcBorders>
          <w:top w:val="nil"/>
          <w:left w:val="nil"/>
          <w:bottom w:val="single" w:color="9BBB59"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E6EED5"/>
      </w:tcPr>
    </w:tblStylePr>
    <w:tblStylePr w:type="band1Horz">
      <w:tblPr/>
      <w:tcPr>
        <w:tcBorders>
          <w:top w:val="nil"/>
          <w:left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197">
    <w:name w:val="Medium List 2 Accent 4"/>
    <w:basedOn w:val="12"/>
    <w:qFormat/>
    <w:uiPriority w:val="66"/>
    <w:rPr>
      <w:rFonts w:ascii="SimSun" w:hAnsi="SimSun" w:eastAsia="Courier New" w:cs="Times New Roman"/>
      <w:color w:val="000000"/>
    </w:rPr>
    <w:tblPr>
      <w:tblBorders>
        <w:top w:val="single" w:color="8064A2" w:sz="8" w:space="0"/>
        <w:left w:val="single" w:color="8064A2" w:sz="8" w:space="0"/>
        <w:bottom w:val="single" w:color="8064A2" w:sz="8" w:space="0"/>
        <w:right w:val="single" w:color="8064A2" w:sz="8" w:space="0"/>
      </w:tblBorders>
    </w:tblPr>
    <w:tblStylePr w:type="firstRow">
      <w:rPr>
        <w:sz w:val="24"/>
        <w:szCs w:val="24"/>
      </w:rPr>
      <w:tblPr/>
      <w:tcPr>
        <w:tcBorders>
          <w:top w:val="nil"/>
          <w:left w:val="single" w:color="8064A2" w:sz="24" w:space="0"/>
          <w:bottom w:val="nil"/>
          <w:right w:val="nil"/>
          <w:insideH w:val="nil"/>
          <w:insideV w:val="nil"/>
        </w:tcBorders>
        <w:shd w:val="clear" w:color="auto" w:fill="FFFFFF"/>
      </w:tcPr>
    </w:tblStylePr>
    <w:tblStylePr w:type="lastRow">
      <w:tblPr/>
      <w:tcPr>
        <w:tcBorders>
          <w:top w:val="single" w:color="8064A2" w:sz="8" w:space="0"/>
          <w:left w:val="nil"/>
          <w:bottom w:val="nil"/>
          <w:right w:val="nil"/>
          <w:insideH w:val="nil"/>
          <w:insideV w:val="nil"/>
        </w:tcBorders>
        <w:shd w:val="clear" w:color="auto" w:fill="FFFFFF"/>
      </w:tcPr>
    </w:tblStylePr>
    <w:tblStylePr w:type="firstCol">
      <w:tblPr/>
      <w:tcPr>
        <w:tcBorders>
          <w:top w:val="nil"/>
          <w:left w:val="nil"/>
          <w:bottom w:val="nil"/>
          <w:right w:val="single" w:color="8064A2" w:sz="8" w:space="0"/>
          <w:insideH w:val="nil"/>
          <w:insideV w:val="nil"/>
        </w:tcBorders>
        <w:shd w:val="clear" w:color="auto" w:fill="FFFFFF"/>
      </w:tcPr>
    </w:tblStylePr>
    <w:tblStylePr w:type="lastCol">
      <w:tblPr/>
      <w:tcPr>
        <w:tcBorders>
          <w:top w:val="nil"/>
          <w:left w:val="nil"/>
          <w:bottom w:val="single" w:color="8064A2"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DFD8E8"/>
      </w:tcPr>
    </w:tblStylePr>
    <w:tblStylePr w:type="band1Horz">
      <w:tblPr/>
      <w:tcPr>
        <w:tcBorders>
          <w:top w:val="nil"/>
          <w:left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198">
    <w:name w:val="Medium List 2 Accent 5"/>
    <w:basedOn w:val="12"/>
    <w:qFormat/>
    <w:uiPriority w:val="66"/>
    <w:rPr>
      <w:rFonts w:ascii="SimSun" w:hAnsi="SimSun" w:eastAsia="Courier New" w:cs="Times New Roman"/>
      <w:color w:val="000000"/>
    </w:rPr>
    <w:tblPr>
      <w:tblBorders>
        <w:top w:val="single" w:color="4BACC6" w:sz="8" w:space="0"/>
        <w:left w:val="single" w:color="4BACC6" w:sz="8" w:space="0"/>
        <w:bottom w:val="single" w:color="4BACC6" w:sz="8" w:space="0"/>
        <w:right w:val="single" w:color="4BACC6" w:sz="8" w:space="0"/>
      </w:tblBorders>
    </w:tblPr>
    <w:tblStylePr w:type="firstRow">
      <w:rPr>
        <w:sz w:val="24"/>
        <w:szCs w:val="24"/>
      </w:rPr>
      <w:tblPr/>
      <w:tcPr>
        <w:tcBorders>
          <w:top w:val="nil"/>
          <w:left w:val="single" w:color="4BACC6" w:sz="24" w:space="0"/>
          <w:bottom w:val="nil"/>
          <w:right w:val="nil"/>
          <w:insideH w:val="nil"/>
          <w:insideV w:val="nil"/>
        </w:tcBorders>
        <w:shd w:val="clear" w:color="auto" w:fill="FFFFFF"/>
      </w:tcPr>
    </w:tblStylePr>
    <w:tblStylePr w:type="lastRow">
      <w:tblPr/>
      <w:tcPr>
        <w:tcBorders>
          <w:top w:val="single" w:color="4BACC6" w:sz="8" w:space="0"/>
          <w:left w:val="nil"/>
          <w:bottom w:val="nil"/>
          <w:right w:val="nil"/>
          <w:insideH w:val="nil"/>
          <w:insideV w:val="nil"/>
        </w:tcBorders>
        <w:shd w:val="clear" w:color="auto" w:fill="FFFFFF"/>
      </w:tcPr>
    </w:tblStylePr>
    <w:tblStylePr w:type="firstCol">
      <w:tblPr/>
      <w:tcPr>
        <w:tcBorders>
          <w:top w:val="nil"/>
          <w:left w:val="nil"/>
          <w:bottom w:val="nil"/>
          <w:right w:val="single" w:color="4BACC6" w:sz="8" w:space="0"/>
          <w:insideH w:val="nil"/>
          <w:insideV w:val="nil"/>
        </w:tcBorders>
        <w:shd w:val="clear" w:color="auto" w:fill="FFFFFF"/>
      </w:tcPr>
    </w:tblStylePr>
    <w:tblStylePr w:type="lastCol">
      <w:tblPr/>
      <w:tcPr>
        <w:tcBorders>
          <w:top w:val="nil"/>
          <w:left w:val="nil"/>
          <w:bottom w:val="single" w:color="4BACC6"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D2EAF1"/>
      </w:tcPr>
    </w:tblStylePr>
    <w:tblStylePr w:type="band1Horz">
      <w:tblPr/>
      <w:tcPr>
        <w:tcBorders>
          <w:top w:val="nil"/>
          <w:left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199">
    <w:name w:val="Medium List 2 Accent 6"/>
    <w:basedOn w:val="12"/>
    <w:qFormat/>
    <w:uiPriority w:val="66"/>
    <w:rPr>
      <w:rFonts w:ascii="SimSun" w:hAnsi="SimSun" w:eastAsia="Courier New" w:cs="Times New Roman"/>
      <w:color w:val="000000"/>
    </w:rPr>
    <w:tblPr>
      <w:tblBorders>
        <w:top w:val="single" w:color="F79646" w:sz="8" w:space="0"/>
        <w:left w:val="single" w:color="F79646" w:sz="8" w:space="0"/>
        <w:bottom w:val="single" w:color="F79646" w:sz="8" w:space="0"/>
        <w:right w:val="single" w:color="F79646" w:sz="8" w:space="0"/>
      </w:tblBorders>
    </w:tblPr>
    <w:tblStylePr w:type="firstRow">
      <w:rPr>
        <w:sz w:val="24"/>
        <w:szCs w:val="24"/>
      </w:rPr>
      <w:tblPr/>
      <w:tcPr>
        <w:tcBorders>
          <w:top w:val="nil"/>
          <w:left w:val="single" w:color="F79646" w:sz="24" w:space="0"/>
          <w:bottom w:val="nil"/>
          <w:right w:val="nil"/>
          <w:insideH w:val="nil"/>
          <w:insideV w:val="nil"/>
        </w:tcBorders>
        <w:shd w:val="clear" w:color="auto" w:fill="FFFFFF"/>
      </w:tcPr>
    </w:tblStylePr>
    <w:tblStylePr w:type="lastRow">
      <w:tblPr/>
      <w:tcPr>
        <w:tcBorders>
          <w:top w:val="single" w:color="F79646" w:sz="8" w:space="0"/>
          <w:left w:val="nil"/>
          <w:bottom w:val="nil"/>
          <w:right w:val="nil"/>
          <w:insideH w:val="nil"/>
          <w:insideV w:val="nil"/>
        </w:tcBorders>
        <w:shd w:val="clear" w:color="auto" w:fill="FFFFFF"/>
      </w:tcPr>
    </w:tblStylePr>
    <w:tblStylePr w:type="firstCol">
      <w:tblPr/>
      <w:tcPr>
        <w:tcBorders>
          <w:top w:val="nil"/>
          <w:left w:val="nil"/>
          <w:bottom w:val="nil"/>
          <w:right w:val="single" w:color="F79646" w:sz="8" w:space="0"/>
          <w:insideH w:val="nil"/>
          <w:insideV w:val="nil"/>
        </w:tcBorders>
        <w:shd w:val="clear" w:color="auto" w:fill="FFFFFF"/>
      </w:tcPr>
    </w:tblStylePr>
    <w:tblStylePr w:type="lastCol">
      <w:tblPr/>
      <w:tcPr>
        <w:tcBorders>
          <w:top w:val="nil"/>
          <w:left w:val="nil"/>
          <w:bottom w:val="single" w:color="F79646"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FDE4D0"/>
      </w:tcPr>
    </w:tblStylePr>
    <w:tblStylePr w:type="band1Horz">
      <w:tblPr/>
      <w:tcPr>
        <w:tcBorders>
          <w:top w:val="nil"/>
          <w:left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200">
    <w:name w:val="Medium Grid 1"/>
    <w:basedOn w:val="12"/>
    <w:qFormat/>
    <w:uiPriority w:val="67"/>
    <w:tblPr>
      <w:tblBorders>
        <w:top w:val="single" w:color="404040" w:sz="8" w:space="0"/>
        <w:left w:val="single" w:color="404040" w:sz="8" w:space="0"/>
        <w:bottom w:val="single" w:color="404040" w:sz="8" w:space="0"/>
        <w:right w:val="single" w:color="404040" w:sz="8" w:space="0"/>
        <w:insideH w:val="single" w:color="404040" w:sz="8" w:space="0"/>
        <w:insideV w:val="single" w:color="404040" w:sz="8" w:space="0"/>
      </w:tblBorders>
    </w:tblPr>
    <w:tcPr>
      <w:shd w:val="clear" w:color="auto" w:fill="C0C0C0"/>
    </w:tcPr>
    <w:tblStylePr w:type="firstRow">
      <w:rPr>
        <w:b/>
        <w:bCs/>
      </w:rPr>
    </w:tblStylePr>
    <w:tblStylePr w:type="lastRow">
      <w:rPr>
        <w:b/>
        <w:bCs/>
      </w:rPr>
      <w:tblPr/>
      <w:tcPr>
        <w:tcBorders>
          <w:top w:val="single" w:color="404040" w:sz="18" w:space="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201">
    <w:name w:val="Medium Grid 1 Accent 1"/>
    <w:basedOn w:val="12"/>
    <w:qFormat/>
    <w:uiPriority w:val="67"/>
    <w:tblPr>
      <w:tblBorders>
        <w:top w:val="single" w:color="7BA0CD" w:sz="8" w:space="0"/>
        <w:left w:val="single" w:color="7BA0CD" w:sz="8" w:space="0"/>
        <w:bottom w:val="single" w:color="7BA0CD" w:sz="8" w:space="0"/>
        <w:right w:val="single" w:color="7BA0CD" w:sz="8" w:space="0"/>
        <w:insideH w:val="single" w:color="7BA0CD" w:sz="8" w:space="0"/>
        <w:insideV w:val="single" w:color="7BA0CD" w:sz="8" w:space="0"/>
      </w:tblBorders>
    </w:tblPr>
    <w:tcPr>
      <w:shd w:val="clear" w:color="auto" w:fill="D3DFEE"/>
    </w:tcPr>
    <w:tblStylePr w:type="firstRow">
      <w:rPr>
        <w:b/>
        <w:bCs/>
      </w:rPr>
    </w:tblStylePr>
    <w:tblStylePr w:type="lastRow">
      <w:rPr>
        <w:b/>
        <w:bCs/>
      </w:rPr>
      <w:tblPr/>
      <w:tcPr>
        <w:tcBorders>
          <w:top w:val="single" w:color="7BA0CD" w:sz="18" w:space="0"/>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202">
    <w:name w:val="Medium Grid 1 Accent 2"/>
    <w:basedOn w:val="12"/>
    <w:qFormat/>
    <w:uiPriority w:val="67"/>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Pr>
    <w:tcPr>
      <w:shd w:val="clear" w:color="auto" w:fill="EFD3D2"/>
    </w:tcPr>
    <w:tblStylePr w:type="firstRow">
      <w:rPr>
        <w:b/>
        <w:bCs/>
      </w:rPr>
    </w:tblStylePr>
    <w:tblStylePr w:type="lastRow">
      <w:rPr>
        <w:b/>
        <w:bCs/>
      </w:rPr>
      <w:tblPr/>
      <w:tcPr>
        <w:tcBorders>
          <w:top w:val="single" w:color="CF7B79" w:sz="18" w:space="0"/>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203">
    <w:name w:val="Medium Grid 1 Accent 3"/>
    <w:basedOn w:val="12"/>
    <w:uiPriority w:val="67"/>
    <w:tblPr>
      <w:tblBorders>
        <w:top w:val="single" w:color="B3CC82" w:sz="8" w:space="0"/>
        <w:left w:val="single" w:color="B3CC82" w:sz="8" w:space="0"/>
        <w:bottom w:val="single" w:color="B3CC82" w:sz="8" w:space="0"/>
        <w:right w:val="single" w:color="B3CC82" w:sz="8" w:space="0"/>
        <w:insideH w:val="single" w:color="B3CC82" w:sz="8" w:space="0"/>
        <w:insideV w:val="single" w:color="B3CC82" w:sz="8" w:space="0"/>
      </w:tblBorders>
    </w:tblPr>
    <w:tcPr>
      <w:shd w:val="clear" w:color="auto" w:fill="E6EED5"/>
    </w:tcPr>
    <w:tblStylePr w:type="firstRow">
      <w:rPr>
        <w:b/>
        <w:bCs/>
      </w:rPr>
    </w:tblStylePr>
    <w:tblStylePr w:type="lastRow">
      <w:rPr>
        <w:b/>
        <w:bCs/>
      </w:rPr>
      <w:tblPr/>
      <w:tcPr>
        <w:tcBorders>
          <w:top w:val="single" w:color="B3CC82" w:sz="18" w:space="0"/>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204">
    <w:name w:val="Medium Grid 1 Accent 4"/>
    <w:basedOn w:val="12"/>
    <w:uiPriority w:val="67"/>
    <w:tblPr>
      <w:tblBorders>
        <w:top w:val="single" w:color="9F8AB9" w:sz="8" w:space="0"/>
        <w:left w:val="single" w:color="9F8AB9" w:sz="8" w:space="0"/>
        <w:bottom w:val="single" w:color="9F8AB9" w:sz="8" w:space="0"/>
        <w:right w:val="single" w:color="9F8AB9" w:sz="8" w:space="0"/>
        <w:insideH w:val="single" w:color="9F8AB9" w:sz="8" w:space="0"/>
        <w:insideV w:val="single" w:color="9F8AB9" w:sz="8" w:space="0"/>
      </w:tblBorders>
    </w:tblPr>
    <w:tcPr>
      <w:shd w:val="clear" w:color="auto" w:fill="DFD8E8"/>
    </w:tcPr>
    <w:tblStylePr w:type="firstRow">
      <w:rPr>
        <w:b/>
        <w:bCs/>
      </w:rPr>
    </w:tblStylePr>
    <w:tblStylePr w:type="lastRow">
      <w:rPr>
        <w:b/>
        <w:bCs/>
      </w:rPr>
      <w:tblPr/>
      <w:tcPr>
        <w:tcBorders>
          <w:top w:val="single" w:color="9F8AB9" w:sz="18" w:space="0"/>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205">
    <w:name w:val="Medium Grid 1 Accent 5"/>
    <w:basedOn w:val="12"/>
    <w:uiPriority w:val="67"/>
    <w:tblPr>
      <w:tblBorders>
        <w:top w:val="single" w:color="78C0D4" w:sz="8" w:space="0"/>
        <w:left w:val="single" w:color="78C0D4" w:sz="8" w:space="0"/>
        <w:bottom w:val="single" w:color="78C0D4" w:sz="8" w:space="0"/>
        <w:right w:val="single" w:color="78C0D4" w:sz="8" w:space="0"/>
        <w:insideH w:val="single" w:color="78C0D4" w:sz="8" w:space="0"/>
        <w:insideV w:val="single" w:color="78C0D4" w:sz="8" w:space="0"/>
      </w:tblBorders>
    </w:tblPr>
    <w:tcPr>
      <w:shd w:val="clear" w:color="auto" w:fill="D2EAF1"/>
    </w:tcPr>
    <w:tblStylePr w:type="firstRow">
      <w:rPr>
        <w:b/>
        <w:bCs/>
      </w:rPr>
    </w:tblStylePr>
    <w:tblStylePr w:type="lastRow">
      <w:rPr>
        <w:b/>
        <w:bCs/>
      </w:rPr>
      <w:tblPr/>
      <w:tcPr>
        <w:tcBorders>
          <w:top w:val="single" w:color="78C0D4" w:sz="18" w:space="0"/>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206">
    <w:name w:val="Medium Grid 1 Accent 6"/>
    <w:basedOn w:val="12"/>
    <w:uiPriority w:val="67"/>
    <w:tblPr>
      <w:tblBorders>
        <w:top w:val="single" w:color="F9B074" w:sz="8" w:space="0"/>
        <w:left w:val="single" w:color="F9B074" w:sz="8" w:space="0"/>
        <w:bottom w:val="single" w:color="F9B074" w:sz="8" w:space="0"/>
        <w:right w:val="single" w:color="F9B074" w:sz="8" w:space="0"/>
        <w:insideH w:val="single" w:color="F9B074" w:sz="8" w:space="0"/>
        <w:insideV w:val="single" w:color="F9B074" w:sz="8" w:space="0"/>
      </w:tblBorders>
    </w:tblPr>
    <w:tcPr>
      <w:shd w:val="clear" w:color="auto" w:fill="FDE4D0"/>
    </w:tcPr>
    <w:tblStylePr w:type="firstRow">
      <w:rPr>
        <w:b/>
        <w:bCs/>
      </w:rPr>
    </w:tblStylePr>
    <w:tblStylePr w:type="lastRow">
      <w:rPr>
        <w:b/>
        <w:bCs/>
      </w:rPr>
      <w:tblPr/>
      <w:tcPr>
        <w:tcBorders>
          <w:top w:val="single" w:color="F9B074" w:sz="18" w:space="0"/>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207">
    <w:name w:val="Medium Grid 2"/>
    <w:basedOn w:val="12"/>
    <w:uiPriority w:val="68"/>
    <w:rPr>
      <w:rFonts w:ascii="SimSun" w:hAnsi="SimSun" w:eastAsia="Courier New" w:cs="Times New Roman"/>
      <w:color w:val="000000"/>
    </w:rPr>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insideV w:val="single" w:sz="6" w:space="0"/>
        </w:tcBorders>
        <w:shd w:val="clear" w:color="auto" w:fill="808080"/>
      </w:tcPr>
    </w:tblStylePr>
    <w:tblStylePr w:type="nwCell">
      <w:tblPr/>
      <w:tcPr>
        <w:shd w:val="clear" w:color="auto" w:fill="FFFFFF"/>
      </w:tcPr>
    </w:tblStylePr>
  </w:style>
  <w:style w:type="table" w:styleId="208">
    <w:name w:val="Medium Grid 2 Accent 1"/>
    <w:basedOn w:val="12"/>
    <w:uiPriority w:val="68"/>
    <w:rPr>
      <w:rFonts w:ascii="SimSun" w:hAnsi="SimSun" w:eastAsia="Courier New" w:cs="Times New Roman"/>
      <w:color w:val="000000"/>
    </w:rPr>
    <w:tblPr>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insideV w:val="single" w:sz="6" w:space="0"/>
        </w:tcBorders>
        <w:shd w:val="clear" w:color="auto" w:fill="A7BFDE"/>
      </w:tcPr>
    </w:tblStylePr>
    <w:tblStylePr w:type="nwCell">
      <w:tblPr/>
      <w:tcPr>
        <w:shd w:val="clear" w:color="auto" w:fill="FFFFFF"/>
      </w:tcPr>
    </w:tblStylePr>
  </w:style>
  <w:style w:type="table" w:styleId="209">
    <w:name w:val="Medium Grid 2 Accent 2"/>
    <w:basedOn w:val="12"/>
    <w:uiPriority w:val="68"/>
    <w:rPr>
      <w:rFonts w:ascii="SimSun" w:hAnsi="SimSun" w:eastAsia="Courier New" w:cs="Times New Roman"/>
      <w:color w:val="000000"/>
    </w:rPr>
    <w:tblPr>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insideV w:val="single" w:sz="6" w:space="0"/>
        </w:tcBorders>
        <w:shd w:val="clear" w:color="auto" w:fill="DFA7A6"/>
      </w:tcPr>
    </w:tblStylePr>
    <w:tblStylePr w:type="nwCell">
      <w:tblPr/>
      <w:tcPr>
        <w:shd w:val="clear" w:color="auto" w:fill="FFFFFF"/>
      </w:tcPr>
    </w:tblStylePr>
  </w:style>
  <w:style w:type="table" w:styleId="210">
    <w:name w:val="Medium Grid 2 Accent 3"/>
    <w:basedOn w:val="12"/>
    <w:uiPriority w:val="68"/>
    <w:rPr>
      <w:rFonts w:ascii="SimSun" w:hAnsi="SimSun" w:eastAsia="Courier New" w:cs="Times New Roman"/>
      <w:color w:val="000000"/>
    </w:rPr>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insideV w:val="single" w:sz="6" w:space="0"/>
        </w:tcBorders>
        <w:shd w:val="clear" w:color="auto" w:fill="CDDDAC"/>
      </w:tcPr>
    </w:tblStylePr>
    <w:tblStylePr w:type="nwCell">
      <w:tblPr/>
      <w:tcPr>
        <w:shd w:val="clear" w:color="auto" w:fill="FFFFFF"/>
      </w:tcPr>
    </w:tblStylePr>
  </w:style>
  <w:style w:type="table" w:styleId="211">
    <w:name w:val="Medium Grid 2 Accent 4"/>
    <w:basedOn w:val="12"/>
    <w:uiPriority w:val="68"/>
    <w:rPr>
      <w:rFonts w:ascii="SimSun" w:hAnsi="SimSun" w:eastAsia="Courier New" w:cs="Times New Roman"/>
      <w:color w:val="000000"/>
    </w:rPr>
    <w:tblPr>
      <w:tblBorders>
        <w:top w:val="single" w:color="8064A2" w:sz="8" w:space="0"/>
        <w:left w:val="single" w:color="8064A2" w:sz="8" w:space="0"/>
        <w:bottom w:val="single" w:color="8064A2" w:sz="8" w:space="0"/>
        <w:right w:val="single" w:color="8064A2" w:sz="8" w:space="0"/>
        <w:insideH w:val="single" w:color="8064A2" w:sz="8" w:space="0"/>
        <w:insideV w:val="single" w:color="8064A2" w:sz="8" w:space="0"/>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insideV w:val="single" w:sz="6" w:space="0"/>
        </w:tcBorders>
        <w:shd w:val="clear" w:color="auto" w:fill="BFB1D0"/>
      </w:tcPr>
    </w:tblStylePr>
    <w:tblStylePr w:type="nwCell">
      <w:tblPr/>
      <w:tcPr>
        <w:shd w:val="clear" w:color="auto" w:fill="FFFFFF"/>
      </w:tcPr>
    </w:tblStylePr>
  </w:style>
  <w:style w:type="table" w:styleId="212">
    <w:name w:val="Medium Grid 2 Accent 5"/>
    <w:basedOn w:val="12"/>
    <w:uiPriority w:val="68"/>
    <w:rPr>
      <w:rFonts w:ascii="SimSun" w:hAnsi="SimSun" w:eastAsia="Courier New" w:cs="Times New Roman"/>
      <w:color w:val="000000"/>
    </w:rPr>
    <w:tblPr>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insideV w:val="single" w:sz="6" w:space="0"/>
        </w:tcBorders>
        <w:shd w:val="clear" w:color="auto" w:fill="A5D5E2"/>
      </w:tcPr>
    </w:tblStylePr>
    <w:tblStylePr w:type="nwCell">
      <w:tblPr/>
      <w:tcPr>
        <w:shd w:val="clear" w:color="auto" w:fill="FFFFFF"/>
      </w:tcPr>
    </w:tblStylePr>
  </w:style>
  <w:style w:type="table" w:styleId="213">
    <w:name w:val="Medium Grid 2 Accent 6"/>
    <w:basedOn w:val="12"/>
    <w:uiPriority w:val="68"/>
    <w:rPr>
      <w:rFonts w:ascii="SimSun" w:hAnsi="SimSun" w:eastAsia="Courier New" w:cs="Times New Roman"/>
      <w:color w:val="000000"/>
    </w:rPr>
    <w:tblPr>
      <w:tblBorders>
        <w:top w:val="single" w:color="F79646" w:sz="8" w:space="0"/>
        <w:left w:val="single" w:color="F79646" w:sz="8" w:space="0"/>
        <w:bottom w:val="single" w:color="F79646" w:sz="8" w:space="0"/>
        <w:right w:val="single" w:color="F79646" w:sz="8" w:space="0"/>
        <w:insideH w:val="single" w:color="F79646" w:sz="8" w:space="0"/>
        <w:insideV w:val="single" w:color="F79646" w:sz="8" w:space="0"/>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insideV w:val="single" w:sz="6" w:space="0"/>
        </w:tcBorders>
        <w:shd w:val="clear" w:color="auto" w:fill="FBCAA2"/>
      </w:tcPr>
    </w:tblStylePr>
    <w:tblStylePr w:type="nwCell">
      <w:tblPr/>
      <w:tcPr>
        <w:shd w:val="clear" w:color="auto" w:fill="FFFFFF"/>
      </w:tcPr>
    </w:tblStylePr>
  </w:style>
  <w:style w:type="table" w:styleId="214">
    <w:name w:val="Medium Grid 3"/>
    <w:basedOn w:val="12"/>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C0C0C0"/>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000000"/>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000000"/>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000000"/>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000000"/>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808080"/>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808080"/>
      </w:tcPr>
    </w:tblStylePr>
  </w:style>
  <w:style w:type="table" w:styleId="215">
    <w:name w:val="Medium Grid 3 Accent 1"/>
    <w:basedOn w:val="12"/>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3DFEE"/>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4F81BD"/>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4F81BD"/>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4F81BD"/>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4F81BD"/>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A7BFDE"/>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A7BFDE"/>
      </w:tcPr>
    </w:tblStylePr>
  </w:style>
  <w:style w:type="table" w:styleId="216">
    <w:name w:val="Medium Grid 3 Accent 2"/>
    <w:basedOn w:val="12"/>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EFD3D2"/>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C0504D"/>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C0504D"/>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C0504D"/>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C0504D"/>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DFA7A6"/>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DFA7A6"/>
      </w:tcPr>
    </w:tblStylePr>
  </w:style>
  <w:style w:type="table" w:styleId="217">
    <w:name w:val="Medium Grid 3 Accent 3"/>
    <w:basedOn w:val="12"/>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E6EED5"/>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9BBB59"/>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9BBB59"/>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9BBB59"/>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9BBB59"/>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CDDDAC"/>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CDDDAC"/>
      </w:tcPr>
    </w:tblStylePr>
  </w:style>
  <w:style w:type="table" w:styleId="218">
    <w:name w:val="Medium Grid 3 Accent 4"/>
    <w:basedOn w:val="12"/>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FD8E8"/>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8064A2"/>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8064A2"/>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8064A2"/>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8064A2"/>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BFB1D0"/>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BFB1D0"/>
      </w:tcPr>
    </w:tblStylePr>
  </w:style>
  <w:style w:type="table" w:styleId="219">
    <w:name w:val="Medium Grid 3 Accent 5"/>
    <w:basedOn w:val="12"/>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2EAF1"/>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4BACC6"/>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4BACC6"/>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4BACC6"/>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4BACC6"/>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A5D5E2"/>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A5D5E2"/>
      </w:tcPr>
    </w:tblStylePr>
  </w:style>
  <w:style w:type="table" w:styleId="220">
    <w:name w:val="Medium Grid 3 Accent 6"/>
    <w:basedOn w:val="12"/>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FDE4D0"/>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F79646"/>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F79646"/>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F79646"/>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F79646"/>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FBCAA2"/>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FBCAA2"/>
      </w:tcPr>
    </w:tblStylePr>
  </w:style>
  <w:style w:type="table" w:styleId="221">
    <w:name w:val="Dark List"/>
    <w:basedOn w:val="12"/>
    <w:uiPriority w:val="70"/>
    <w:rPr>
      <w:color w:val="FFFFFF"/>
    </w:rPr>
    <w:tblPr>
      <w:tblStyleRowBandSize w:val="1"/>
      <w:tblStyleColBandSize w:val="1"/>
    </w:tblPr>
    <w:tcPr>
      <w:shd w:val="clear" w:color="auto" w:fill="000000"/>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000000"/>
      </w:tcPr>
    </w:tblStylePr>
    <w:tblStylePr w:type="firstCol">
      <w:tblPr/>
      <w:tcPr>
        <w:tcBorders>
          <w:top w:val="nil"/>
          <w:left w:val="nil"/>
          <w:bottom w:val="nil"/>
          <w:right w:val="single" w:color="FFFFFF" w:sz="18" w:space="0"/>
          <w:insideH w:val="nil"/>
          <w:insideV w:val="nil"/>
        </w:tcBorders>
        <w:shd w:val="clear" w:color="auto" w:fill="000000"/>
      </w:tcPr>
    </w:tblStylePr>
    <w:tblStylePr w:type="lastCol">
      <w:tblPr/>
      <w:tcPr>
        <w:tcBorders>
          <w:top w:val="nil"/>
          <w:left w:val="nil"/>
          <w:bottom w:val="single" w:color="FFFFFF" w:sz="18" w:space="0"/>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222">
    <w:name w:val="Dark List Accent 1"/>
    <w:basedOn w:val="12"/>
    <w:uiPriority w:val="70"/>
    <w:rPr>
      <w:color w:val="FFFFFF"/>
    </w:rPr>
    <w:tblPr>
      <w:tblStyleRowBandSize w:val="1"/>
      <w:tblStyleColBandSize w:val="1"/>
    </w:tblPr>
    <w:tcPr>
      <w:shd w:val="clear" w:color="auto" w:fill="4F81BD"/>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243F60"/>
      </w:tcPr>
    </w:tblStylePr>
    <w:tblStylePr w:type="firstCol">
      <w:tblPr/>
      <w:tcPr>
        <w:tcBorders>
          <w:top w:val="nil"/>
          <w:left w:val="nil"/>
          <w:bottom w:val="nil"/>
          <w:right w:val="single" w:color="FFFFFF" w:sz="18" w:space="0"/>
          <w:insideH w:val="nil"/>
          <w:insideV w:val="nil"/>
        </w:tcBorders>
        <w:shd w:val="clear" w:color="auto" w:fill="365F91"/>
      </w:tcPr>
    </w:tblStylePr>
    <w:tblStylePr w:type="lastCol">
      <w:tblPr/>
      <w:tcPr>
        <w:tcBorders>
          <w:top w:val="nil"/>
          <w:left w:val="nil"/>
          <w:bottom w:val="single" w:color="FFFFFF" w:sz="18" w:space="0"/>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223">
    <w:name w:val="Dark List Accent 2"/>
    <w:basedOn w:val="12"/>
    <w:uiPriority w:val="70"/>
    <w:rPr>
      <w:color w:val="FFFFFF"/>
    </w:rPr>
    <w:tblPr>
      <w:tblStyleRowBandSize w:val="1"/>
      <w:tblStyleColBandSize w:val="1"/>
    </w:tblPr>
    <w:tcPr>
      <w:shd w:val="clear" w:color="auto" w:fill="C0504D"/>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622423"/>
      </w:tcPr>
    </w:tblStylePr>
    <w:tblStylePr w:type="firstCol">
      <w:tblPr/>
      <w:tcPr>
        <w:tcBorders>
          <w:top w:val="nil"/>
          <w:left w:val="nil"/>
          <w:bottom w:val="nil"/>
          <w:right w:val="single" w:color="FFFFFF" w:sz="18" w:space="0"/>
          <w:insideH w:val="nil"/>
          <w:insideV w:val="nil"/>
        </w:tcBorders>
        <w:shd w:val="clear" w:color="auto" w:fill="943634"/>
      </w:tcPr>
    </w:tblStylePr>
    <w:tblStylePr w:type="lastCol">
      <w:tblPr/>
      <w:tcPr>
        <w:tcBorders>
          <w:top w:val="nil"/>
          <w:left w:val="nil"/>
          <w:bottom w:val="single" w:color="FFFFFF" w:sz="18" w:space="0"/>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224">
    <w:name w:val="Dark List Accent 3"/>
    <w:basedOn w:val="12"/>
    <w:uiPriority w:val="70"/>
    <w:rPr>
      <w:color w:val="FFFFFF"/>
    </w:rPr>
    <w:tblPr>
      <w:tblStyleRowBandSize w:val="1"/>
      <w:tblStyleColBandSize w:val="1"/>
    </w:tblPr>
    <w:tcPr>
      <w:shd w:val="clear" w:color="auto" w:fill="9BBB59"/>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4E6128"/>
      </w:tcPr>
    </w:tblStylePr>
    <w:tblStylePr w:type="firstCol">
      <w:tblPr/>
      <w:tcPr>
        <w:tcBorders>
          <w:top w:val="nil"/>
          <w:left w:val="nil"/>
          <w:bottom w:val="nil"/>
          <w:right w:val="single" w:color="FFFFFF" w:sz="18" w:space="0"/>
          <w:insideH w:val="nil"/>
          <w:insideV w:val="nil"/>
        </w:tcBorders>
        <w:shd w:val="clear" w:color="auto" w:fill="76923C"/>
      </w:tcPr>
    </w:tblStylePr>
    <w:tblStylePr w:type="lastCol">
      <w:tblPr/>
      <w:tcPr>
        <w:tcBorders>
          <w:top w:val="nil"/>
          <w:left w:val="nil"/>
          <w:bottom w:val="single" w:color="FFFFFF" w:sz="18" w:space="0"/>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225">
    <w:name w:val="Dark List Accent 4"/>
    <w:basedOn w:val="12"/>
    <w:uiPriority w:val="70"/>
    <w:rPr>
      <w:color w:val="FFFFFF"/>
    </w:rPr>
    <w:tblPr>
      <w:tblStyleRowBandSize w:val="1"/>
      <w:tblStyleColBandSize w:val="1"/>
    </w:tblPr>
    <w:tcPr>
      <w:shd w:val="clear" w:color="auto" w:fill="8064A2"/>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3F3151"/>
      </w:tcPr>
    </w:tblStylePr>
    <w:tblStylePr w:type="firstCol">
      <w:tblPr/>
      <w:tcPr>
        <w:tcBorders>
          <w:top w:val="nil"/>
          <w:left w:val="nil"/>
          <w:bottom w:val="nil"/>
          <w:right w:val="single" w:color="FFFFFF" w:sz="18" w:space="0"/>
          <w:insideH w:val="nil"/>
          <w:insideV w:val="nil"/>
        </w:tcBorders>
        <w:shd w:val="clear" w:color="auto" w:fill="5F497A"/>
      </w:tcPr>
    </w:tblStylePr>
    <w:tblStylePr w:type="lastCol">
      <w:tblPr/>
      <w:tcPr>
        <w:tcBorders>
          <w:top w:val="nil"/>
          <w:left w:val="nil"/>
          <w:bottom w:val="single" w:color="FFFFFF" w:sz="18" w:space="0"/>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226">
    <w:name w:val="Dark List Accent 5"/>
    <w:basedOn w:val="12"/>
    <w:uiPriority w:val="70"/>
    <w:rPr>
      <w:color w:val="FFFFFF"/>
    </w:rPr>
    <w:tblPr>
      <w:tblStyleRowBandSize w:val="1"/>
      <w:tblStyleColBandSize w:val="1"/>
    </w:tblPr>
    <w:tcPr>
      <w:shd w:val="clear" w:color="auto" w:fill="4BACC6"/>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205867"/>
      </w:tcPr>
    </w:tblStylePr>
    <w:tblStylePr w:type="firstCol">
      <w:tblPr/>
      <w:tcPr>
        <w:tcBorders>
          <w:top w:val="nil"/>
          <w:left w:val="nil"/>
          <w:bottom w:val="nil"/>
          <w:right w:val="single" w:color="FFFFFF" w:sz="18" w:space="0"/>
          <w:insideH w:val="nil"/>
          <w:insideV w:val="nil"/>
        </w:tcBorders>
        <w:shd w:val="clear" w:color="auto" w:fill="31849B"/>
      </w:tcPr>
    </w:tblStylePr>
    <w:tblStylePr w:type="lastCol">
      <w:tblPr/>
      <w:tcPr>
        <w:tcBorders>
          <w:top w:val="nil"/>
          <w:left w:val="nil"/>
          <w:bottom w:val="single" w:color="FFFFFF" w:sz="18" w:space="0"/>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227">
    <w:name w:val="Dark List Accent 6"/>
    <w:basedOn w:val="12"/>
    <w:uiPriority w:val="70"/>
    <w:rPr>
      <w:color w:val="FFFFFF"/>
    </w:rPr>
    <w:tblPr>
      <w:tblStyleRowBandSize w:val="1"/>
      <w:tblStyleColBandSize w:val="1"/>
    </w:tblPr>
    <w:tcPr>
      <w:shd w:val="clear" w:color="auto" w:fill="F79646"/>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974706"/>
      </w:tcPr>
    </w:tblStylePr>
    <w:tblStylePr w:type="firstCol">
      <w:tblPr/>
      <w:tcPr>
        <w:tcBorders>
          <w:top w:val="nil"/>
          <w:left w:val="nil"/>
          <w:bottom w:val="nil"/>
          <w:right w:val="single" w:color="FFFFFF" w:sz="18" w:space="0"/>
          <w:insideH w:val="nil"/>
          <w:insideV w:val="nil"/>
        </w:tcBorders>
        <w:shd w:val="clear" w:color="auto" w:fill="E36C0A"/>
      </w:tcPr>
    </w:tblStylePr>
    <w:tblStylePr w:type="lastCol">
      <w:tblPr/>
      <w:tcPr>
        <w:tcBorders>
          <w:top w:val="nil"/>
          <w:left w:val="nil"/>
          <w:bottom w:val="single" w:color="FFFFFF" w:sz="18" w:space="0"/>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228">
    <w:name w:val="Colorful Shading"/>
    <w:basedOn w:val="12"/>
    <w:uiPriority w:val="71"/>
    <w:rPr>
      <w:color w:val="000000"/>
    </w:rPr>
    <w:tblPr>
      <w:tblBorders>
        <w:top w:val="single" w:color="C0504D" w:sz="24" w:space="0"/>
        <w:left w:val="single" w:color="000000" w:sz="4" w:space="0"/>
        <w:bottom w:val="single" w:color="000000" w:sz="4" w:space="0"/>
        <w:right w:val="single" w:color="000000" w:sz="4" w:space="0"/>
        <w:insideH w:val="single" w:color="FFFFFF" w:sz="4" w:space="0"/>
        <w:insideV w:val="single" w:color="FFFFFF" w:sz="4" w:space="0"/>
      </w:tblBorders>
    </w:tblPr>
    <w:tcPr>
      <w:shd w:val="clear" w:color="auto" w:fill="E6E6E6"/>
    </w:tcPr>
    <w:tblStylePr w:type="firstRow">
      <w:rPr>
        <w:b/>
        <w:bCs/>
      </w:rPr>
      <w:tblPr/>
      <w:tcPr>
        <w:tcBorders>
          <w:top w:val="nil"/>
          <w:left w:val="single" w:color="C0504D"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000000"/>
      </w:tcPr>
    </w:tblStylePr>
    <w:tblStylePr w:type="firstCol">
      <w:rPr>
        <w:color w:val="FFFFFF"/>
      </w:rPr>
      <w:tblPr/>
      <w:tcPr>
        <w:tcBorders>
          <w:top w:val="nil"/>
          <w:left w:val="nil"/>
          <w:bottom w:val="nil"/>
          <w:right w:val="nil"/>
          <w:insideH w:val="single" w:sz="4" w:space="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229">
    <w:name w:val="Colorful Shading Accent 1"/>
    <w:basedOn w:val="12"/>
    <w:uiPriority w:val="71"/>
    <w:rPr>
      <w:color w:val="000000"/>
    </w:rPr>
    <w:tblPr>
      <w:tblBorders>
        <w:top w:val="single" w:color="C0504D" w:sz="24" w:space="0"/>
        <w:left w:val="single" w:color="4F81BD" w:sz="4" w:space="0"/>
        <w:bottom w:val="single" w:color="4F81BD" w:sz="4" w:space="0"/>
        <w:right w:val="single" w:color="4F81BD" w:sz="4" w:space="0"/>
        <w:insideH w:val="single" w:color="FFFFFF" w:sz="4" w:space="0"/>
        <w:insideV w:val="single" w:color="FFFFFF" w:sz="4" w:space="0"/>
      </w:tblBorders>
    </w:tblPr>
    <w:tcPr>
      <w:shd w:val="clear" w:color="auto" w:fill="EDF2F8"/>
    </w:tcPr>
    <w:tblStylePr w:type="firstRow">
      <w:rPr>
        <w:b/>
        <w:bCs/>
      </w:rPr>
      <w:tblPr/>
      <w:tcPr>
        <w:tcBorders>
          <w:top w:val="nil"/>
          <w:left w:val="single" w:color="C0504D"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2C4C74"/>
      </w:tcPr>
    </w:tblStylePr>
    <w:tblStylePr w:type="firstCol">
      <w:rPr>
        <w:color w:val="FFFFFF"/>
      </w:rPr>
      <w:tblPr/>
      <w:tcPr>
        <w:tcBorders>
          <w:top w:val="nil"/>
          <w:left w:val="nil"/>
          <w:bottom w:val="nil"/>
          <w:right w:val="nil"/>
          <w:insideH w:val="single" w:sz="4" w:space="0"/>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230">
    <w:name w:val="Colorful Shading Accent 2"/>
    <w:basedOn w:val="12"/>
    <w:uiPriority w:val="71"/>
    <w:rPr>
      <w:color w:val="000000"/>
    </w:rPr>
    <w:tblPr>
      <w:tblBorders>
        <w:top w:val="single" w:color="C0504D" w:sz="24" w:space="0"/>
        <w:left w:val="single" w:color="C0504D" w:sz="4" w:space="0"/>
        <w:bottom w:val="single" w:color="C0504D" w:sz="4" w:space="0"/>
        <w:right w:val="single" w:color="C0504D" w:sz="4" w:space="0"/>
        <w:insideH w:val="single" w:color="FFFFFF" w:sz="4" w:space="0"/>
        <w:insideV w:val="single" w:color="FFFFFF" w:sz="4" w:space="0"/>
      </w:tblBorders>
    </w:tblPr>
    <w:tcPr>
      <w:shd w:val="clear" w:color="auto" w:fill="F8EDED"/>
    </w:tcPr>
    <w:tblStylePr w:type="firstRow">
      <w:rPr>
        <w:b/>
        <w:bCs/>
      </w:rPr>
      <w:tblPr/>
      <w:tcPr>
        <w:tcBorders>
          <w:top w:val="nil"/>
          <w:left w:val="single" w:color="C0504D"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772C2A"/>
      </w:tcPr>
    </w:tblStylePr>
    <w:tblStylePr w:type="firstCol">
      <w:rPr>
        <w:color w:val="FFFFFF"/>
      </w:rPr>
      <w:tblPr/>
      <w:tcPr>
        <w:tcBorders>
          <w:top w:val="nil"/>
          <w:left w:val="nil"/>
          <w:bottom w:val="nil"/>
          <w:right w:val="nil"/>
          <w:insideH w:val="single" w:sz="4" w:space="0"/>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231">
    <w:name w:val="Colorful Shading Accent 3"/>
    <w:basedOn w:val="12"/>
    <w:uiPriority w:val="71"/>
    <w:rPr>
      <w:color w:val="000000"/>
    </w:rPr>
    <w:tblPr>
      <w:tblBorders>
        <w:top w:val="single" w:color="8064A2" w:sz="24" w:space="0"/>
        <w:left w:val="single" w:color="9BBB59" w:sz="4" w:space="0"/>
        <w:bottom w:val="single" w:color="9BBB59" w:sz="4" w:space="0"/>
        <w:right w:val="single" w:color="9BBB59" w:sz="4" w:space="0"/>
        <w:insideH w:val="single" w:color="FFFFFF" w:sz="4" w:space="0"/>
        <w:insideV w:val="single" w:color="FFFFFF" w:sz="4" w:space="0"/>
      </w:tblBorders>
    </w:tblPr>
    <w:tcPr>
      <w:shd w:val="clear" w:color="auto" w:fill="F5F8EE"/>
    </w:tcPr>
    <w:tblStylePr w:type="firstRow">
      <w:rPr>
        <w:b/>
        <w:bCs/>
      </w:rPr>
      <w:tblPr/>
      <w:tcPr>
        <w:tcBorders>
          <w:top w:val="nil"/>
          <w:left w:val="single" w:color="8064A2"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5E7530"/>
      </w:tcPr>
    </w:tblStylePr>
    <w:tblStylePr w:type="firstCol">
      <w:rPr>
        <w:color w:val="FFFFFF"/>
      </w:rPr>
      <w:tblPr/>
      <w:tcPr>
        <w:tcBorders>
          <w:top w:val="nil"/>
          <w:left w:val="nil"/>
          <w:bottom w:val="nil"/>
          <w:right w:val="nil"/>
          <w:insideH w:val="single" w:sz="4" w:space="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232">
    <w:name w:val="Colorful Shading Accent 4"/>
    <w:basedOn w:val="12"/>
    <w:uiPriority w:val="71"/>
    <w:rPr>
      <w:color w:val="000000"/>
    </w:rPr>
    <w:tblPr>
      <w:tblBorders>
        <w:top w:val="single" w:color="9BBB59" w:sz="24" w:space="0"/>
        <w:left w:val="single" w:color="8064A2" w:sz="4" w:space="0"/>
        <w:bottom w:val="single" w:color="8064A2" w:sz="4" w:space="0"/>
        <w:right w:val="single" w:color="8064A2" w:sz="4" w:space="0"/>
        <w:insideH w:val="single" w:color="FFFFFF" w:sz="4" w:space="0"/>
        <w:insideV w:val="single" w:color="FFFFFF" w:sz="4" w:space="0"/>
      </w:tblBorders>
    </w:tblPr>
    <w:tcPr>
      <w:shd w:val="clear" w:color="auto" w:fill="F2EFF6"/>
    </w:tcPr>
    <w:tblStylePr w:type="firstRow">
      <w:rPr>
        <w:b/>
        <w:bCs/>
      </w:rPr>
      <w:tblPr/>
      <w:tcPr>
        <w:tcBorders>
          <w:top w:val="nil"/>
          <w:left w:val="single" w:color="9BBB59"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4C3B62"/>
      </w:tcPr>
    </w:tblStylePr>
    <w:tblStylePr w:type="firstCol">
      <w:rPr>
        <w:color w:val="FFFFFF"/>
      </w:rPr>
      <w:tblPr/>
      <w:tcPr>
        <w:tcBorders>
          <w:top w:val="nil"/>
          <w:left w:val="nil"/>
          <w:bottom w:val="nil"/>
          <w:right w:val="nil"/>
          <w:insideH w:val="single" w:sz="4" w:space="0"/>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233">
    <w:name w:val="Colorful Shading Accent 5"/>
    <w:basedOn w:val="12"/>
    <w:uiPriority w:val="71"/>
    <w:rPr>
      <w:color w:val="000000"/>
    </w:rPr>
    <w:tblPr>
      <w:tblBorders>
        <w:top w:val="single" w:color="F79646" w:sz="24" w:space="0"/>
        <w:left w:val="single" w:color="4BACC6" w:sz="4" w:space="0"/>
        <w:bottom w:val="single" w:color="4BACC6" w:sz="4" w:space="0"/>
        <w:right w:val="single" w:color="4BACC6" w:sz="4" w:space="0"/>
        <w:insideH w:val="single" w:color="FFFFFF" w:sz="4" w:space="0"/>
        <w:insideV w:val="single" w:color="FFFFFF" w:sz="4" w:space="0"/>
      </w:tblBorders>
    </w:tblPr>
    <w:tcPr>
      <w:shd w:val="clear" w:color="auto" w:fill="EDF6F9"/>
    </w:tcPr>
    <w:tblStylePr w:type="firstRow">
      <w:rPr>
        <w:b/>
        <w:bCs/>
      </w:rPr>
      <w:tblPr/>
      <w:tcPr>
        <w:tcBorders>
          <w:top w:val="nil"/>
          <w:left w:val="single" w:color="F79646"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276A7C"/>
      </w:tcPr>
    </w:tblStylePr>
    <w:tblStylePr w:type="firstCol">
      <w:rPr>
        <w:color w:val="FFFFFF"/>
      </w:rPr>
      <w:tblPr/>
      <w:tcPr>
        <w:tcBorders>
          <w:top w:val="nil"/>
          <w:left w:val="nil"/>
          <w:bottom w:val="nil"/>
          <w:right w:val="nil"/>
          <w:insideH w:val="single" w:sz="4" w:space="0"/>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234">
    <w:name w:val="Colorful Shading Accent 6"/>
    <w:basedOn w:val="12"/>
    <w:uiPriority w:val="71"/>
    <w:rPr>
      <w:color w:val="000000"/>
    </w:rPr>
    <w:tblPr>
      <w:tblBorders>
        <w:top w:val="single" w:color="4BACC6" w:sz="24" w:space="0"/>
        <w:left w:val="single" w:color="F79646" w:sz="4" w:space="0"/>
        <w:bottom w:val="single" w:color="F79646" w:sz="4" w:space="0"/>
        <w:right w:val="single" w:color="F79646" w:sz="4" w:space="0"/>
        <w:insideH w:val="single" w:color="FFFFFF" w:sz="4" w:space="0"/>
        <w:insideV w:val="single" w:color="FFFFFF" w:sz="4" w:space="0"/>
      </w:tblBorders>
    </w:tblPr>
    <w:tcPr>
      <w:shd w:val="clear" w:color="auto" w:fill="FEF4EC"/>
    </w:tcPr>
    <w:tblStylePr w:type="firstRow">
      <w:rPr>
        <w:b/>
        <w:bCs/>
      </w:rPr>
      <w:tblPr/>
      <w:tcPr>
        <w:tcBorders>
          <w:top w:val="nil"/>
          <w:left w:val="single" w:color="4BACC6"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B65608"/>
      </w:tcPr>
    </w:tblStylePr>
    <w:tblStylePr w:type="firstCol">
      <w:rPr>
        <w:color w:val="FFFFFF"/>
      </w:rPr>
      <w:tblPr/>
      <w:tcPr>
        <w:tcBorders>
          <w:top w:val="nil"/>
          <w:left w:val="nil"/>
          <w:bottom w:val="nil"/>
          <w:right w:val="nil"/>
          <w:insideH w:val="single" w:sz="4" w:space="0"/>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235">
    <w:name w:val="Colorful List"/>
    <w:basedOn w:val="12"/>
    <w:uiPriority w:val="72"/>
    <w:rPr>
      <w:color w:val="000000"/>
    </w:rPr>
    <w:tblPr>
      <w:tblStyleRowBandSize w:val="1"/>
      <w:tblStyleColBandSize w:val="1"/>
    </w:tblPr>
    <w:tcPr>
      <w:shd w:val="clear" w:color="auto" w:fill="E6E6E6"/>
    </w:tcPr>
    <w:tblStylePr w:type="firstRow">
      <w:rPr>
        <w:b/>
        <w:bCs/>
        <w:color w:val="FFFFFF"/>
      </w:rPr>
      <w:tblPr/>
      <w:tcPr>
        <w:tcBorders>
          <w:left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236">
    <w:name w:val="Colorful List Accent 1"/>
    <w:basedOn w:val="12"/>
    <w:uiPriority w:val="72"/>
    <w:rPr>
      <w:color w:val="000000"/>
    </w:rPr>
    <w:tblPr>
      <w:tblStyleRowBandSize w:val="1"/>
      <w:tblStyleColBandSize w:val="1"/>
    </w:tblPr>
    <w:tcPr>
      <w:shd w:val="clear" w:color="auto" w:fill="EDF2F8"/>
    </w:tcPr>
    <w:tblStylePr w:type="firstRow">
      <w:rPr>
        <w:b/>
        <w:bCs/>
        <w:color w:val="FFFFFF"/>
      </w:rPr>
      <w:tblPr/>
      <w:tcPr>
        <w:tcBorders>
          <w:left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237">
    <w:name w:val="Colorful List Accent 2"/>
    <w:basedOn w:val="12"/>
    <w:uiPriority w:val="72"/>
    <w:rPr>
      <w:color w:val="000000"/>
    </w:rPr>
    <w:tblPr>
      <w:tblStyleRowBandSize w:val="1"/>
      <w:tblStyleColBandSize w:val="1"/>
    </w:tblPr>
    <w:tcPr>
      <w:shd w:val="clear" w:color="auto" w:fill="F8EDED"/>
    </w:tcPr>
    <w:tblStylePr w:type="firstRow">
      <w:rPr>
        <w:b/>
        <w:bCs/>
        <w:color w:val="FFFFFF"/>
      </w:rPr>
      <w:tblPr/>
      <w:tcPr>
        <w:tcBorders>
          <w:left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238">
    <w:name w:val="Colorful List Accent 3"/>
    <w:basedOn w:val="12"/>
    <w:uiPriority w:val="72"/>
    <w:rPr>
      <w:color w:val="000000"/>
    </w:rPr>
    <w:tblPr>
      <w:tblStyleRowBandSize w:val="1"/>
      <w:tblStyleColBandSize w:val="1"/>
    </w:tblPr>
    <w:tcPr>
      <w:shd w:val="clear" w:color="auto" w:fill="F5F8EE"/>
    </w:tcPr>
    <w:tblStylePr w:type="firstRow">
      <w:rPr>
        <w:b/>
        <w:bCs/>
        <w:color w:val="FFFFFF"/>
      </w:rPr>
      <w:tblPr/>
      <w:tcPr>
        <w:tcBorders>
          <w:left w:val="single" w:color="FFFFFF" w:sz="12" w:space="0"/>
        </w:tcBorders>
        <w:shd w:val="clear" w:color="auto" w:fill="664E82"/>
      </w:tcPr>
    </w:tblStylePr>
    <w:tblStylePr w:type="lastRow">
      <w:rPr>
        <w:b/>
        <w:bCs/>
        <w:color w:val="664E82"/>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239">
    <w:name w:val="Colorful List Accent 4"/>
    <w:basedOn w:val="12"/>
    <w:uiPriority w:val="72"/>
    <w:rPr>
      <w:color w:val="000000"/>
    </w:rPr>
    <w:tblPr>
      <w:tblStyleRowBandSize w:val="1"/>
      <w:tblStyleColBandSize w:val="1"/>
    </w:tblPr>
    <w:tcPr>
      <w:shd w:val="clear" w:color="auto" w:fill="F2EFF6"/>
    </w:tcPr>
    <w:tblStylePr w:type="firstRow">
      <w:rPr>
        <w:b/>
        <w:bCs/>
        <w:color w:val="FFFFFF"/>
      </w:rPr>
      <w:tblPr/>
      <w:tcPr>
        <w:tcBorders>
          <w:left w:val="single" w:color="FFFFFF" w:sz="12" w:space="0"/>
        </w:tcBorders>
        <w:shd w:val="clear" w:color="auto" w:fill="7E9C40"/>
      </w:tcPr>
    </w:tblStylePr>
    <w:tblStylePr w:type="lastRow">
      <w:rPr>
        <w:b/>
        <w:bCs/>
        <w:color w:val="7E9C40"/>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240">
    <w:name w:val="Colorful List Accent 5"/>
    <w:basedOn w:val="12"/>
    <w:uiPriority w:val="72"/>
    <w:rPr>
      <w:color w:val="000000"/>
    </w:rPr>
    <w:tblPr>
      <w:tblStyleRowBandSize w:val="1"/>
      <w:tblStyleColBandSize w:val="1"/>
    </w:tblPr>
    <w:tcPr>
      <w:shd w:val="clear" w:color="auto" w:fill="EDF6F9"/>
    </w:tcPr>
    <w:tblStylePr w:type="firstRow">
      <w:rPr>
        <w:b/>
        <w:bCs/>
        <w:color w:val="FFFFFF"/>
      </w:rPr>
      <w:tblPr/>
      <w:tcPr>
        <w:tcBorders>
          <w:left w:val="single" w:color="FFFFFF" w:sz="12" w:space="0"/>
        </w:tcBorders>
        <w:shd w:val="clear" w:color="auto" w:fill="F2730A"/>
      </w:tcPr>
    </w:tblStylePr>
    <w:tblStylePr w:type="lastRow">
      <w:rPr>
        <w:b/>
        <w:bCs/>
        <w:color w:val="F2730A"/>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241">
    <w:name w:val="Colorful List Accent 6"/>
    <w:basedOn w:val="12"/>
    <w:uiPriority w:val="72"/>
    <w:rPr>
      <w:color w:val="000000"/>
    </w:rPr>
    <w:tblPr>
      <w:tblStyleRowBandSize w:val="1"/>
      <w:tblStyleColBandSize w:val="1"/>
    </w:tblPr>
    <w:tcPr>
      <w:shd w:val="clear" w:color="auto" w:fill="FEF4EC"/>
    </w:tcPr>
    <w:tblStylePr w:type="firstRow">
      <w:rPr>
        <w:b/>
        <w:bCs/>
        <w:color w:val="FFFFFF"/>
      </w:rPr>
      <w:tblPr/>
      <w:tcPr>
        <w:tcBorders>
          <w:left w:val="single" w:color="FFFFFF" w:sz="12" w:space="0"/>
        </w:tcBorders>
        <w:shd w:val="clear" w:color="auto" w:fill="348DA5"/>
      </w:tcPr>
    </w:tblStylePr>
    <w:tblStylePr w:type="lastRow">
      <w:rPr>
        <w:b/>
        <w:bCs/>
        <w:color w:val="348DA5"/>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242">
    <w:name w:val="Colorful Grid"/>
    <w:basedOn w:val="12"/>
    <w:uiPriority w:val="73"/>
    <w:rPr>
      <w:color w:val="000000"/>
    </w:rPr>
    <w:tblPr>
      <w:tblBorders>
        <w:insideH w:val="single" w:color="FFFFFF" w:sz="4" w:space="0"/>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243">
    <w:name w:val="Colorful Grid Accent 1"/>
    <w:basedOn w:val="12"/>
    <w:uiPriority w:val="73"/>
    <w:rPr>
      <w:color w:val="000000"/>
    </w:rPr>
    <w:tblPr>
      <w:tblBorders>
        <w:insideH w:val="single" w:color="FFFFFF" w:sz="4" w:space="0"/>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244">
    <w:name w:val="Colorful Grid Accent 2"/>
    <w:basedOn w:val="12"/>
    <w:uiPriority w:val="73"/>
    <w:rPr>
      <w:color w:val="000000"/>
    </w:rPr>
    <w:tblPr>
      <w:tblBorders>
        <w:insideH w:val="single" w:color="FFFFFF" w:sz="4" w:space="0"/>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245">
    <w:name w:val="Colorful Grid Accent 3"/>
    <w:basedOn w:val="12"/>
    <w:uiPriority w:val="73"/>
    <w:rPr>
      <w:color w:val="000000"/>
    </w:rPr>
    <w:tblPr>
      <w:tblBorders>
        <w:insideH w:val="single" w:color="FFFFFF" w:sz="4" w:space="0"/>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246">
    <w:name w:val="Colorful Grid Accent 4"/>
    <w:basedOn w:val="12"/>
    <w:uiPriority w:val="73"/>
    <w:rPr>
      <w:color w:val="000000"/>
    </w:rPr>
    <w:tblPr>
      <w:tblBorders>
        <w:insideH w:val="single" w:color="FFFFFF" w:sz="4" w:space="0"/>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247">
    <w:name w:val="Colorful Grid Accent 5"/>
    <w:basedOn w:val="12"/>
    <w:uiPriority w:val="73"/>
    <w:rPr>
      <w:color w:val="000000"/>
    </w:rPr>
    <w:tblPr>
      <w:tblBorders>
        <w:insideH w:val="single" w:color="FFFFFF" w:sz="4" w:space="0"/>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248">
    <w:name w:val="Colorful Grid Accent 6"/>
    <w:basedOn w:val="12"/>
    <w:uiPriority w:val="73"/>
    <w:rPr>
      <w:color w:val="000000"/>
    </w:rPr>
    <w:tblPr>
      <w:tblBorders>
        <w:insideH w:val="single" w:color="FFFFFF" w:sz="4" w:space="0"/>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249">
    <w:name w:val="_Style 38"/>
    <w:basedOn w:val="12"/>
    <w:qFormat/>
    <w:uiPriority w:val="0"/>
    <w:pPr>
      <w:spacing w:after="0" w:line="240" w:lineRule="auto"/>
    </w:pPr>
    <w:rPr>
      <w:color w:val="000000"/>
      <w:sz w:val="28"/>
      <w:szCs w:val="28"/>
    </w:rPr>
  </w:style>
  <w:style w:type="table" w:customStyle="1" w:styleId="250">
    <w:name w:val="_Style 39"/>
    <w:basedOn w:val="12"/>
    <w:qFormat/>
    <w:uiPriority w:val="0"/>
    <w:pPr>
      <w:spacing w:after="0" w:line="240" w:lineRule="auto"/>
    </w:pPr>
    <w:rPr>
      <w:color w:val="000000"/>
      <w:sz w:val="28"/>
      <w:szCs w:val="28"/>
    </w:rPr>
  </w:style>
  <w:style w:type="table" w:customStyle="1" w:styleId="251">
    <w:name w:val="_Style 40"/>
    <w:basedOn w:val="12"/>
    <w:qFormat/>
    <w:uiPriority w:val="0"/>
    <w:tblPr>
      <w:tblCellMar>
        <w:left w:w="115" w:type="dxa"/>
        <w:right w:w="115" w:type="dxa"/>
      </w:tblCellMar>
    </w:tblPr>
  </w:style>
  <w:style w:type="table" w:customStyle="1" w:styleId="252">
    <w:name w:val="_Style 41"/>
    <w:basedOn w:val="12"/>
    <w:qFormat/>
    <w:uiPriority w:val="0"/>
    <w:tblPr>
      <w:tblCellMar>
        <w:left w:w="115" w:type="dxa"/>
        <w:right w:w="115" w:type="dxa"/>
      </w:tblCellMar>
    </w:tblPr>
  </w:style>
  <w:style w:type="table" w:customStyle="1" w:styleId="253">
    <w:name w:val="_Style 42"/>
    <w:basedOn w:val="12"/>
    <w:qFormat/>
    <w:uiPriority w:val="0"/>
    <w:pPr>
      <w:spacing w:after="0" w:line="240" w:lineRule="auto"/>
    </w:pPr>
    <w:rPr>
      <w:color w:val="000000"/>
      <w:sz w:val="28"/>
      <w:szCs w:val="28"/>
    </w:rPr>
  </w:style>
  <w:style w:type="table" w:customStyle="1" w:styleId="254">
    <w:name w:val="_Style 43"/>
    <w:basedOn w:val="12"/>
    <w:qFormat/>
    <w:uiPriority w:val="0"/>
    <w:pPr>
      <w:spacing w:after="0" w:line="240" w:lineRule="auto"/>
    </w:pPr>
    <w:rPr>
      <w:color w:val="000000"/>
      <w:sz w:val="28"/>
      <w:szCs w:val="28"/>
    </w:rPr>
  </w:style>
  <w:style w:type="table" w:customStyle="1" w:styleId="255">
    <w:name w:val="_Style 44"/>
    <w:basedOn w:val="12"/>
    <w:qFormat/>
    <w:uiPriority w:val="0"/>
    <w:tblPr>
      <w:tblCellMar>
        <w:left w:w="115" w:type="dxa"/>
        <w:right w:w="115" w:type="dxa"/>
      </w:tblCellMar>
    </w:tblPr>
  </w:style>
  <w:style w:type="table" w:customStyle="1" w:styleId="256">
    <w:name w:val="_Style 45"/>
    <w:basedOn w:val="12"/>
    <w:qFormat/>
    <w:uiPriority w:val="0"/>
    <w:pPr>
      <w:spacing w:after="0" w:line="240" w:lineRule="auto"/>
    </w:pPr>
    <w:rPr>
      <w:color w:val="000000"/>
      <w:sz w:val="28"/>
      <w:szCs w:val="28"/>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9" Type="http://schemas.openxmlformats.org/officeDocument/2006/relationships/fontTable" Target="fontTable.xml"/><Relationship Id="rId28" Type="http://schemas.openxmlformats.org/officeDocument/2006/relationships/numbering" Target="numbering.xml"/><Relationship Id="rId27" Type="http://schemas.openxmlformats.org/officeDocument/2006/relationships/image" Target="media/image22.png"/><Relationship Id="rId26" Type="http://schemas.openxmlformats.org/officeDocument/2006/relationships/image" Target="media/image21.png"/><Relationship Id="rId25" Type="http://schemas.openxmlformats.org/officeDocument/2006/relationships/image" Target="media/image20.png"/><Relationship Id="rId24" Type="http://schemas.openxmlformats.org/officeDocument/2006/relationships/image" Target="media/image19.png"/><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2023-07-25T01:45:00Z</dcterms:created>
  <dc:creator>google1597931949</dc:creator>
  <cp:lastModifiedBy>google1597931949</cp:lastModifiedBy>
  <dcterms:modified xsi:type="dcterms:W3CDTF">2023-07-25T01:49:57Z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D03575F963B945C5A96C359D9CF27C05</vt:lpwstr>
  </property>
</Properties>
</file>